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27C" w:rsidRPr="00003C65" w:rsidRDefault="00FD79DF" w:rsidP="00A9510F">
      <w:pPr>
        <w:pStyle w:val="Headlines"/>
        <w:pBdr>
          <w:bottom w:val="single" w:sz="18" w:space="1" w:color="548DD4" w:themeColor="text2" w:themeTint="99"/>
        </w:pBdr>
        <w:spacing w:after="120" w:line="360" w:lineRule="auto"/>
        <w:rPr>
          <w:rFonts w:cs="Arial"/>
          <w:color w:val="548DD4" w:themeColor="text2" w:themeTint="99"/>
          <w:sz w:val="44"/>
          <w:szCs w:val="44"/>
        </w:rPr>
      </w:pPr>
      <w:r w:rsidRPr="00003C65">
        <w:rPr>
          <w:noProof/>
          <w:color w:val="548DD4" w:themeColor="text2" w:themeTint="99"/>
          <w:sz w:val="44"/>
          <w:szCs w:val="44"/>
          <w:lang w:eastAsia="en-AU"/>
        </w:rPr>
        <mc:AlternateContent>
          <mc:Choice Requires="wps">
            <w:drawing>
              <wp:anchor distT="0" distB="0" distL="114300" distR="114300" simplePos="0" relativeHeight="251673600" behindDoc="0" locked="0" layoutInCell="1" allowOverlap="1" wp14:anchorId="143357DA" wp14:editId="10BDF421">
                <wp:simplePos x="0" y="0"/>
                <wp:positionH relativeFrom="column">
                  <wp:posOffset>4890770</wp:posOffset>
                </wp:positionH>
                <wp:positionV relativeFrom="paragraph">
                  <wp:posOffset>-2580640</wp:posOffset>
                </wp:positionV>
                <wp:extent cx="1884045" cy="321945"/>
                <wp:effectExtent l="0" t="0" r="1905" b="190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65DD" w:rsidRPr="002A3F93" w:rsidRDefault="004765DD"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85.1pt;margin-top:-203.2pt;width:148.35pt;height:2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" stroked="f">
                <v:textbox inset=".5mm,.3mm,.5mm,.3mm">
                  <w:txbxContent>
                    <w:p w:rsidR="004765DD" w:rsidRPr="002A3F93" w:rsidRDefault="004765DD"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sidRPr="00003C65">
        <w:rPr>
          <w:noProof/>
          <w:color w:val="548DD4" w:themeColor="text2" w:themeTint="99"/>
          <w:sz w:val="44"/>
          <w:szCs w:val="44"/>
          <w:lang w:eastAsia="en-AU"/>
        </w:rPr>
        <mc:AlternateContent>
          <mc:Choice Requires="wps">
            <w:drawing>
              <wp:anchor distT="0" distB="0" distL="114300" distR="114300" simplePos="0" relativeHeight="251672576" behindDoc="0" locked="0" layoutInCell="1" allowOverlap="1" wp14:anchorId="624B56B9" wp14:editId="7F4AF502">
                <wp:simplePos x="0" y="0"/>
                <wp:positionH relativeFrom="column">
                  <wp:posOffset>3841115</wp:posOffset>
                </wp:positionH>
                <wp:positionV relativeFrom="paragraph">
                  <wp:posOffset>-2740660</wp:posOffset>
                </wp:positionV>
                <wp:extent cx="1164590" cy="717550"/>
                <wp:effectExtent l="0" t="0" r="0" b="635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65DD" w:rsidRDefault="004765DD" w:rsidP="00A9510F">
                            <w:r w:rsidRPr="005504C9">
                              <w:rPr>
                                <w:noProof/>
                                <w:lang w:eastAsia="en-AU"/>
                              </w:rPr>
                              <w:drawing>
                                <wp:inline distT="0" distB="0" distL="0" distR="0" wp14:anchorId="360B66DB" wp14:editId="6E75AFA8">
                                  <wp:extent cx="940426" cy="5979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02.45pt;margin-top:-215.8pt;width:91.7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" stroked="f">
                <v:textbox inset=".5mm,.3mm,.5mm,.3mm">
                  <w:txbxContent>
                    <w:p w:rsidR="004765DD" w:rsidRDefault="004765DD" w:rsidP="00A9510F">
                      <w:r w:rsidRPr="005504C9">
                        <w:rPr>
                          <w:noProof/>
                          <w:lang w:eastAsia="en-AU"/>
                        </w:rPr>
                        <w:drawing>
                          <wp:inline distT="0" distB="0" distL="0" distR="0" wp14:anchorId="360B66DB" wp14:editId="6E75AFA8">
                            <wp:extent cx="940426" cy="5979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v:textbox>
              </v:shape>
            </w:pict>
          </mc:Fallback>
        </mc:AlternateContent>
      </w:r>
      <w:r w:rsidRPr="00003C65">
        <w:rPr>
          <w:noProof/>
          <w:color w:val="548DD4" w:themeColor="text2" w:themeTint="99"/>
          <w:sz w:val="44"/>
          <w:szCs w:val="44"/>
          <w:lang w:eastAsia="en-AU"/>
        </w:rPr>
        <mc:AlternateContent>
          <mc:Choice Requires="wps">
            <w:drawing>
              <wp:anchor distT="0" distB="0" distL="114300" distR="114300" simplePos="0" relativeHeight="251675648" behindDoc="0" locked="0" layoutInCell="1" allowOverlap="1" wp14:anchorId="79A64CF4" wp14:editId="7BE316D0">
                <wp:simplePos x="0" y="0"/>
                <wp:positionH relativeFrom="column">
                  <wp:posOffset>723265</wp:posOffset>
                </wp:positionH>
                <wp:positionV relativeFrom="paragraph">
                  <wp:posOffset>-2423795</wp:posOffset>
                </wp:positionV>
                <wp:extent cx="2515870" cy="174625"/>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65DD" w:rsidRPr="001B5C44" w:rsidRDefault="004765DD">
                            <w:pPr>
                              <w:rPr>
                                <w:b/>
                                <w:sz w:val="18"/>
                                <w:szCs w:val="18"/>
                              </w:rPr>
                            </w:pPr>
                            <w:r w:rsidRPr="001B5C44">
                              <w:rPr>
                                <w:b/>
                                <w:sz w:val="18"/>
                                <w:szCs w:val="18"/>
                              </w:rPr>
                              <w:t>Communicable Disease Control Directorate</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56.95pt;margin-top:-190.85pt;width:198.1pt;height:1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" stroked="f">
                <v:textbox inset=".3mm,.3mm,.3mm,.3mm">
                  <w:txbxContent>
                    <w:p w:rsidR="004765DD" w:rsidRPr="001B5C44" w:rsidRDefault="004765DD">
                      <w:pPr>
                        <w:rPr>
                          <w:b/>
                          <w:sz w:val="18"/>
                          <w:szCs w:val="18"/>
                        </w:rPr>
                      </w:pPr>
                      <w:r w:rsidRPr="001B5C44">
                        <w:rPr>
                          <w:b/>
                          <w:sz w:val="18"/>
                          <w:szCs w:val="18"/>
                        </w:rPr>
                        <w:t>Communicable Disease Control Directorate</w:t>
                      </w:r>
                    </w:p>
                  </w:txbxContent>
                </v:textbox>
              </v:shape>
            </w:pict>
          </mc:Fallback>
        </mc:AlternateContent>
      </w:r>
      <w:r w:rsidRPr="00003C65">
        <w:rPr>
          <w:noProof/>
          <w:color w:val="548DD4" w:themeColor="text2" w:themeTint="99"/>
          <w:sz w:val="44"/>
          <w:szCs w:val="44"/>
          <w:lang w:eastAsia="en-AU"/>
        </w:rPr>
        <mc:AlternateContent>
          <mc:Choice Requires="wps">
            <w:drawing>
              <wp:anchor distT="0" distB="0" distL="114300" distR="114300" simplePos="0" relativeHeight="251674624" behindDoc="0" locked="0" layoutInCell="1" allowOverlap="1" wp14:anchorId="51EF123D" wp14:editId="5B9B7E8F">
                <wp:simplePos x="0" y="0"/>
                <wp:positionH relativeFrom="column">
                  <wp:posOffset>66040</wp:posOffset>
                </wp:positionH>
                <wp:positionV relativeFrom="paragraph">
                  <wp:posOffset>-2726055</wp:posOffset>
                </wp:positionV>
                <wp:extent cx="2981960" cy="715010"/>
                <wp:effectExtent l="0" t="0" r="8890" b="889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65DD" w:rsidRDefault="004765DD" w:rsidP="00077DB9">
                            <w:r w:rsidRPr="00725858">
                              <w:rPr>
                                <w:noProof/>
                                <w:lang w:eastAsia="en-AU"/>
                              </w:rPr>
                              <w:drawing>
                                <wp:inline distT="0" distB="0" distL="0" distR="0" wp14:anchorId="35696F21" wp14:editId="28D90CC5">
                                  <wp:extent cx="2427936" cy="435845"/>
                                  <wp:effectExtent l="19050" t="0" r="0" b="0"/>
                                  <wp:docPr id="28"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1"/>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4765DD" w:rsidRDefault="004765DD" w:rsidP="00077DB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5.2pt;margin-top:-214.65pt;width:234.8pt;height:5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" stroked="f">
                <v:textbox inset=".5mm,.3mm,.5mm,.3mm">
                  <w:txbxContent>
                    <w:p w:rsidR="004765DD" w:rsidRDefault="004765DD" w:rsidP="00077DB9">
                      <w:r w:rsidRPr="00725858">
                        <w:rPr>
                          <w:noProof/>
                          <w:lang w:eastAsia="en-AU"/>
                        </w:rPr>
                        <w:drawing>
                          <wp:inline distT="0" distB="0" distL="0" distR="0" wp14:anchorId="35696F21" wp14:editId="28D90CC5">
                            <wp:extent cx="2427936" cy="435845"/>
                            <wp:effectExtent l="19050" t="0" r="0" b="0"/>
                            <wp:docPr id="28"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2"/>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4765DD" w:rsidRDefault="004765DD" w:rsidP="00077DB9"/>
                  </w:txbxContent>
                </v:textbox>
              </v:shape>
            </w:pict>
          </mc:Fallback>
        </mc:AlternateContent>
      </w:r>
      <w:r w:rsidR="00077DB9" w:rsidRPr="00003C65">
        <w:rPr>
          <w:rFonts w:cs="Arial"/>
          <w:color w:val="548DD4" w:themeColor="text2" w:themeTint="99"/>
          <w:sz w:val="44"/>
          <w:szCs w:val="44"/>
        </w:rPr>
        <w:t xml:space="preserve">Foodborne disease surveillance and outbreak investigations in Western Australia, </w:t>
      </w:r>
      <w:r w:rsidR="00814A2A">
        <w:rPr>
          <w:rFonts w:cs="Arial"/>
          <w:color w:val="548DD4" w:themeColor="text2" w:themeTint="99"/>
          <w:sz w:val="44"/>
          <w:szCs w:val="44"/>
        </w:rPr>
        <w:t>third</w:t>
      </w:r>
      <w:r w:rsidR="00077DB9" w:rsidRPr="00003C65">
        <w:rPr>
          <w:rFonts w:cs="Arial"/>
          <w:color w:val="548DD4" w:themeColor="text2" w:themeTint="99"/>
          <w:sz w:val="44"/>
          <w:szCs w:val="44"/>
        </w:rPr>
        <w:t xml:space="preserve"> quarter 201</w:t>
      </w:r>
      <w:r w:rsidR="002D24C5" w:rsidRPr="00003C65">
        <w:rPr>
          <w:rFonts w:cs="Arial"/>
          <w:color w:val="548DD4" w:themeColor="text2" w:themeTint="99"/>
          <w:sz w:val="44"/>
          <w:szCs w:val="44"/>
        </w:rPr>
        <w:t>6</w:t>
      </w:r>
      <w:r w:rsidRPr="00003C65">
        <w:rPr>
          <w:noProof/>
          <w:color w:val="548DD4" w:themeColor="text2" w:themeTint="99"/>
          <w:sz w:val="44"/>
          <w:szCs w:val="44"/>
          <w:lang w:eastAsia="en-AU"/>
        </w:rPr>
        <mc:AlternateContent>
          <mc:Choice Requires="wps">
            <w:drawing>
              <wp:anchor distT="0" distB="0" distL="114300" distR="114300" simplePos="0" relativeHeight="251663360" behindDoc="0" locked="0" layoutInCell="1" allowOverlap="1" wp14:anchorId="775309F7" wp14:editId="47B236A6">
                <wp:simplePos x="0" y="0"/>
                <wp:positionH relativeFrom="column">
                  <wp:posOffset>-412750</wp:posOffset>
                </wp:positionH>
                <wp:positionV relativeFrom="paragraph">
                  <wp:posOffset>-2904490</wp:posOffset>
                </wp:positionV>
                <wp:extent cx="1290955" cy="374650"/>
                <wp:effectExtent l="0" t="0" r="4445" b="63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65DD" w:rsidRDefault="004765D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30" type="#_x0000_t202" style="position:absolute;margin-left:-32.5pt;margin-top:-228.7pt;width:101.65pt;height:2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" stroked="f">
                <v:textbox style="mso-fit-shape-to-text:t">
                  <w:txbxContent>
                    <w:p w:rsidR="004765DD" w:rsidRDefault="004765DD"/>
                  </w:txbxContent>
                </v:textbox>
              </v:shape>
            </w:pict>
          </mc:Fallback>
        </mc:AlternateContent>
      </w:r>
      <w:r w:rsidR="00077DB9" w:rsidRPr="00003C65">
        <w:rPr>
          <w:rFonts w:cs="Arial"/>
          <w:color w:val="548DD4" w:themeColor="text2" w:themeTint="99"/>
          <w:sz w:val="44"/>
          <w:szCs w:val="44"/>
        </w:rPr>
        <w:t xml:space="preserve"> </w:t>
      </w:r>
    </w:p>
    <w:p w:rsidR="00743BE0" w:rsidRPr="00003C65" w:rsidRDefault="002D41FC" w:rsidP="00D34874">
      <w:pPr>
        <w:pStyle w:val="Headlines"/>
        <w:spacing w:after="120" w:line="360" w:lineRule="auto"/>
        <w:rPr>
          <w:rFonts w:cs="Arial"/>
          <w:color w:val="548DD4" w:themeColor="text2" w:themeTint="99"/>
          <w:sz w:val="28"/>
          <w:szCs w:val="28"/>
        </w:rPr>
        <w:sectPr w:rsidR="00743BE0" w:rsidRPr="00003C65" w:rsidSect="0012727C">
          <w:headerReference w:type="default" r:id="rId13"/>
          <w:footerReference w:type="default" r:id="rId14"/>
          <w:pgSz w:w="11906" w:h="16838"/>
          <w:pgMar w:top="4820" w:right="2835" w:bottom="851" w:left="851" w:header="709" w:footer="709" w:gutter="0"/>
          <w:cols w:space="708"/>
          <w:docGrid w:linePitch="360"/>
        </w:sectPr>
      </w:pPr>
      <w:r w:rsidRPr="00003C65">
        <w:rPr>
          <w:noProof/>
          <w:sz w:val="28"/>
          <w:szCs w:val="28"/>
          <w:lang w:eastAsia="en-AU"/>
        </w:rPr>
        <w:drawing>
          <wp:anchor distT="0" distB="0" distL="114300" distR="114300" simplePos="0" relativeHeight="251671552" behindDoc="0" locked="0" layoutInCell="1" allowOverlap="1" wp14:anchorId="1AE76A21" wp14:editId="3ADF3613">
            <wp:simplePos x="0" y="0"/>
            <wp:positionH relativeFrom="column">
              <wp:posOffset>302454</wp:posOffset>
            </wp:positionH>
            <wp:positionV relativeFrom="paragraph">
              <wp:posOffset>2333652</wp:posOffset>
            </wp:positionV>
            <wp:extent cx="3037398" cy="2989691"/>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077DB9" w:rsidRPr="00003C65">
        <w:rPr>
          <w:rFonts w:cs="Arial"/>
          <w:color w:val="548DD4" w:themeColor="text2" w:themeTint="99"/>
          <w:sz w:val="28"/>
          <w:szCs w:val="28"/>
        </w:rPr>
        <w:t xml:space="preserve">OzFoodNet, Communicable Disease Control Directorate </w:t>
      </w:r>
    </w:p>
    <w:p w:rsidR="0001093C" w:rsidRPr="00003C65" w:rsidRDefault="0001093C" w:rsidP="0001093C">
      <w:pPr>
        <w:pStyle w:val="BodyText1"/>
        <w:ind w:right="44"/>
        <w:rPr>
          <w:rFonts w:cs="Arial"/>
          <w:b/>
        </w:rPr>
      </w:pPr>
      <w:bookmarkStart w:id="0" w:name="_Toc161802993"/>
      <w:bookmarkStart w:id="1" w:name="_Toc166564869"/>
      <w:r w:rsidRPr="00003C65">
        <w:rPr>
          <w:rFonts w:cs="Arial"/>
          <w:b/>
        </w:rPr>
        <w:lastRenderedPageBreak/>
        <w:t>Acknowledgments</w:t>
      </w:r>
      <w:bookmarkEnd w:id="0"/>
      <w:bookmarkEnd w:id="1"/>
    </w:p>
    <w:p w:rsidR="0001093C" w:rsidRPr="00003C65" w:rsidRDefault="0001093C" w:rsidP="0001093C">
      <w:pPr>
        <w:pStyle w:val="BodyText1"/>
        <w:ind w:right="44"/>
        <w:rPr>
          <w:rFonts w:cs="Arial"/>
        </w:rPr>
      </w:pPr>
    </w:p>
    <w:p w:rsidR="0001093C" w:rsidRPr="00003C65" w:rsidRDefault="0001093C" w:rsidP="0001093C">
      <w:pPr>
        <w:pStyle w:val="Footer"/>
        <w:spacing w:before="120" w:line="360" w:lineRule="auto"/>
        <w:ind w:right="45"/>
        <w:jc w:val="left"/>
        <w:rPr>
          <w:b w:val="0"/>
          <w:color w:val="auto"/>
        </w:rPr>
      </w:pPr>
      <w:r w:rsidRPr="00003C65">
        <w:rPr>
          <w:b w:val="0"/>
          <w:color w:val="auto"/>
        </w:rPr>
        <w:t xml:space="preserve">Acknowledgement is given to the following people for their assistance with the activities described in this report: Mr </w:t>
      </w:r>
      <w:r w:rsidR="00820F6C" w:rsidRPr="00003C65">
        <w:rPr>
          <w:b w:val="0"/>
          <w:color w:val="auto"/>
        </w:rPr>
        <w:t>Damien Bradford</w:t>
      </w:r>
      <w:r w:rsidR="000C356F" w:rsidRPr="00003C65">
        <w:rPr>
          <w:b w:val="0"/>
          <w:color w:val="auto"/>
        </w:rPr>
        <w:t>, Ms Lyn O’Reilly,</w:t>
      </w:r>
      <w:r w:rsidR="00E6509E">
        <w:rPr>
          <w:b w:val="0"/>
          <w:color w:val="auto"/>
        </w:rPr>
        <w:t xml:space="preserve"> Ms Marilina Chiari </w:t>
      </w:r>
      <w:r w:rsidRPr="00003C65">
        <w:rPr>
          <w:b w:val="0"/>
          <w:color w:val="auto"/>
        </w:rPr>
        <w:t xml:space="preserve">and the staff from the enteric, PCR and food laboratories at PathWest Laboratory Medicine WA; </w:t>
      </w:r>
      <w:r w:rsidR="00A73E19">
        <w:rPr>
          <w:b w:val="0"/>
          <w:color w:val="auto"/>
        </w:rPr>
        <w:t>Mr John Coles and other staf</w:t>
      </w:r>
      <w:r w:rsidR="00A73E19" w:rsidRPr="00003C65">
        <w:rPr>
          <w:b w:val="0"/>
          <w:color w:val="auto"/>
        </w:rPr>
        <w:t>f</w:t>
      </w:r>
      <w:r w:rsidRPr="00003C65">
        <w:rPr>
          <w:b w:val="0"/>
          <w:color w:val="auto"/>
        </w:rPr>
        <w:t xml:space="preserve"> from the Food Unit of the Department of Health, Western Australia; Public Health Nurses from the metropolitan and regional Population Health Units; and Local Government Environmental Health Officer</w:t>
      </w:r>
      <w:r w:rsidR="00122306" w:rsidRPr="00003C65">
        <w:rPr>
          <w:b w:val="0"/>
          <w:color w:val="auto"/>
        </w:rPr>
        <w:t>s</w:t>
      </w:r>
      <w:r w:rsidRPr="00003C65">
        <w:rPr>
          <w:b w:val="0"/>
          <w:color w:val="auto"/>
        </w:rPr>
        <w:t>.</w:t>
      </w:r>
      <w:r w:rsidR="0055278B" w:rsidRPr="00003C65">
        <w:rPr>
          <w:b w:val="0"/>
          <w:color w:val="auto"/>
        </w:rPr>
        <w:t xml:space="preserve"> </w:t>
      </w: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b/>
        </w:rPr>
      </w:pPr>
      <w:bookmarkStart w:id="2" w:name="_Toc161802994"/>
      <w:bookmarkStart w:id="3" w:name="_Toc166564870"/>
      <w:r w:rsidRPr="00003C65">
        <w:rPr>
          <w:rFonts w:cs="Arial"/>
          <w:b/>
        </w:rPr>
        <w:t>Contributors/Editors</w:t>
      </w:r>
      <w:bookmarkEnd w:id="2"/>
      <w:bookmarkEnd w:id="3"/>
    </w:p>
    <w:p w:rsidR="0001093C" w:rsidRPr="00003C65" w:rsidRDefault="0001093C" w:rsidP="0001093C">
      <w:pPr>
        <w:pStyle w:val="BodyText1"/>
        <w:ind w:right="44"/>
        <w:rPr>
          <w:rFonts w:cs="Arial"/>
        </w:rPr>
      </w:pPr>
    </w:p>
    <w:p w:rsidR="00814A2A" w:rsidRPr="00003C65" w:rsidRDefault="00814A2A" w:rsidP="00814A2A">
      <w:pPr>
        <w:pStyle w:val="BodyText1"/>
        <w:ind w:right="44"/>
        <w:rPr>
          <w:rFonts w:cs="Arial"/>
        </w:rPr>
      </w:pPr>
      <w:r>
        <w:rPr>
          <w:rFonts w:cs="Arial"/>
        </w:rPr>
        <w:t>Niki Foster,</w:t>
      </w:r>
      <w:r w:rsidRPr="00003C65">
        <w:rPr>
          <w:rFonts w:cs="Arial"/>
        </w:rPr>
        <w:t xml:space="preserve"> Barry Combs</w:t>
      </w:r>
      <w:r>
        <w:rPr>
          <w:rFonts w:cs="Arial"/>
        </w:rPr>
        <w:t xml:space="preserve">, and </w:t>
      </w:r>
      <w:r w:rsidRPr="00003C65">
        <w:rPr>
          <w:rFonts w:cs="Arial"/>
        </w:rPr>
        <w:t>Nevada Pingault</w:t>
      </w:r>
      <w:r>
        <w:rPr>
          <w:rFonts w:cs="Arial"/>
        </w:rPr>
        <w:t xml:space="preserve"> </w:t>
      </w: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r w:rsidRPr="00003C65">
        <w:rPr>
          <w:rFonts w:cs="Arial"/>
        </w:rPr>
        <w:t>Communicable Disease Control Directorate</w:t>
      </w:r>
    </w:p>
    <w:p w:rsidR="0001093C" w:rsidRPr="00003C65" w:rsidRDefault="0001093C" w:rsidP="0001093C">
      <w:pPr>
        <w:pStyle w:val="BodyText1"/>
        <w:ind w:right="44"/>
        <w:rPr>
          <w:rFonts w:cs="Arial"/>
        </w:rPr>
      </w:pPr>
      <w:r w:rsidRPr="00003C65">
        <w:rPr>
          <w:rFonts w:cs="Arial"/>
        </w:rPr>
        <w:t>Department of Health, Western Australia</w:t>
      </w:r>
    </w:p>
    <w:p w:rsidR="0001093C" w:rsidRPr="00003C65" w:rsidRDefault="0001093C" w:rsidP="0001093C">
      <w:pPr>
        <w:pStyle w:val="BodyText1"/>
        <w:ind w:right="44"/>
        <w:rPr>
          <w:rFonts w:cs="Arial"/>
        </w:rPr>
      </w:pPr>
      <w:r w:rsidRPr="00003C65">
        <w:rPr>
          <w:rFonts w:cs="Arial"/>
        </w:rPr>
        <w:t>PO Box 8172</w:t>
      </w:r>
    </w:p>
    <w:p w:rsidR="0001093C" w:rsidRPr="00003C65" w:rsidRDefault="0001093C" w:rsidP="0001093C">
      <w:pPr>
        <w:pStyle w:val="BodyText1"/>
        <w:ind w:right="44"/>
        <w:rPr>
          <w:rFonts w:cs="Arial"/>
        </w:rPr>
      </w:pPr>
      <w:r w:rsidRPr="00003C65">
        <w:rPr>
          <w:rFonts w:cs="Arial"/>
        </w:rPr>
        <w:t>Perth Business Centre</w:t>
      </w:r>
    </w:p>
    <w:p w:rsidR="0001093C" w:rsidRPr="00003C65" w:rsidRDefault="0001093C" w:rsidP="0001093C">
      <w:pPr>
        <w:pStyle w:val="BodyText1"/>
        <w:ind w:right="44"/>
        <w:rPr>
          <w:rFonts w:cs="Arial"/>
        </w:rPr>
      </w:pPr>
      <w:r w:rsidRPr="00003C65">
        <w:rPr>
          <w:rFonts w:cs="Arial"/>
        </w:rPr>
        <w:t>Western Australia 6849</w:t>
      </w:r>
    </w:p>
    <w:p w:rsidR="0001093C" w:rsidRPr="00003C65" w:rsidRDefault="0001093C" w:rsidP="0001093C">
      <w:pPr>
        <w:pStyle w:val="BodyText1"/>
        <w:ind w:right="44"/>
        <w:rPr>
          <w:rFonts w:cs="Arial"/>
        </w:rPr>
      </w:pPr>
    </w:p>
    <w:p w:rsidR="0001093C" w:rsidRPr="00003C65" w:rsidRDefault="0002130C" w:rsidP="0001093C">
      <w:pPr>
        <w:pStyle w:val="BodyText1"/>
        <w:ind w:right="44"/>
        <w:rPr>
          <w:rFonts w:cs="Arial"/>
        </w:rPr>
      </w:pPr>
      <w:r w:rsidRPr="00003C65">
        <w:rPr>
          <w:rFonts w:cs="Arial"/>
        </w:rPr>
        <w:t xml:space="preserve">Email: </w:t>
      </w:r>
      <w:hyperlink r:id="rId16" w:history="1">
        <w:r w:rsidRPr="00003C65">
          <w:rPr>
            <w:rStyle w:val="Hyperlink"/>
            <w:rFonts w:cs="Arial"/>
          </w:rPr>
          <w:t>OzfoodnetWA@health.wa.gov.au</w:t>
        </w:r>
      </w:hyperlink>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r w:rsidRPr="00003C65">
        <w:rPr>
          <w:rFonts w:cs="Arial"/>
        </w:rPr>
        <w:t>Telephone:</w:t>
      </w:r>
      <w:r w:rsidRPr="00003C65">
        <w:rPr>
          <w:rFonts w:cs="Arial"/>
        </w:rPr>
        <w:tab/>
        <w:t>(08) 9388 4999</w:t>
      </w: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r w:rsidRPr="00003C65">
        <w:rPr>
          <w:rFonts w:cs="Arial"/>
        </w:rPr>
        <w:t>Facsimile:</w:t>
      </w:r>
      <w:r w:rsidRPr="00003C65">
        <w:rPr>
          <w:rFonts w:cs="Arial"/>
        </w:rPr>
        <w:tab/>
        <w:t>(08) 9388 4877</w:t>
      </w:r>
    </w:p>
    <w:p w:rsidR="0001093C" w:rsidRPr="00003C65" w:rsidRDefault="0001093C" w:rsidP="0001093C">
      <w:pPr>
        <w:pStyle w:val="BodyText1"/>
        <w:ind w:right="44"/>
        <w:rPr>
          <w:rFonts w:cs="Arial"/>
        </w:rPr>
      </w:pPr>
    </w:p>
    <w:p w:rsidR="0001093C" w:rsidRPr="00003C65" w:rsidRDefault="0001093C" w:rsidP="0001093C">
      <w:pPr>
        <w:pStyle w:val="BodyText1"/>
        <w:ind w:right="44"/>
        <w:jc w:val="left"/>
        <w:rPr>
          <w:rFonts w:cs="Arial"/>
        </w:rPr>
      </w:pPr>
      <w:r w:rsidRPr="00003C65">
        <w:rPr>
          <w:rFonts w:cs="Arial"/>
        </w:rPr>
        <w:t xml:space="preserve">Web: </w:t>
      </w:r>
    </w:p>
    <w:p w:rsidR="0001093C" w:rsidRPr="00003C65" w:rsidRDefault="0001093C" w:rsidP="0001093C">
      <w:pPr>
        <w:pStyle w:val="BodyText1"/>
        <w:ind w:right="44"/>
        <w:jc w:val="left"/>
        <w:rPr>
          <w:rFonts w:cs="Arial"/>
        </w:rPr>
      </w:pPr>
      <w:r w:rsidRPr="00003C65">
        <w:rPr>
          <w:rFonts w:cs="Arial"/>
        </w:rPr>
        <w:t xml:space="preserve">OzFoodNet WA Health </w:t>
      </w:r>
      <w:hyperlink r:id="rId17" w:history="1">
        <w:r w:rsidRPr="00003C65">
          <w:rPr>
            <w:rStyle w:val="Hyperlink"/>
            <w:rFonts w:cs="Arial"/>
          </w:rPr>
          <w:t>www.public.health.wa.gov.au/3/605/2/ozfoodnet_enteric_infections_reports.pm</w:t>
        </w:r>
      </w:hyperlink>
    </w:p>
    <w:p w:rsidR="0001093C" w:rsidRPr="00003C65" w:rsidRDefault="0001093C" w:rsidP="0001093C">
      <w:pPr>
        <w:pStyle w:val="BodyText1"/>
        <w:ind w:right="44"/>
        <w:jc w:val="left"/>
        <w:rPr>
          <w:rFonts w:cs="Arial"/>
        </w:rPr>
      </w:pPr>
      <w:r w:rsidRPr="00003C65">
        <w:rPr>
          <w:rFonts w:cs="Arial"/>
        </w:rPr>
        <w:t>OzFoodNet Department of Health</w:t>
      </w:r>
    </w:p>
    <w:p w:rsidR="0001093C" w:rsidRPr="00003C65" w:rsidRDefault="003C7366" w:rsidP="0001093C">
      <w:pPr>
        <w:pStyle w:val="BodyText1"/>
        <w:ind w:right="44"/>
        <w:jc w:val="left"/>
        <w:rPr>
          <w:rFonts w:cs="Arial"/>
          <w:lang w:val="en-US"/>
        </w:rPr>
      </w:pPr>
      <w:hyperlink r:id="rId18" w:history="1">
        <w:r w:rsidR="0001093C" w:rsidRPr="00003C65">
          <w:rPr>
            <w:rStyle w:val="Hyperlink"/>
            <w:rFonts w:cs="Arial"/>
          </w:rPr>
          <w:t>www.ozfoodnet.gov.au/</w:t>
        </w:r>
      </w:hyperlink>
    </w:p>
    <w:p w:rsidR="0001093C" w:rsidRPr="00003C65" w:rsidRDefault="0001093C" w:rsidP="0001093C">
      <w:pPr>
        <w:pStyle w:val="BodyText1"/>
        <w:ind w:right="44"/>
        <w:jc w:val="left"/>
        <w:rPr>
          <w:rFonts w:cs="Arial"/>
          <w:lang w:val="en-US"/>
        </w:rPr>
      </w:pP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p>
    <w:p w:rsidR="009E5706" w:rsidRPr="00003C65" w:rsidRDefault="009E5706" w:rsidP="0001093C">
      <w:pPr>
        <w:pStyle w:val="BodyText1"/>
        <w:ind w:right="44"/>
        <w:rPr>
          <w:rFonts w:cs="Arial"/>
        </w:rPr>
      </w:pPr>
    </w:p>
    <w:p w:rsidR="009E5706" w:rsidRPr="00003C65" w:rsidRDefault="009E5706" w:rsidP="0001093C">
      <w:pPr>
        <w:pStyle w:val="BodyText1"/>
        <w:ind w:right="44"/>
        <w:rPr>
          <w:rFonts w:cs="Arial"/>
        </w:rPr>
      </w:pPr>
    </w:p>
    <w:p w:rsidR="009E5706" w:rsidRPr="00003C65" w:rsidRDefault="009E5706" w:rsidP="0001093C">
      <w:pPr>
        <w:pStyle w:val="BodyText1"/>
        <w:ind w:right="44"/>
        <w:rPr>
          <w:rFonts w:cs="Arial"/>
        </w:rPr>
      </w:pPr>
    </w:p>
    <w:p w:rsidR="0001093C" w:rsidRPr="00003C65" w:rsidRDefault="0001093C" w:rsidP="0001093C">
      <w:pPr>
        <w:pStyle w:val="BodyText1"/>
        <w:ind w:right="44"/>
        <w:rPr>
          <w:rFonts w:cs="Arial"/>
        </w:rPr>
      </w:pPr>
      <w:r w:rsidRPr="00003C65">
        <w:rPr>
          <w:rFonts w:cs="Arial"/>
          <w:b/>
        </w:rPr>
        <w:t>Disclaimer</w:t>
      </w:r>
      <w:r w:rsidRPr="00003C65">
        <w:rPr>
          <w:rFonts w:cs="Arial"/>
        </w:rPr>
        <w:t>:</w:t>
      </w:r>
    </w:p>
    <w:p w:rsidR="0001093C" w:rsidRPr="00003C65" w:rsidRDefault="0001093C" w:rsidP="0001093C">
      <w:pPr>
        <w:pStyle w:val="BodyText1"/>
        <w:ind w:right="44"/>
        <w:rPr>
          <w:rFonts w:cs="Arial"/>
        </w:rPr>
      </w:pPr>
    </w:p>
    <w:p w:rsidR="0001093C" w:rsidRPr="00003C65" w:rsidRDefault="0001093C" w:rsidP="0001093C">
      <w:pPr>
        <w:pStyle w:val="BodyText1"/>
        <w:spacing w:line="360" w:lineRule="auto"/>
        <w:ind w:right="45"/>
        <w:rPr>
          <w:rFonts w:cs="Arial"/>
        </w:rPr>
      </w:pPr>
      <w:r w:rsidRPr="00003C65">
        <w:rPr>
          <w:rFonts w:cs="Arial"/>
        </w:rPr>
        <w:t xml:space="preserve">Every endeavour has been made to ensure that the information provided in this document was accurate at the time of writing. However, infectious disease notification data are continuously updated and subject to change. </w:t>
      </w: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r w:rsidRPr="00003C65">
        <w:rPr>
          <w:rFonts w:cs="Arial"/>
        </w:rPr>
        <w:t xml:space="preserve">This publication has been produced by the </w:t>
      </w:r>
      <w:r w:rsidRPr="00003C65">
        <w:rPr>
          <w:rFonts w:cs="Arial"/>
          <w:b/>
        </w:rPr>
        <w:t>Department of Health, Western Australia</w:t>
      </w:r>
      <w:r w:rsidRPr="00003C65">
        <w:rPr>
          <w:rFonts w:cs="Arial"/>
        </w:rPr>
        <w:t>.</w:t>
      </w:r>
    </w:p>
    <w:p w:rsidR="0001093C" w:rsidRPr="00003C65" w:rsidRDefault="0001093C" w:rsidP="00A9510F">
      <w:pPr>
        <w:pStyle w:val="Heading1"/>
        <w:ind w:right="44"/>
      </w:pPr>
      <w:bookmarkStart w:id="4" w:name="_Toc446066015"/>
      <w:bookmarkStart w:id="5" w:name="_Toc491784641"/>
      <w:bookmarkStart w:id="6" w:name="_Toc194377025"/>
      <w:bookmarkStart w:id="7" w:name="_Toc194467982"/>
      <w:bookmarkStart w:id="8" w:name="_Toc194469177"/>
      <w:bookmarkStart w:id="9" w:name="_Toc194469307"/>
      <w:bookmarkStart w:id="10" w:name="_Toc194469765"/>
      <w:bookmarkStart w:id="11" w:name="_Toc194469845"/>
      <w:bookmarkStart w:id="12" w:name="_Toc194477548"/>
      <w:bookmarkStart w:id="13" w:name="_Toc194477639"/>
      <w:bookmarkStart w:id="14" w:name="_Toc195078755"/>
      <w:bookmarkStart w:id="15" w:name="_Toc195078887"/>
      <w:bookmarkStart w:id="16" w:name="_Toc195082105"/>
      <w:bookmarkStart w:id="17" w:name="_Toc198628830"/>
      <w:bookmarkStart w:id="18" w:name="_Toc225753213"/>
      <w:bookmarkStart w:id="19" w:name="_Toc225908685"/>
      <w:bookmarkStart w:id="20" w:name="_Toc225908804"/>
      <w:bookmarkStart w:id="21" w:name="_Toc225909016"/>
      <w:bookmarkStart w:id="22" w:name="_Toc225932711"/>
      <w:bookmarkStart w:id="23" w:name="_Toc226266817"/>
      <w:bookmarkStart w:id="24" w:name="_Toc257192819"/>
      <w:bookmarkStart w:id="25" w:name="_Toc257793840"/>
      <w:bookmarkStart w:id="26" w:name="_Toc257801546"/>
      <w:bookmarkStart w:id="27" w:name="_Toc291854962"/>
      <w:bookmarkStart w:id="28" w:name="_Toc318984444"/>
      <w:bookmarkStart w:id="29" w:name="_Toc319060121"/>
      <w:bookmarkStart w:id="30" w:name="_Toc319061322"/>
      <w:bookmarkStart w:id="31" w:name="_Toc322522638"/>
      <w:bookmarkStart w:id="32" w:name="_Toc327358380"/>
      <w:bookmarkStart w:id="33" w:name="_Toc355357808"/>
      <w:r w:rsidRPr="00003C65">
        <w:lastRenderedPageBreak/>
        <w:t>Executive summary</w:t>
      </w:r>
      <w:bookmarkEnd w:id="4"/>
      <w:bookmarkEnd w:id="5"/>
      <w:r w:rsidRPr="00003C65">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6E0068" w:rsidRPr="00E6509E" w:rsidRDefault="00831B28" w:rsidP="00E25079">
      <w:pPr>
        <w:spacing w:after="120" w:line="360" w:lineRule="auto"/>
        <w:rPr>
          <w:rFonts w:cs="Arial"/>
        </w:rPr>
      </w:pPr>
      <w:r w:rsidRPr="00E6509E">
        <w:rPr>
          <w:rFonts w:cs="Arial"/>
        </w:rPr>
        <w:t xml:space="preserve">During the </w:t>
      </w:r>
      <w:r w:rsidR="00814A2A">
        <w:rPr>
          <w:rFonts w:cs="Arial"/>
        </w:rPr>
        <w:t>third</w:t>
      </w:r>
      <w:r w:rsidRPr="00E6509E">
        <w:rPr>
          <w:rFonts w:cs="Arial"/>
        </w:rPr>
        <w:t xml:space="preserve"> quarter </w:t>
      </w:r>
      <w:r w:rsidR="00E177AF" w:rsidRPr="00E6509E">
        <w:rPr>
          <w:rFonts w:cs="Arial"/>
        </w:rPr>
        <w:t xml:space="preserve">of </w:t>
      </w:r>
      <w:r w:rsidRPr="00E6509E">
        <w:rPr>
          <w:rFonts w:cs="Arial"/>
        </w:rPr>
        <w:t>201</w:t>
      </w:r>
      <w:r w:rsidR="008C39B2" w:rsidRPr="00E6509E">
        <w:rPr>
          <w:rFonts w:cs="Arial"/>
        </w:rPr>
        <w:t>6</w:t>
      </w:r>
      <w:r w:rsidRPr="00E6509E">
        <w:rPr>
          <w:rFonts w:cs="Arial"/>
        </w:rPr>
        <w:t xml:space="preserve">, the Western Australian (WA) OzFoodNet team conducted surveillance of enteric diseases, undertook investigations into outbreaks and was involved with ongoing enteric disease research projects. </w:t>
      </w:r>
    </w:p>
    <w:p w:rsidR="006E0068" w:rsidRPr="00814A2A" w:rsidRDefault="002042CD" w:rsidP="00A73E19">
      <w:pPr>
        <w:spacing w:after="120" w:line="360" w:lineRule="auto"/>
        <w:rPr>
          <w:rFonts w:cs="Arial"/>
          <w:highlight w:val="yellow"/>
        </w:rPr>
      </w:pPr>
      <w:r w:rsidRPr="008C39F2">
        <w:rPr>
          <w:rFonts w:cs="Arial"/>
        </w:rPr>
        <w:t xml:space="preserve">The most common notifiable enteric infections in WA were </w:t>
      </w:r>
      <w:r w:rsidR="00B262A5" w:rsidRPr="008C39F2">
        <w:rPr>
          <w:rFonts w:cs="Arial"/>
        </w:rPr>
        <w:t>c</w:t>
      </w:r>
      <w:r w:rsidRPr="008C39F2">
        <w:rPr>
          <w:rFonts w:cs="Arial"/>
        </w:rPr>
        <w:t>ampylobacter</w:t>
      </w:r>
      <w:r w:rsidR="00B262A5" w:rsidRPr="008C39F2">
        <w:rPr>
          <w:rFonts w:cs="Arial"/>
        </w:rPr>
        <w:t xml:space="preserve">iosis </w:t>
      </w:r>
      <w:r w:rsidR="00210346" w:rsidRPr="008C39F2">
        <w:rPr>
          <w:rFonts w:cs="Arial"/>
        </w:rPr>
        <w:t>(n=</w:t>
      </w:r>
      <w:r w:rsidR="008C39F2" w:rsidRPr="008C39F2">
        <w:rPr>
          <w:rFonts w:cs="Arial"/>
        </w:rPr>
        <w:t>961</w:t>
      </w:r>
      <w:r w:rsidR="00210346" w:rsidRPr="008C39F2">
        <w:rPr>
          <w:rFonts w:cs="Arial"/>
        </w:rPr>
        <w:t xml:space="preserve">), </w:t>
      </w:r>
      <w:r w:rsidR="00B262A5" w:rsidRPr="008C39F2">
        <w:rPr>
          <w:rFonts w:cs="Arial"/>
        </w:rPr>
        <w:t>salmonellosis</w:t>
      </w:r>
      <w:r w:rsidR="00081117" w:rsidRPr="008C39F2">
        <w:rPr>
          <w:rFonts w:cs="Arial"/>
        </w:rPr>
        <w:t xml:space="preserve"> (n=</w:t>
      </w:r>
      <w:r w:rsidR="008C39F2" w:rsidRPr="008C39F2">
        <w:rPr>
          <w:rFonts w:cs="Arial"/>
        </w:rPr>
        <w:t>357</w:t>
      </w:r>
      <w:r w:rsidR="00210346" w:rsidRPr="008C39F2">
        <w:rPr>
          <w:rFonts w:cs="Arial"/>
        </w:rPr>
        <w:t>)</w:t>
      </w:r>
      <w:r w:rsidR="00B262A5" w:rsidRPr="008C39F2">
        <w:rPr>
          <w:rFonts w:cs="Arial"/>
        </w:rPr>
        <w:t xml:space="preserve">, </w:t>
      </w:r>
      <w:r w:rsidR="008C477A" w:rsidRPr="008C39F2">
        <w:rPr>
          <w:rFonts w:cs="Arial"/>
        </w:rPr>
        <w:t>cryptosporidiosis (n=</w:t>
      </w:r>
      <w:r w:rsidR="008C39F2" w:rsidRPr="008C39F2">
        <w:rPr>
          <w:rFonts w:cs="Arial"/>
        </w:rPr>
        <w:t>5</w:t>
      </w:r>
      <w:r w:rsidR="008C477A" w:rsidRPr="008C39F2">
        <w:rPr>
          <w:rFonts w:cs="Arial"/>
        </w:rPr>
        <w:t>1</w:t>
      </w:r>
      <w:r w:rsidR="00F76075" w:rsidRPr="008C39F2">
        <w:rPr>
          <w:rFonts w:cs="Arial"/>
        </w:rPr>
        <w:t xml:space="preserve">) and </w:t>
      </w:r>
      <w:r w:rsidR="00DC279F" w:rsidRPr="008C39F2">
        <w:rPr>
          <w:rFonts w:cs="Arial"/>
        </w:rPr>
        <w:t>rotavirus</w:t>
      </w:r>
      <w:r w:rsidR="00070DF9" w:rsidRPr="008C39F2">
        <w:rPr>
          <w:rFonts w:cs="Arial"/>
        </w:rPr>
        <w:t xml:space="preserve"> infection</w:t>
      </w:r>
      <w:r w:rsidR="00DC279F" w:rsidRPr="008C39F2">
        <w:rPr>
          <w:rFonts w:cs="Arial"/>
        </w:rPr>
        <w:t xml:space="preserve"> (n=</w:t>
      </w:r>
      <w:r w:rsidR="008C39F2" w:rsidRPr="008C39F2">
        <w:rPr>
          <w:rFonts w:cs="Arial"/>
        </w:rPr>
        <w:t>41</w:t>
      </w:r>
      <w:r w:rsidR="00F76075" w:rsidRPr="008C39F2">
        <w:rPr>
          <w:rFonts w:cs="Arial"/>
        </w:rPr>
        <w:t>)</w:t>
      </w:r>
      <w:r w:rsidR="00EA6E53" w:rsidRPr="008C39F2">
        <w:rPr>
          <w:rFonts w:cs="Arial"/>
        </w:rPr>
        <w:t xml:space="preserve"> (Figure 1)</w:t>
      </w:r>
      <w:r w:rsidR="00F76075" w:rsidRPr="008C39F2">
        <w:rPr>
          <w:rFonts w:cs="Arial"/>
        </w:rPr>
        <w:t xml:space="preserve">. </w:t>
      </w:r>
      <w:r w:rsidR="009E3C12" w:rsidRPr="008C39F2">
        <w:rPr>
          <w:rFonts w:cs="Arial"/>
        </w:rPr>
        <w:t>N</w:t>
      </w:r>
      <w:r w:rsidR="00122306" w:rsidRPr="008C39F2">
        <w:rPr>
          <w:rFonts w:cs="Arial"/>
        </w:rPr>
        <w:t>otification</w:t>
      </w:r>
      <w:r w:rsidR="009E3C12" w:rsidRPr="008C39F2">
        <w:rPr>
          <w:rFonts w:cs="Arial"/>
        </w:rPr>
        <w:t xml:space="preserve">s of </w:t>
      </w:r>
      <w:r w:rsidR="00E35609" w:rsidRPr="008C39F2">
        <w:rPr>
          <w:rFonts w:cs="Arial"/>
        </w:rPr>
        <w:t>campylobacteriosis</w:t>
      </w:r>
      <w:r w:rsidR="008C39F2" w:rsidRPr="008C39F2">
        <w:rPr>
          <w:rFonts w:cs="Arial"/>
        </w:rPr>
        <w:t>,</w:t>
      </w:r>
      <w:r w:rsidR="00081117" w:rsidRPr="008C39F2">
        <w:rPr>
          <w:rFonts w:cs="Arial"/>
        </w:rPr>
        <w:t xml:space="preserve"> </w:t>
      </w:r>
      <w:r w:rsidR="00E35609" w:rsidRPr="008C39F2">
        <w:rPr>
          <w:rFonts w:cs="Arial"/>
        </w:rPr>
        <w:t>salmonellosis</w:t>
      </w:r>
      <w:r w:rsidR="00CA2229" w:rsidRPr="008C39F2">
        <w:rPr>
          <w:rFonts w:cs="Arial"/>
        </w:rPr>
        <w:t xml:space="preserve"> </w:t>
      </w:r>
      <w:r w:rsidR="008C39F2" w:rsidRPr="008C39F2">
        <w:rPr>
          <w:rFonts w:cs="Arial"/>
        </w:rPr>
        <w:t xml:space="preserve">and cryptosporidiosis </w:t>
      </w:r>
      <w:r w:rsidR="00580B29" w:rsidRPr="008C39F2">
        <w:rPr>
          <w:rFonts w:cs="Arial"/>
        </w:rPr>
        <w:t xml:space="preserve">were </w:t>
      </w:r>
      <w:r w:rsidR="008C39F2" w:rsidRPr="008C39F2">
        <w:rPr>
          <w:rFonts w:cs="Arial"/>
        </w:rPr>
        <w:t>52%, 28</w:t>
      </w:r>
      <w:r w:rsidR="00071A66" w:rsidRPr="008C39F2">
        <w:rPr>
          <w:rFonts w:cs="Arial"/>
        </w:rPr>
        <w:t>%</w:t>
      </w:r>
      <w:r w:rsidR="008C39F2" w:rsidRPr="008C39F2">
        <w:rPr>
          <w:rFonts w:cs="Arial"/>
        </w:rPr>
        <w:t xml:space="preserve"> and 46%</w:t>
      </w:r>
      <w:r w:rsidR="00071A66" w:rsidRPr="008C39F2">
        <w:rPr>
          <w:rFonts w:cs="Arial"/>
        </w:rPr>
        <w:t xml:space="preserve"> </w:t>
      </w:r>
      <w:r w:rsidR="00A62991" w:rsidRPr="008C39F2">
        <w:rPr>
          <w:rFonts w:cs="Arial"/>
        </w:rPr>
        <w:t>higher</w:t>
      </w:r>
      <w:r w:rsidR="00C14334">
        <w:rPr>
          <w:rFonts w:cs="Arial"/>
        </w:rPr>
        <w:t>,</w:t>
      </w:r>
      <w:r w:rsidR="00484745" w:rsidRPr="008C39F2">
        <w:rPr>
          <w:rFonts w:cs="Arial"/>
        </w:rPr>
        <w:t xml:space="preserve"> </w:t>
      </w:r>
      <w:r w:rsidR="00071A66" w:rsidRPr="008C39F2">
        <w:rPr>
          <w:rFonts w:cs="Arial"/>
        </w:rPr>
        <w:t xml:space="preserve">respectively </w:t>
      </w:r>
      <w:r w:rsidR="00122306" w:rsidRPr="008C39F2">
        <w:rPr>
          <w:rFonts w:cs="Arial"/>
        </w:rPr>
        <w:t>than</w:t>
      </w:r>
      <w:r w:rsidRPr="008C39F2">
        <w:rPr>
          <w:rFonts w:cs="Arial"/>
        </w:rPr>
        <w:t xml:space="preserve"> the </w:t>
      </w:r>
      <w:r w:rsidR="00326541" w:rsidRPr="008C39F2">
        <w:rPr>
          <w:rFonts w:cs="Arial"/>
        </w:rPr>
        <w:t>5</w:t>
      </w:r>
      <w:r w:rsidRPr="008C39F2">
        <w:rPr>
          <w:rFonts w:cs="Arial"/>
        </w:rPr>
        <w:t xml:space="preserve">-year </w:t>
      </w:r>
      <w:r w:rsidR="008C39F2" w:rsidRPr="008C39F2">
        <w:rPr>
          <w:rFonts w:cs="Arial"/>
        </w:rPr>
        <w:t>third</w:t>
      </w:r>
      <w:r w:rsidR="009A0A33" w:rsidRPr="008C39F2">
        <w:rPr>
          <w:rFonts w:cs="Arial"/>
        </w:rPr>
        <w:t xml:space="preserve"> </w:t>
      </w:r>
      <w:r w:rsidR="009E3C12" w:rsidRPr="008C39F2">
        <w:rPr>
          <w:rFonts w:cs="Arial"/>
        </w:rPr>
        <w:t xml:space="preserve">quarter mean, while </w:t>
      </w:r>
      <w:r w:rsidR="00805A43" w:rsidRPr="008C39F2">
        <w:rPr>
          <w:rFonts w:cs="Arial"/>
        </w:rPr>
        <w:t>rotavirus</w:t>
      </w:r>
      <w:r w:rsidR="009E3C12" w:rsidRPr="008C39F2">
        <w:rPr>
          <w:rFonts w:cs="Arial"/>
        </w:rPr>
        <w:t xml:space="preserve"> notifications</w:t>
      </w:r>
      <w:r w:rsidR="003712A2" w:rsidRPr="008C39F2">
        <w:rPr>
          <w:rFonts w:cs="Arial"/>
        </w:rPr>
        <w:t xml:space="preserve"> </w:t>
      </w:r>
      <w:r w:rsidR="00E177AF" w:rsidRPr="008C39F2">
        <w:rPr>
          <w:rFonts w:cs="Arial"/>
        </w:rPr>
        <w:t>were lower</w:t>
      </w:r>
      <w:r w:rsidR="003712A2" w:rsidRPr="008C39F2">
        <w:rPr>
          <w:rFonts w:cs="Arial"/>
        </w:rPr>
        <w:t xml:space="preserve">. </w:t>
      </w:r>
      <w:r w:rsidR="00E968AC" w:rsidRPr="00FD12B7">
        <w:rPr>
          <w:rFonts w:cs="Arial"/>
        </w:rPr>
        <w:t xml:space="preserve">The increase in </w:t>
      </w:r>
      <w:r w:rsidR="00420EB0" w:rsidRPr="00FD12B7">
        <w:rPr>
          <w:rFonts w:cs="Arial"/>
        </w:rPr>
        <w:t>salmonellosis</w:t>
      </w:r>
      <w:r w:rsidR="00E968AC" w:rsidRPr="00FD12B7">
        <w:rPr>
          <w:rFonts w:cs="Arial"/>
        </w:rPr>
        <w:t xml:space="preserve"> </w:t>
      </w:r>
      <w:r w:rsidR="00475BB0" w:rsidRPr="00FD12B7">
        <w:rPr>
          <w:rFonts w:cs="Arial"/>
        </w:rPr>
        <w:t>was</w:t>
      </w:r>
      <w:r w:rsidR="00E968AC" w:rsidRPr="00FD12B7">
        <w:rPr>
          <w:rFonts w:cs="Arial"/>
        </w:rPr>
        <w:t xml:space="preserve"> driven by </w:t>
      </w:r>
      <w:r w:rsidR="00070DF9" w:rsidRPr="00FD12B7">
        <w:rPr>
          <w:rFonts w:cs="Arial"/>
        </w:rPr>
        <w:t xml:space="preserve">an </w:t>
      </w:r>
      <w:r w:rsidR="00E968AC" w:rsidRPr="00FD12B7">
        <w:rPr>
          <w:rFonts w:cs="Arial"/>
        </w:rPr>
        <w:t xml:space="preserve">increase in notifications of </w:t>
      </w:r>
      <w:r w:rsidR="00E968AC" w:rsidRPr="00FD12B7">
        <w:rPr>
          <w:rFonts w:cs="Arial"/>
          <w:i/>
        </w:rPr>
        <w:t>S</w:t>
      </w:r>
      <w:r w:rsidR="00E968AC" w:rsidRPr="00FD12B7">
        <w:rPr>
          <w:rFonts w:cs="Arial"/>
        </w:rPr>
        <w:t>. Typhimurium PFGE 0001.</w:t>
      </w:r>
    </w:p>
    <w:p w:rsidR="0028377E" w:rsidRPr="00814A2A" w:rsidRDefault="00BF7A47" w:rsidP="00A73E19">
      <w:pPr>
        <w:spacing w:after="120" w:line="360" w:lineRule="auto"/>
        <w:rPr>
          <w:rFonts w:cs="Arial"/>
          <w:highlight w:val="yellow"/>
        </w:rPr>
      </w:pPr>
      <w:r w:rsidRPr="00BF7A47">
        <w:rPr>
          <w:rFonts w:cs="Arial"/>
        </w:rPr>
        <w:t>T</w:t>
      </w:r>
      <w:r w:rsidR="001C71CC">
        <w:rPr>
          <w:rFonts w:cs="Arial"/>
        </w:rPr>
        <w:t>hree</w:t>
      </w:r>
      <w:r w:rsidR="00137418" w:rsidRPr="00BF7A47">
        <w:rPr>
          <w:rFonts w:cs="Arial"/>
        </w:rPr>
        <w:t xml:space="preserve"> foodborne</w:t>
      </w:r>
      <w:r w:rsidRPr="00BF7A47">
        <w:rPr>
          <w:rFonts w:cs="Arial"/>
        </w:rPr>
        <w:t xml:space="preserve"> and </w:t>
      </w:r>
      <w:r w:rsidR="001C71CC">
        <w:rPr>
          <w:rFonts w:cs="Arial"/>
        </w:rPr>
        <w:t>two</w:t>
      </w:r>
      <w:r w:rsidRPr="00BF7A47">
        <w:rPr>
          <w:rFonts w:cs="Arial"/>
        </w:rPr>
        <w:t xml:space="preserve"> probable foodborne</w:t>
      </w:r>
      <w:r w:rsidR="00137418" w:rsidRPr="00BF7A47">
        <w:rPr>
          <w:rFonts w:cs="Arial"/>
        </w:rPr>
        <w:t xml:space="preserve"> </w:t>
      </w:r>
      <w:r w:rsidR="000C3591" w:rsidRPr="00BF7A47">
        <w:rPr>
          <w:rFonts w:cs="Arial"/>
        </w:rPr>
        <w:t>outbreak</w:t>
      </w:r>
      <w:r w:rsidR="00805A43" w:rsidRPr="00BF7A47">
        <w:rPr>
          <w:rFonts w:cs="Arial"/>
        </w:rPr>
        <w:t>s</w:t>
      </w:r>
      <w:r w:rsidR="000C3591" w:rsidRPr="00BF7A47">
        <w:rPr>
          <w:rFonts w:cs="Arial"/>
        </w:rPr>
        <w:t xml:space="preserve"> </w:t>
      </w:r>
      <w:r w:rsidR="00805A43" w:rsidRPr="00BF7A47">
        <w:rPr>
          <w:rFonts w:cs="Arial"/>
        </w:rPr>
        <w:t>were</w:t>
      </w:r>
      <w:r w:rsidR="00BA7D62" w:rsidRPr="00BF7A47">
        <w:rPr>
          <w:rFonts w:cs="Arial"/>
        </w:rPr>
        <w:t xml:space="preserve"> </w:t>
      </w:r>
      <w:r w:rsidR="00137418" w:rsidRPr="00BF7A47">
        <w:rPr>
          <w:rFonts w:cs="Arial"/>
        </w:rPr>
        <w:t xml:space="preserve">investigated in the </w:t>
      </w:r>
      <w:r w:rsidRPr="00BF7A47">
        <w:rPr>
          <w:rFonts w:cs="Arial"/>
        </w:rPr>
        <w:t>third</w:t>
      </w:r>
      <w:r w:rsidR="00806A9E" w:rsidRPr="00BF7A47">
        <w:rPr>
          <w:rFonts w:cs="Arial"/>
        </w:rPr>
        <w:t xml:space="preserve"> quarter, with</w:t>
      </w:r>
      <w:r w:rsidRPr="00BF7A47">
        <w:rPr>
          <w:rFonts w:cs="Arial"/>
        </w:rPr>
        <w:t xml:space="preserve"> four</w:t>
      </w:r>
      <w:r w:rsidR="00E968AC" w:rsidRPr="00BF7A47">
        <w:rPr>
          <w:rFonts w:cs="Arial"/>
        </w:rPr>
        <w:t xml:space="preserve"> due to </w:t>
      </w:r>
      <w:r w:rsidR="00E968AC" w:rsidRPr="00BF7A47">
        <w:rPr>
          <w:rFonts w:cs="Arial"/>
          <w:i/>
        </w:rPr>
        <w:t>S</w:t>
      </w:r>
      <w:r w:rsidR="00806A9E" w:rsidRPr="00BF7A47">
        <w:rPr>
          <w:rFonts w:cs="Arial"/>
          <w:i/>
        </w:rPr>
        <w:t>almonella</w:t>
      </w:r>
      <w:r w:rsidR="00E968AC" w:rsidRPr="00BF7A47">
        <w:rPr>
          <w:rFonts w:cs="Arial"/>
        </w:rPr>
        <w:t xml:space="preserve"> and associated with the consumption of </w:t>
      </w:r>
      <w:r w:rsidR="00806A9E" w:rsidRPr="00BF7A47">
        <w:rPr>
          <w:rFonts w:cs="Arial"/>
        </w:rPr>
        <w:t xml:space="preserve">raw </w:t>
      </w:r>
      <w:r w:rsidR="00E968AC" w:rsidRPr="00BF7A47">
        <w:rPr>
          <w:rFonts w:cs="Arial"/>
        </w:rPr>
        <w:t>egg dishes.</w:t>
      </w:r>
    </w:p>
    <w:p w:rsidR="00633E29" w:rsidRPr="00076082" w:rsidRDefault="00831B28" w:rsidP="00A73E19">
      <w:pPr>
        <w:spacing w:after="120" w:line="360" w:lineRule="auto"/>
        <w:rPr>
          <w:rFonts w:cs="Arial"/>
        </w:rPr>
      </w:pPr>
      <w:r w:rsidRPr="00076082">
        <w:rPr>
          <w:rFonts w:cs="Arial"/>
        </w:rPr>
        <w:t>OzFoodNet a</w:t>
      </w:r>
      <w:r w:rsidR="00834771" w:rsidRPr="00076082">
        <w:rPr>
          <w:rFonts w:cs="Arial"/>
        </w:rPr>
        <w:t xml:space="preserve">lso </w:t>
      </w:r>
      <w:r w:rsidR="00E9191B" w:rsidRPr="00076082">
        <w:rPr>
          <w:rFonts w:cs="Arial"/>
        </w:rPr>
        <w:t xml:space="preserve">conducted surveillance of </w:t>
      </w:r>
      <w:r w:rsidR="003565D8" w:rsidRPr="00076082">
        <w:rPr>
          <w:rFonts w:cs="Arial"/>
        </w:rPr>
        <w:t>6</w:t>
      </w:r>
      <w:r w:rsidR="00076082" w:rsidRPr="00076082">
        <w:rPr>
          <w:rFonts w:cs="Arial"/>
        </w:rPr>
        <w:t>2</w:t>
      </w:r>
      <w:r w:rsidR="00A1398C" w:rsidRPr="00076082">
        <w:rPr>
          <w:rFonts w:cs="Arial"/>
        </w:rPr>
        <w:t xml:space="preserve"> non-foodborne outbreaks</w:t>
      </w:r>
      <w:r w:rsidR="003565D8" w:rsidRPr="00076082">
        <w:rPr>
          <w:rFonts w:cs="Arial"/>
        </w:rPr>
        <w:t xml:space="preserve"> </w:t>
      </w:r>
      <w:r w:rsidR="00806A9E" w:rsidRPr="00076082">
        <w:rPr>
          <w:rFonts w:cs="Arial"/>
        </w:rPr>
        <w:t xml:space="preserve">and most </w:t>
      </w:r>
      <w:r w:rsidR="003565D8" w:rsidRPr="00076082">
        <w:rPr>
          <w:rFonts w:cs="Arial"/>
        </w:rPr>
        <w:t>(n=40</w:t>
      </w:r>
      <w:r w:rsidR="00590095" w:rsidRPr="00076082">
        <w:rPr>
          <w:rFonts w:cs="Arial"/>
        </w:rPr>
        <w:t xml:space="preserve">) </w:t>
      </w:r>
      <w:r w:rsidR="00806A9E" w:rsidRPr="00076082">
        <w:rPr>
          <w:rFonts w:cs="Arial"/>
        </w:rPr>
        <w:t>were in aged care facilities</w:t>
      </w:r>
      <w:r w:rsidR="00A1398C" w:rsidRPr="00076082">
        <w:rPr>
          <w:rFonts w:cs="Arial"/>
        </w:rPr>
        <w:t>. Of these, the most common mode of transmission was person-to-</w:t>
      </w:r>
      <w:r w:rsidR="000E1292" w:rsidRPr="00076082">
        <w:rPr>
          <w:rFonts w:cs="Arial"/>
        </w:rPr>
        <w:t>person</w:t>
      </w:r>
      <w:r w:rsidR="002438E4" w:rsidRPr="00076082">
        <w:rPr>
          <w:rFonts w:cs="Arial"/>
        </w:rPr>
        <w:t xml:space="preserve"> (</w:t>
      </w:r>
      <w:r w:rsidR="003565D8" w:rsidRPr="00076082">
        <w:rPr>
          <w:rFonts w:cs="Arial"/>
        </w:rPr>
        <w:t>60</w:t>
      </w:r>
      <w:r w:rsidR="0022389D" w:rsidRPr="00076082">
        <w:rPr>
          <w:rFonts w:cs="Arial"/>
        </w:rPr>
        <w:t xml:space="preserve"> </w:t>
      </w:r>
      <w:r w:rsidR="002438E4" w:rsidRPr="00076082">
        <w:rPr>
          <w:rFonts w:cs="Arial"/>
        </w:rPr>
        <w:t>outbreaks),</w:t>
      </w:r>
      <w:r w:rsidR="000E1292" w:rsidRPr="00076082">
        <w:rPr>
          <w:rFonts w:cs="Arial"/>
        </w:rPr>
        <w:t xml:space="preserve"> </w:t>
      </w:r>
      <w:r w:rsidR="00D02FD4" w:rsidRPr="00076082">
        <w:rPr>
          <w:rFonts w:cs="Arial"/>
        </w:rPr>
        <w:t xml:space="preserve">with a total of </w:t>
      </w:r>
      <w:r w:rsidR="00076082" w:rsidRPr="00076082">
        <w:rPr>
          <w:rFonts w:cs="Arial"/>
        </w:rPr>
        <w:t>1558</w:t>
      </w:r>
      <w:r w:rsidR="002438E4" w:rsidRPr="00076082">
        <w:rPr>
          <w:rFonts w:cs="Arial"/>
        </w:rPr>
        <w:t xml:space="preserve"> people ill</w:t>
      </w:r>
      <w:r w:rsidR="005853D3" w:rsidRPr="00076082">
        <w:rPr>
          <w:rFonts w:cs="Arial"/>
        </w:rPr>
        <w:t>. N</w:t>
      </w:r>
      <w:r w:rsidR="002438E4" w:rsidRPr="00076082">
        <w:rPr>
          <w:rFonts w:cs="Arial"/>
        </w:rPr>
        <w:t xml:space="preserve">orovirus was </w:t>
      </w:r>
      <w:r w:rsidR="00076082" w:rsidRPr="00076082">
        <w:rPr>
          <w:rFonts w:cs="Arial"/>
        </w:rPr>
        <w:t xml:space="preserve">the </w:t>
      </w:r>
      <w:r w:rsidR="00E35609" w:rsidRPr="00076082">
        <w:rPr>
          <w:rFonts w:cs="Arial"/>
        </w:rPr>
        <w:t>most common</w:t>
      </w:r>
      <w:r w:rsidR="00070DF9" w:rsidRPr="00076082">
        <w:rPr>
          <w:rFonts w:cs="Arial"/>
        </w:rPr>
        <w:t>ly</w:t>
      </w:r>
      <w:r w:rsidR="002438E4" w:rsidRPr="00076082">
        <w:rPr>
          <w:rFonts w:cs="Arial"/>
        </w:rPr>
        <w:t xml:space="preserve"> </w:t>
      </w:r>
      <w:r w:rsidR="00806A9E" w:rsidRPr="00076082">
        <w:rPr>
          <w:rFonts w:cs="Arial"/>
        </w:rPr>
        <w:t>report</w:t>
      </w:r>
      <w:r w:rsidR="00076082" w:rsidRPr="00076082">
        <w:rPr>
          <w:rFonts w:cs="Arial"/>
        </w:rPr>
        <w:t>ed</w:t>
      </w:r>
      <w:r w:rsidR="00806A9E" w:rsidRPr="00076082">
        <w:rPr>
          <w:rFonts w:cs="Arial"/>
        </w:rPr>
        <w:t xml:space="preserve"> pathogen in these outbreaks</w:t>
      </w:r>
      <w:r w:rsidR="00EC5ECB" w:rsidRPr="00076082">
        <w:rPr>
          <w:rFonts w:cs="Arial"/>
        </w:rPr>
        <w:t xml:space="preserve"> (</w:t>
      </w:r>
      <w:r w:rsidR="00E177AF" w:rsidRPr="00076082">
        <w:rPr>
          <w:rFonts w:cs="Arial"/>
        </w:rPr>
        <w:t xml:space="preserve">identified in </w:t>
      </w:r>
      <w:r w:rsidR="00076082" w:rsidRPr="00076082">
        <w:rPr>
          <w:rFonts w:cs="Arial"/>
        </w:rPr>
        <w:t xml:space="preserve">43 </w:t>
      </w:r>
      <w:r w:rsidR="002438E4" w:rsidRPr="00076082">
        <w:rPr>
          <w:rFonts w:cs="Arial"/>
        </w:rPr>
        <w:t>outbreaks)</w:t>
      </w:r>
      <w:r w:rsidR="00CC5F9D" w:rsidRPr="00076082">
        <w:rPr>
          <w:rFonts w:cs="Arial"/>
        </w:rPr>
        <w:t xml:space="preserve">. </w:t>
      </w:r>
    </w:p>
    <w:p w:rsidR="002A33FF" w:rsidRPr="00814A2A" w:rsidRDefault="008C39F2" w:rsidP="008C39F2">
      <w:pPr>
        <w:pStyle w:val="StyleBodyTextArialJustifiedLinespacing15lines"/>
        <w:numPr>
          <w:ilvl w:val="0"/>
          <w:numId w:val="0"/>
        </w:numPr>
        <w:spacing w:after="240"/>
        <w:ind w:left="357" w:right="45" w:hanging="357"/>
        <w:jc w:val="center"/>
        <w:rPr>
          <w:highlight w:val="yellow"/>
        </w:rPr>
      </w:pPr>
      <w:r>
        <w:rPr>
          <w:noProof/>
          <w:lang w:eastAsia="en-AU"/>
        </w:rPr>
        <w:drawing>
          <wp:inline distT="0" distB="0" distL="0" distR="0" wp14:anchorId="61130147">
            <wp:extent cx="5498275" cy="3557357"/>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7815" cy="3563530"/>
                    </a:xfrm>
                    <a:prstGeom prst="rect">
                      <a:avLst/>
                    </a:prstGeom>
                    <a:noFill/>
                  </pic:spPr>
                </pic:pic>
              </a:graphicData>
            </a:graphic>
          </wp:inline>
        </w:drawing>
      </w:r>
    </w:p>
    <w:p w:rsidR="00336EB6" w:rsidRPr="00BA6BDA" w:rsidRDefault="00336EB6" w:rsidP="00E25079">
      <w:pPr>
        <w:pStyle w:val="Caption"/>
        <w:rPr>
          <w:color w:val="0077AD"/>
        </w:rPr>
      </w:pPr>
      <w:bookmarkStart w:id="34" w:name="_Toc491784682"/>
      <w:r w:rsidRPr="00BA6BDA">
        <w:rPr>
          <w:color w:val="0077AD"/>
        </w:rPr>
        <w:t xml:space="preserve">Figure </w:t>
      </w:r>
      <w:r w:rsidR="00F63361" w:rsidRPr="00BA6BDA">
        <w:rPr>
          <w:color w:val="0077AD"/>
        </w:rPr>
        <w:fldChar w:fldCharType="begin"/>
      </w:r>
      <w:r w:rsidRPr="00BA6BDA">
        <w:rPr>
          <w:color w:val="0077AD"/>
        </w:rPr>
        <w:instrText xml:space="preserve"> SEQ Figure \* ARABIC </w:instrText>
      </w:r>
      <w:r w:rsidR="00F63361" w:rsidRPr="00BA6BDA">
        <w:rPr>
          <w:color w:val="0077AD"/>
        </w:rPr>
        <w:fldChar w:fldCharType="separate"/>
      </w:r>
      <w:r w:rsidR="00BC0F70">
        <w:rPr>
          <w:noProof/>
          <w:color w:val="0077AD"/>
        </w:rPr>
        <w:t>1</w:t>
      </w:r>
      <w:r w:rsidR="00F63361" w:rsidRPr="00BA6BDA">
        <w:rPr>
          <w:color w:val="0077AD"/>
        </w:rPr>
        <w:fldChar w:fldCharType="end"/>
      </w:r>
      <w:r w:rsidRPr="00BA6BDA">
        <w:rPr>
          <w:color w:val="0077AD"/>
        </w:rPr>
        <w:t xml:space="preserve"> Notification</w:t>
      </w:r>
      <w:r w:rsidR="00BF0C45" w:rsidRPr="00BA6BDA">
        <w:rPr>
          <w:color w:val="0077AD"/>
        </w:rPr>
        <w:t>s</w:t>
      </w:r>
      <w:r w:rsidRPr="00BA6BDA">
        <w:rPr>
          <w:color w:val="0077AD"/>
        </w:rPr>
        <w:t xml:space="preserve"> of the four most common enter</w:t>
      </w:r>
      <w:r w:rsidR="006F237A" w:rsidRPr="00BA6BDA">
        <w:rPr>
          <w:color w:val="0077AD"/>
        </w:rPr>
        <w:t>ic diseases by quarter from 2011 to 2016</w:t>
      </w:r>
      <w:r w:rsidRPr="00BA6BDA">
        <w:rPr>
          <w:color w:val="0077AD"/>
        </w:rPr>
        <w:t>, WA</w:t>
      </w:r>
      <w:bookmarkEnd w:id="34"/>
      <w:r w:rsidRPr="00BA6BDA">
        <w:rPr>
          <w:color w:val="0077AD"/>
        </w:rPr>
        <w:t xml:space="preserve"> </w:t>
      </w:r>
    </w:p>
    <w:p w:rsidR="00E25079" w:rsidRPr="00814A2A" w:rsidRDefault="00E25079" w:rsidP="00E25079">
      <w:pPr>
        <w:rPr>
          <w:highlight w:val="yellow"/>
        </w:rPr>
      </w:pPr>
    </w:p>
    <w:p w:rsidR="00580B29" w:rsidRPr="00BB014E" w:rsidRDefault="00FD44C3" w:rsidP="00325959">
      <w:pPr>
        <w:pStyle w:val="StyleBodyTextArialJustifiedLinespacing15lines"/>
        <w:numPr>
          <w:ilvl w:val="0"/>
          <w:numId w:val="0"/>
        </w:numPr>
        <w:spacing w:after="240"/>
        <w:ind w:left="357" w:right="45" w:hanging="357"/>
        <w:jc w:val="left"/>
        <w:rPr>
          <w:b/>
          <w:color w:val="0077AD"/>
          <w:sz w:val="28"/>
        </w:rPr>
      </w:pPr>
      <w:bookmarkStart w:id="35" w:name="_Toc319061324"/>
      <w:bookmarkStart w:id="36" w:name="_Toc322522640"/>
      <w:bookmarkStart w:id="37" w:name="_Toc322611218"/>
      <w:bookmarkStart w:id="38" w:name="_Toc322611409"/>
      <w:bookmarkStart w:id="39" w:name="_Toc327358382"/>
      <w:bookmarkStart w:id="40" w:name="_Toc355357810"/>
      <w:bookmarkStart w:id="41" w:name="_Toc194469174"/>
      <w:bookmarkStart w:id="42" w:name="_Toc194469304"/>
      <w:bookmarkStart w:id="43" w:name="_Toc194469762"/>
      <w:bookmarkStart w:id="44" w:name="_Toc194469842"/>
      <w:bookmarkStart w:id="45" w:name="_Toc194477551"/>
      <w:bookmarkStart w:id="46" w:name="_Toc194477642"/>
      <w:bookmarkStart w:id="47" w:name="_Toc195078758"/>
      <w:bookmarkStart w:id="48" w:name="_Toc195078890"/>
      <w:bookmarkStart w:id="49" w:name="_Toc195082108"/>
      <w:bookmarkStart w:id="50" w:name="_Toc198628833"/>
      <w:bookmarkStart w:id="51" w:name="_Toc225753216"/>
      <w:bookmarkStart w:id="52" w:name="_Toc225908688"/>
      <w:bookmarkStart w:id="53" w:name="_Toc225908807"/>
      <w:bookmarkStart w:id="54" w:name="_Toc225909019"/>
      <w:bookmarkStart w:id="55" w:name="_Toc225932714"/>
      <w:bookmarkStart w:id="56" w:name="_Toc226266820"/>
      <w:bookmarkStart w:id="57" w:name="_Toc257192822"/>
      <w:bookmarkStart w:id="58" w:name="_Toc257793842"/>
      <w:bookmarkStart w:id="59" w:name="_Toc257801549"/>
      <w:r w:rsidRPr="00BB014E">
        <w:rPr>
          <w:b/>
          <w:color w:val="0077AD"/>
          <w:sz w:val="28"/>
        </w:rPr>
        <w:t>Table of C</w:t>
      </w:r>
      <w:r w:rsidR="00E91B3F" w:rsidRPr="00BB014E">
        <w:rPr>
          <w:b/>
          <w:color w:val="0077AD"/>
          <w:sz w:val="28"/>
        </w:rPr>
        <w:t>ontents</w:t>
      </w:r>
      <w:bookmarkEnd w:id="35"/>
      <w:bookmarkEnd w:id="36"/>
      <w:bookmarkEnd w:id="37"/>
      <w:bookmarkEnd w:id="38"/>
      <w:bookmarkEnd w:id="39"/>
      <w:bookmarkEnd w:id="40"/>
    </w:p>
    <w:p w:rsidR="00147B64" w:rsidRDefault="00DF4EEF">
      <w:pPr>
        <w:pStyle w:val="TOC1"/>
        <w:rPr>
          <w:rFonts w:asciiTheme="minorHAnsi" w:eastAsiaTheme="minorEastAsia" w:hAnsiTheme="minorHAnsi" w:cstheme="minorBidi"/>
          <w:b w:val="0"/>
          <w:sz w:val="22"/>
          <w:szCs w:val="22"/>
          <w:lang w:eastAsia="en-AU"/>
        </w:rPr>
      </w:pPr>
      <w:r w:rsidRPr="00814A2A">
        <w:rPr>
          <w:highlight w:val="yellow"/>
        </w:rPr>
        <w:fldChar w:fldCharType="begin"/>
      </w:r>
      <w:r w:rsidRPr="00814A2A">
        <w:rPr>
          <w:highlight w:val="yellow"/>
        </w:rPr>
        <w:instrText xml:space="preserve"> TOC \o "1-3" \h \z \u </w:instrText>
      </w:r>
      <w:r w:rsidRPr="00814A2A">
        <w:rPr>
          <w:highlight w:val="yellow"/>
        </w:rPr>
        <w:fldChar w:fldCharType="separate"/>
      </w:r>
      <w:hyperlink w:anchor="_Toc491784641" w:history="1">
        <w:r w:rsidR="00147B64" w:rsidRPr="00F370F2">
          <w:rPr>
            <w:rStyle w:val="Hyperlink"/>
          </w:rPr>
          <w:t>1</w:t>
        </w:r>
        <w:r w:rsidR="00147B64">
          <w:rPr>
            <w:rFonts w:asciiTheme="minorHAnsi" w:eastAsiaTheme="minorEastAsia" w:hAnsiTheme="minorHAnsi" w:cstheme="minorBidi"/>
            <w:b w:val="0"/>
            <w:sz w:val="22"/>
            <w:szCs w:val="22"/>
            <w:lang w:eastAsia="en-AU"/>
          </w:rPr>
          <w:tab/>
        </w:r>
        <w:r w:rsidR="00147B64" w:rsidRPr="00F370F2">
          <w:rPr>
            <w:rStyle w:val="Hyperlink"/>
          </w:rPr>
          <w:t>Executive summary</w:t>
        </w:r>
        <w:r w:rsidR="00147B64">
          <w:rPr>
            <w:webHidden/>
          </w:rPr>
          <w:tab/>
        </w:r>
        <w:r w:rsidR="00147B64">
          <w:rPr>
            <w:webHidden/>
          </w:rPr>
          <w:fldChar w:fldCharType="begin"/>
        </w:r>
        <w:r w:rsidR="00147B64">
          <w:rPr>
            <w:webHidden/>
          </w:rPr>
          <w:instrText xml:space="preserve"> PAGEREF _Toc491784641 \h </w:instrText>
        </w:r>
        <w:r w:rsidR="00147B64">
          <w:rPr>
            <w:webHidden/>
          </w:rPr>
        </w:r>
        <w:r w:rsidR="00147B64">
          <w:rPr>
            <w:webHidden/>
          </w:rPr>
          <w:fldChar w:fldCharType="separate"/>
        </w:r>
        <w:r w:rsidR="003C7366">
          <w:rPr>
            <w:webHidden/>
          </w:rPr>
          <w:t>2</w:t>
        </w:r>
        <w:r w:rsidR="00147B64">
          <w:rPr>
            <w:webHidden/>
          </w:rPr>
          <w:fldChar w:fldCharType="end"/>
        </w:r>
      </w:hyperlink>
    </w:p>
    <w:p w:rsidR="00147B64" w:rsidRDefault="003C7366">
      <w:pPr>
        <w:pStyle w:val="TOC1"/>
        <w:rPr>
          <w:rFonts w:asciiTheme="minorHAnsi" w:eastAsiaTheme="minorEastAsia" w:hAnsiTheme="minorHAnsi" w:cstheme="minorBidi"/>
          <w:b w:val="0"/>
          <w:sz w:val="22"/>
          <w:szCs w:val="22"/>
          <w:lang w:eastAsia="en-AU"/>
        </w:rPr>
      </w:pPr>
      <w:hyperlink w:anchor="_Toc491784642" w:history="1">
        <w:r w:rsidR="00147B64" w:rsidRPr="00F370F2">
          <w:rPr>
            <w:rStyle w:val="Hyperlink"/>
          </w:rPr>
          <w:t>1</w:t>
        </w:r>
        <w:r w:rsidR="00147B64">
          <w:rPr>
            <w:rFonts w:asciiTheme="minorHAnsi" w:eastAsiaTheme="minorEastAsia" w:hAnsiTheme="minorHAnsi" w:cstheme="minorBidi"/>
            <w:b w:val="0"/>
            <w:sz w:val="22"/>
            <w:szCs w:val="22"/>
            <w:lang w:eastAsia="en-AU"/>
          </w:rPr>
          <w:tab/>
        </w:r>
        <w:r w:rsidR="00147B64" w:rsidRPr="00F370F2">
          <w:rPr>
            <w:rStyle w:val="Hyperlink"/>
          </w:rPr>
          <w:t>Introduction</w:t>
        </w:r>
        <w:r w:rsidR="00147B64">
          <w:rPr>
            <w:webHidden/>
          </w:rPr>
          <w:tab/>
        </w:r>
        <w:r w:rsidR="00147B64">
          <w:rPr>
            <w:webHidden/>
          </w:rPr>
          <w:fldChar w:fldCharType="begin"/>
        </w:r>
        <w:r w:rsidR="00147B64">
          <w:rPr>
            <w:webHidden/>
          </w:rPr>
          <w:instrText xml:space="preserve"> PAGEREF _Toc491784642 \h </w:instrText>
        </w:r>
        <w:r w:rsidR="00147B64">
          <w:rPr>
            <w:webHidden/>
          </w:rPr>
        </w:r>
        <w:r w:rsidR="00147B64">
          <w:rPr>
            <w:webHidden/>
          </w:rPr>
          <w:fldChar w:fldCharType="separate"/>
        </w:r>
        <w:r>
          <w:rPr>
            <w:webHidden/>
          </w:rPr>
          <w:t>5</w:t>
        </w:r>
        <w:r w:rsidR="00147B64">
          <w:rPr>
            <w:webHidden/>
          </w:rPr>
          <w:fldChar w:fldCharType="end"/>
        </w:r>
      </w:hyperlink>
    </w:p>
    <w:p w:rsidR="00147B64" w:rsidRDefault="003C7366">
      <w:pPr>
        <w:pStyle w:val="TOC1"/>
        <w:rPr>
          <w:rFonts w:asciiTheme="minorHAnsi" w:eastAsiaTheme="minorEastAsia" w:hAnsiTheme="minorHAnsi" w:cstheme="minorBidi"/>
          <w:b w:val="0"/>
          <w:sz w:val="22"/>
          <w:szCs w:val="22"/>
          <w:lang w:eastAsia="en-AU"/>
        </w:rPr>
      </w:pPr>
      <w:hyperlink w:anchor="_Toc491784643" w:history="1">
        <w:r w:rsidR="00147B64" w:rsidRPr="00F370F2">
          <w:rPr>
            <w:rStyle w:val="Hyperlink"/>
          </w:rPr>
          <w:t>2</w:t>
        </w:r>
        <w:r w:rsidR="00147B64">
          <w:rPr>
            <w:rFonts w:asciiTheme="minorHAnsi" w:eastAsiaTheme="minorEastAsia" w:hAnsiTheme="minorHAnsi" w:cstheme="minorBidi"/>
            <w:b w:val="0"/>
            <w:sz w:val="22"/>
            <w:szCs w:val="22"/>
            <w:lang w:eastAsia="en-AU"/>
          </w:rPr>
          <w:tab/>
        </w:r>
        <w:r w:rsidR="00147B64" w:rsidRPr="00F370F2">
          <w:rPr>
            <w:rStyle w:val="Hyperlink"/>
          </w:rPr>
          <w:t>Incidence of notifiable enteric infections</w:t>
        </w:r>
        <w:r w:rsidR="00147B64">
          <w:rPr>
            <w:webHidden/>
          </w:rPr>
          <w:tab/>
        </w:r>
        <w:r w:rsidR="00147B64">
          <w:rPr>
            <w:webHidden/>
          </w:rPr>
          <w:fldChar w:fldCharType="begin"/>
        </w:r>
        <w:r w:rsidR="00147B64">
          <w:rPr>
            <w:webHidden/>
          </w:rPr>
          <w:instrText xml:space="preserve"> PAGEREF _Toc491784643 \h </w:instrText>
        </w:r>
        <w:r w:rsidR="00147B64">
          <w:rPr>
            <w:webHidden/>
          </w:rPr>
        </w:r>
        <w:r w:rsidR="00147B64">
          <w:rPr>
            <w:webHidden/>
          </w:rPr>
          <w:fldChar w:fldCharType="separate"/>
        </w:r>
        <w:r>
          <w:rPr>
            <w:webHidden/>
          </w:rPr>
          <w:t>6</w:t>
        </w:r>
        <w:r w:rsidR="00147B64">
          <w:rPr>
            <w:webHidden/>
          </w:rPr>
          <w:fldChar w:fldCharType="end"/>
        </w:r>
      </w:hyperlink>
    </w:p>
    <w:p w:rsidR="00147B64" w:rsidRDefault="003C7366">
      <w:pPr>
        <w:pStyle w:val="TOC2"/>
        <w:tabs>
          <w:tab w:val="left" w:pos="880"/>
          <w:tab w:val="right" w:leader="dot" w:pos="9622"/>
        </w:tabs>
        <w:rPr>
          <w:rFonts w:asciiTheme="minorHAnsi" w:eastAsiaTheme="minorEastAsia" w:hAnsiTheme="minorHAnsi" w:cstheme="minorBidi"/>
          <w:noProof/>
          <w:sz w:val="22"/>
          <w:lang w:eastAsia="en-AU"/>
        </w:rPr>
      </w:pPr>
      <w:hyperlink w:anchor="_Toc491784644" w:history="1">
        <w:r w:rsidR="00147B64" w:rsidRPr="00F370F2">
          <w:rPr>
            <w:rStyle w:val="Hyperlink"/>
            <w:noProof/>
          </w:rPr>
          <w:t>2.1.</w:t>
        </w:r>
        <w:r w:rsidR="00147B64">
          <w:rPr>
            <w:rFonts w:asciiTheme="minorHAnsi" w:eastAsiaTheme="minorEastAsia" w:hAnsiTheme="minorHAnsi" w:cstheme="minorBidi"/>
            <w:noProof/>
            <w:sz w:val="22"/>
            <w:lang w:eastAsia="en-AU"/>
          </w:rPr>
          <w:tab/>
        </w:r>
        <w:r w:rsidR="00147B64" w:rsidRPr="00F370F2">
          <w:rPr>
            <w:rStyle w:val="Hyperlink"/>
            <w:noProof/>
          </w:rPr>
          <w:t>Methods</w:t>
        </w:r>
        <w:r w:rsidR="00147B64">
          <w:rPr>
            <w:noProof/>
            <w:webHidden/>
          </w:rPr>
          <w:tab/>
        </w:r>
        <w:r w:rsidR="00147B64">
          <w:rPr>
            <w:noProof/>
            <w:webHidden/>
          </w:rPr>
          <w:fldChar w:fldCharType="begin"/>
        </w:r>
        <w:r w:rsidR="00147B64">
          <w:rPr>
            <w:noProof/>
            <w:webHidden/>
          </w:rPr>
          <w:instrText xml:space="preserve"> PAGEREF _Toc491784644 \h </w:instrText>
        </w:r>
        <w:r w:rsidR="00147B64">
          <w:rPr>
            <w:noProof/>
            <w:webHidden/>
          </w:rPr>
        </w:r>
        <w:r w:rsidR="00147B64">
          <w:rPr>
            <w:noProof/>
            <w:webHidden/>
          </w:rPr>
          <w:fldChar w:fldCharType="separate"/>
        </w:r>
        <w:r>
          <w:rPr>
            <w:noProof/>
            <w:webHidden/>
          </w:rPr>
          <w:t>6</w:t>
        </w:r>
        <w:r w:rsidR="00147B64">
          <w:rPr>
            <w:noProof/>
            <w:webHidden/>
          </w:rPr>
          <w:fldChar w:fldCharType="end"/>
        </w:r>
      </w:hyperlink>
    </w:p>
    <w:p w:rsidR="00147B64" w:rsidRDefault="003C7366">
      <w:pPr>
        <w:pStyle w:val="TOC2"/>
        <w:tabs>
          <w:tab w:val="left" w:pos="880"/>
          <w:tab w:val="right" w:leader="dot" w:pos="9622"/>
        </w:tabs>
        <w:rPr>
          <w:rFonts w:asciiTheme="minorHAnsi" w:eastAsiaTheme="minorEastAsia" w:hAnsiTheme="minorHAnsi" w:cstheme="minorBidi"/>
          <w:noProof/>
          <w:sz w:val="22"/>
          <w:lang w:eastAsia="en-AU"/>
        </w:rPr>
      </w:pPr>
      <w:hyperlink w:anchor="_Toc491784645" w:history="1">
        <w:r w:rsidR="00147B64" w:rsidRPr="00F370F2">
          <w:rPr>
            <w:rStyle w:val="Hyperlink"/>
            <w:noProof/>
          </w:rPr>
          <w:t>2.2.</w:t>
        </w:r>
        <w:r w:rsidR="00147B64">
          <w:rPr>
            <w:rFonts w:asciiTheme="minorHAnsi" w:eastAsiaTheme="minorEastAsia" w:hAnsiTheme="minorHAnsi" w:cstheme="minorBidi"/>
            <w:noProof/>
            <w:sz w:val="22"/>
            <w:lang w:eastAsia="en-AU"/>
          </w:rPr>
          <w:tab/>
        </w:r>
        <w:r w:rsidR="00147B64" w:rsidRPr="00F370F2">
          <w:rPr>
            <w:rStyle w:val="Hyperlink"/>
            <w:noProof/>
          </w:rPr>
          <w:t>Campylobacteriosis</w:t>
        </w:r>
        <w:r w:rsidR="00147B64">
          <w:rPr>
            <w:noProof/>
            <w:webHidden/>
          </w:rPr>
          <w:tab/>
        </w:r>
        <w:r w:rsidR="00147B64">
          <w:rPr>
            <w:noProof/>
            <w:webHidden/>
          </w:rPr>
          <w:fldChar w:fldCharType="begin"/>
        </w:r>
        <w:r w:rsidR="00147B64">
          <w:rPr>
            <w:noProof/>
            <w:webHidden/>
          </w:rPr>
          <w:instrText xml:space="preserve"> PAGEREF _Toc491784645 \h </w:instrText>
        </w:r>
        <w:r w:rsidR="00147B64">
          <w:rPr>
            <w:noProof/>
            <w:webHidden/>
          </w:rPr>
        </w:r>
        <w:r w:rsidR="00147B64">
          <w:rPr>
            <w:noProof/>
            <w:webHidden/>
          </w:rPr>
          <w:fldChar w:fldCharType="separate"/>
        </w:r>
        <w:r>
          <w:rPr>
            <w:noProof/>
            <w:webHidden/>
          </w:rPr>
          <w:t>6</w:t>
        </w:r>
        <w:r w:rsidR="00147B64">
          <w:rPr>
            <w:noProof/>
            <w:webHidden/>
          </w:rPr>
          <w:fldChar w:fldCharType="end"/>
        </w:r>
      </w:hyperlink>
    </w:p>
    <w:p w:rsidR="00147B64" w:rsidRDefault="003C7366">
      <w:pPr>
        <w:pStyle w:val="TOC2"/>
        <w:tabs>
          <w:tab w:val="left" w:pos="880"/>
          <w:tab w:val="right" w:leader="dot" w:pos="9622"/>
        </w:tabs>
        <w:rPr>
          <w:rFonts w:asciiTheme="minorHAnsi" w:eastAsiaTheme="minorEastAsia" w:hAnsiTheme="minorHAnsi" w:cstheme="minorBidi"/>
          <w:noProof/>
          <w:sz w:val="22"/>
          <w:lang w:eastAsia="en-AU"/>
        </w:rPr>
      </w:pPr>
      <w:hyperlink w:anchor="_Toc491784646" w:history="1">
        <w:r w:rsidR="00147B64" w:rsidRPr="00F370F2">
          <w:rPr>
            <w:rStyle w:val="Hyperlink"/>
            <w:noProof/>
          </w:rPr>
          <w:t>2.3.</w:t>
        </w:r>
        <w:r w:rsidR="00147B64">
          <w:rPr>
            <w:rFonts w:asciiTheme="minorHAnsi" w:eastAsiaTheme="minorEastAsia" w:hAnsiTheme="minorHAnsi" w:cstheme="minorBidi"/>
            <w:noProof/>
            <w:sz w:val="22"/>
            <w:lang w:eastAsia="en-AU"/>
          </w:rPr>
          <w:tab/>
        </w:r>
        <w:r w:rsidR="00147B64" w:rsidRPr="00F370F2">
          <w:rPr>
            <w:rStyle w:val="Hyperlink"/>
            <w:noProof/>
          </w:rPr>
          <w:t>Salmonellosis</w:t>
        </w:r>
        <w:r w:rsidR="00147B64">
          <w:rPr>
            <w:noProof/>
            <w:webHidden/>
          </w:rPr>
          <w:tab/>
        </w:r>
        <w:r w:rsidR="00147B64">
          <w:rPr>
            <w:noProof/>
            <w:webHidden/>
          </w:rPr>
          <w:fldChar w:fldCharType="begin"/>
        </w:r>
        <w:r w:rsidR="00147B64">
          <w:rPr>
            <w:noProof/>
            <w:webHidden/>
          </w:rPr>
          <w:instrText xml:space="preserve"> PAGEREF _Toc491784646 \h </w:instrText>
        </w:r>
        <w:r w:rsidR="00147B64">
          <w:rPr>
            <w:noProof/>
            <w:webHidden/>
          </w:rPr>
        </w:r>
        <w:r w:rsidR="00147B64">
          <w:rPr>
            <w:noProof/>
            <w:webHidden/>
          </w:rPr>
          <w:fldChar w:fldCharType="separate"/>
        </w:r>
        <w:r>
          <w:rPr>
            <w:noProof/>
            <w:webHidden/>
          </w:rPr>
          <w:t>7</w:t>
        </w:r>
        <w:r w:rsidR="00147B64">
          <w:rPr>
            <w:noProof/>
            <w:webHidden/>
          </w:rPr>
          <w:fldChar w:fldCharType="end"/>
        </w:r>
      </w:hyperlink>
    </w:p>
    <w:p w:rsidR="00147B64" w:rsidRDefault="003C7366">
      <w:pPr>
        <w:pStyle w:val="TOC2"/>
        <w:tabs>
          <w:tab w:val="left" w:pos="880"/>
          <w:tab w:val="right" w:leader="dot" w:pos="9622"/>
        </w:tabs>
        <w:rPr>
          <w:rFonts w:asciiTheme="minorHAnsi" w:eastAsiaTheme="minorEastAsia" w:hAnsiTheme="minorHAnsi" w:cstheme="minorBidi"/>
          <w:noProof/>
          <w:sz w:val="22"/>
          <w:lang w:eastAsia="en-AU"/>
        </w:rPr>
      </w:pPr>
      <w:hyperlink w:anchor="_Toc491784647" w:history="1">
        <w:r w:rsidR="00147B64" w:rsidRPr="00F370F2">
          <w:rPr>
            <w:rStyle w:val="Hyperlink"/>
            <w:noProof/>
          </w:rPr>
          <w:t>2.4.</w:t>
        </w:r>
        <w:r w:rsidR="00147B64">
          <w:rPr>
            <w:rFonts w:asciiTheme="minorHAnsi" w:eastAsiaTheme="minorEastAsia" w:hAnsiTheme="minorHAnsi" w:cstheme="minorBidi"/>
            <w:noProof/>
            <w:sz w:val="22"/>
            <w:lang w:eastAsia="en-AU"/>
          </w:rPr>
          <w:tab/>
        </w:r>
        <w:r w:rsidR="00147B64" w:rsidRPr="00F370F2">
          <w:rPr>
            <w:rStyle w:val="Hyperlink"/>
            <w:noProof/>
          </w:rPr>
          <w:t>Cryptosporidiosis</w:t>
        </w:r>
        <w:r w:rsidR="00147B64">
          <w:rPr>
            <w:noProof/>
            <w:webHidden/>
          </w:rPr>
          <w:tab/>
        </w:r>
        <w:r w:rsidR="00147B64">
          <w:rPr>
            <w:noProof/>
            <w:webHidden/>
          </w:rPr>
          <w:fldChar w:fldCharType="begin"/>
        </w:r>
        <w:r w:rsidR="00147B64">
          <w:rPr>
            <w:noProof/>
            <w:webHidden/>
          </w:rPr>
          <w:instrText xml:space="preserve"> PAGEREF _Toc491784647 \h </w:instrText>
        </w:r>
        <w:r w:rsidR="00147B64">
          <w:rPr>
            <w:noProof/>
            <w:webHidden/>
          </w:rPr>
        </w:r>
        <w:r w:rsidR="00147B64">
          <w:rPr>
            <w:noProof/>
            <w:webHidden/>
          </w:rPr>
          <w:fldChar w:fldCharType="separate"/>
        </w:r>
        <w:r>
          <w:rPr>
            <w:noProof/>
            <w:webHidden/>
          </w:rPr>
          <w:t>8</w:t>
        </w:r>
        <w:r w:rsidR="00147B64">
          <w:rPr>
            <w:noProof/>
            <w:webHidden/>
          </w:rPr>
          <w:fldChar w:fldCharType="end"/>
        </w:r>
      </w:hyperlink>
    </w:p>
    <w:p w:rsidR="00147B64" w:rsidRDefault="003C7366">
      <w:pPr>
        <w:pStyle w:val="TOC2"/>
        <w:tabs>
          <w:tab w:val="left" w:pos="880"/>
          <w:tab w:val="right" w:leader="dot" w:pos="9622"/>
        </w:tabs>
        <w:rPr>
          <w:rFonts w:asciiTheme="minorHAnsi" w:eastAsiaTheme="minorEastAsia" w:hAnsiTheme="minorHAnsi" w:cstheme="minorBidi"/>
          <w:noProof/>
          <w:sz w:val="22"/>
          <w:lang w:eastAsia="en-AU"/>
        </w:rPr>
      </w:pPr>
      <w:hyperlink w:anchor="_Toc491784648" w:history="1">
        <w:r w:rsidR="00147B64" w:rsidRPr="00F370F2">
          <w:rPr>
            <w:rStyle w:val="Hyperlink"/>
            <w:noProof/>
          </w:rPr>
          <w:t>2.5.</w:t>
        </w:r>
        <w:r w:rsidR="00147B64">
          <w:rPr>
            <w:rFonts w:asciiTheme="minorHAnsi" w:eastAsiaTheme="minorEastAsia" w:hAnsiTheme="minorHAnsi" w:cstheme="minorBidi"/>
            <w:noProof/>
            <w:sz w:val="22"/>
            <w:lang w:eastAsia="en-AU"/>
          </w:rPr>
          <w:tab/>
        </w:r>
        <w:r w:rsidR="00147B64" w:rsidRPr="00F370F2">
          <w:rPr>
            <w:rStyle w:val="Hyperlink"/>
            <w:noProof/>
          </w:rPr>
          <w:t>Rotavirus infection</w:t>
        </w:r>
        <w:r w:rsidR="00147B64">
          <w:rPr>
            <w:noProof/>
            <w:webHidden/>
          </w:rPr>
          <w:tab/>
        </w:r>
        <w:r w:rsidR="00147B64">
          <w:rPr>
            <w:noProof/>
            <w:webHidden/>
          </w:rPr>
          <w:fldChar w:fldCharType="begin"/>
        </w:r>
        <w:r w:rsidR="00147B64">
          <w:rPr>
            <w:noProof/>
            <w:webHidden/>
          </w:rPr>
          <w:instrText xml:space="preserve"> PAGEREF _Toc491784648 \h </w:instrText>
        </w:r>
        <w:r w:rsidR="00147B64">
          <w:rPr>
            <w:noProof/>
            <w:webHidden/>
          </w:rPr>
        </w:r>
        <w:r w:rsidR="00147B64">
          <w:rPr>
            <w:noProof/>
            <w:webHidden/>
          </w:rPr>
          <w:fldChar w:fldCharType="separate"/>
        </w:r>
        <w:r>
          <w:rPr>
            <w:noProof/>
            <w:webHidden/>
          </w:rPr>
          <w:t>9</w:t>
        </w:r>
        <w:r w:rsidR="00147B64">
          <w:rPr>
            <w:noProof/>
            <w:webHidden/>
          </w:rPr>
          <w:fldChar w:fldCharType="end"/>
        </w:r>
      </w:hyperlink>
    </w:p>
    <w:p w:rsidR="00147B64" w:rsidRDefault="003C7366">
      <w:pPr>
        <w:pStyle w:val="TOC2"/>
        <w:tabs>
          <w:tab w:val="left" w:pos="880"/>
          <w:tab w:val="right" w:leader="dot" w:pos="9622"/>
        </w:tabs>
        <w:rPr>
          <w:rFonts w:asciiTheme="minorHAnsi" w:eastAsiaTheme="minorEastAsia" w:hAnsiTheme="minorHAnsi" w:cstheme="minorBidi"/>
          <w:noProof/>
          <w:sz w:val="22"/>
          <w:lang w:eastAsia="en-AU"/>
        </w:rPr>
      </w:pPr>
      <w:hyperlink w:anchor="_Toc491784649" w:history="1">
        <w:r w:rsidR="00147B64" w:rsidRPr="00F370F2">
          <w:rPr>
            <w:rStyle w:val="Hyperlink"/>
            <w:noProof/>
          </w:rPr>
          <w:t>2.6.</w:t>
        </w:r>
        <w:r w:rsidR="00147B64">
          <w:rPr>
            <w:rFonts w:asciiTheme="minorHAnsi" w:eastAsiaTheme="minorEastAsia" w:hAnsiTheme="minorHAnsi" w:cstheme="minorBidi"/>
            <w:noProof/>
            <w:sz w:val="22"/>
            <w:lang w:eastAsia="en-AU"/>
          </w:rPr>
          <w:tab/>
        </w:r>
        <w:r w:rsidR="00147B64" w:rsidRPr="00F370F2">
          <w:rPr>
            <w:rStyle w:val="Hyperlink"/>
            <w:noProof/>
          </w:rPr>
          <w:t>Other enteric diseases and foodborne illness</w:t>
        </w:r>
        <w:r w:rsidR="00147B64">
          <w:rPr>
            <w:noProof/>
            <w:webHidden/>
          </w:rPr>
          <w:tab/>
        </w:r>
        <w:r w:rsidR="00147B64">
          <w:rPr>
            <w:noProof/>
            <w:webHidden/>
          </w:rPr>
          <w:fldChar w:fldCharType="begin"/>
        </w:r>
        <w:r w:rsidR="00147B64">
          <w:rPr>
            <w:noProof/>
            <w:webHidden/>
          </w:rPr>
          <w:instrText xml:space="preserve"> PAGEREF _Toc491784649 \h </w:instrText>
        </w:r>
        <w:r w:rsidR="00147B64">
          <w:rPr>
            <w:noProof/>
            <w:webHidden/>
          </w:rPr>
        </w:r>
        <w:r w:rsidR="00147B64">
          <w:rPr>
            <w:noProof/>
            <w:webHidden/>
          </w:rPr>
          <w:fldChar w:fldCharType="separate"/>
        </w:r>
        <w:r>
          <w:rPr>
            <w:noProof/>
            <w:webHidden/>
          </w:rPr>
          <w:t>10</w:t>
        </w:r>
        <w:r w:rsidR="00147B64">
          <w:rPr>
            <w:noProof/>
            <w:webHidden/>
          </w:rPr>
          <w:fldChar w:fldCharType="end"/>
        </w:r>
      </w:hyperlink>
    </w:p>
    <w:p w:rsidR="00147B64" w:rsidRDefault="003C7366">
      <w:pPr>
        <w:pStyle w:val="TOC1"/>
        <w:rPr>
          <w:rFonts w:asciiTheme="minorHAnsi" w:eastAsiaTheme="minorEastAsia" w:hAnsiTheme="minorHAnsi" w:cstheme="minorBidi"/>
          <w:b w:val="0"/>
          <w:sz w:val="22"/>
          <w:szCs w:val="22"/>
          <w:lang w:eastAsia="en-AU"/>
        </w:rPr>
      </w:pPr>
      <w:hyperlink w:anchor="_Toc491784650" w:history="1">
        <w:r w:rsidR="00147B64" w:rsidRPr="00F370F2">
          <w:rPr>
            <w:rStyle w:val="Hyperlink"/>
          </w:rPr>
          <w:t>3</w:t>
        </w:r>
        <w:r w:rsidR="00147B64">
          <w:rPr>
            <w:rFonts w:asciiTheme="minorHAnsi" w:eastAsiaTheme="minorEastAsia" w:hAnsiTheme="minorHAnsi" w:cstheme="minorBidi"/>
            <w:b w:val="0"/>
            <w:sz w:val="22"/>
            <w:szCs w:val="22"/>
            <w:lang w:eastAsia="en-AU"/>
          </w:rPr>
          <w:tab/>
        </w:r>
        <w:r w:rsidR="00147B64" w:rsidRPr="00F370F2">
          <w:rPr>
            <w:rStyle w:val="Hyperlink"/>
          </w:rPr>
          <w:t>Foodborne and probable foodborne disease outbreaks</w:t>
        </w:r>
        <w:r w:rsidR="00147B64">
          <w:rPr>
            <w:webHidden/>
          </w:rPr>
          <w:tab/>
        </w:r>
        <w:r w:rsidR="00147B64">
          <w:rPr>
            <w:webHidden/>
          </w:rPr>
          <w:fldChar w:fldCharType="begin"/>
        </w:r>
        <w:r w:rsidR="00147B64">
          <w:rPr>
            <w:webHidden/>
          </w:rPr>
          <w:instrText xml:space="preserve"> PAGEREF _Toc491784650 \h </w:instrText>
        </w:r>
        <w:r w:rsidR="00147B64">
          <w:rPr>
            <w:webHidden/>
          </w:rPr>
        </w:r>
        <w:r w:rsidR="00147B64">
          <w:rPr>
            <w:webHidden/>
          </w:rPr>
          <w:fldChar w:fldCharType="separate"/>
        </w:r>
        <w:r>
          <w:rPr>
            <w:webHidden/>
          </w:rPr>
          <w:t>12</w:t>
        </w:r>
        <w:r w:rsidR="00147B64">
          <w:rPr>
            <w:webHidden/>
          </w:rPr>
          <w:fldChar w:fldCharType="end"/>
        </w:r>
      </w:hyperlink>
    </w:p>
    <w:p w:rsidR="00147B64" w:rsidRDefault="003C7366">
      <w:pPr>
        <w:pStyle w:val="TOC2"/>
        <w:tabs>
          <w:tab w:val="left" w:pos="880"/>
          <w:tab w:val="right" w:leader="dot" w:pos="9622"/>
        </w:tabs>
        <w:rPr>
          <w:rFonts w:asciiTheme="minorHAnsi" w:eastAsiaTheme="minorEastAsia" w:hAnsiTheme="minorHAnsi" w:cstheme="minorBidi"/>
          <w:noProof/>
          <w:sz w:val="22"/>
          <w:lang w:eastAsia="en-AU"/>
        </w:rPr>
      </w:pPr>
      <w:hyperlink w:anchor="_Toc491784653" w:history="1">
        <w:r w:rsidR="00147B64" w:rsidRPr="00F370F2">
          <w:rPr>
            <w:rStyle w:val="Hyperlink"/>
            <w:noProof/>
          </w:rPr>
          <w:t>3.1</w:t>
        </w:r>
        <w:r w:rsidR="00147B64">
          <w:rPr>
            <w:rFonts w:asciiTheme="minorHAnsi" w:eastAsiaTheme="minorEastAsia" w:hAnsiTheme="minorHAnsi" w:cstheme="minorBidi"/>
            <w:noProof/>
            <w:sz w:val="22"/>
            <w:lang w:eastAsia="en-AU"/>
          </w:rPr>
          <w:tab/>
        </w:r>
        <w:r w:rsidR="00147B64" w:rsidRPr="00F370F2">
          <w:rPr>
            <w:rStyle w:val="Hyperlink"/>
            <w:noProof/>
          </w:rPr>
          <w:t xml:space="preserve">Workplace outbreak, </w:t>
        </w:r>
        <w:r w:rsidR="00147B64" w:rsidRPr="00F370F2">
          <w:rPr>
            <w:rStyle w:val="Hyperlink"/>
            <w:i/>
            <w:noProof/>
          </w:rPr>
          <w:t>Salmonella</w:t>
        </w:r>
        <w:r w:rsidR="00147B64" w:rsidRPr="00F370F2">
          <w:rPr>
            <w:rStyle w:val="Hyperlink"/>
            <w:noProof/>
          </w:rPr>
          <w:t xml:space="preserve"> Typhimurium (outbreak code 042-2016-010)</w:t>
        </w:r>
        <w:r w:rsidR="00147B64">
          <w:rPr>
            <w:noProof/>
            <w:webHidden/>
          </w:rPr>
          <w:tab/>
        </w:r>
        <w:r w:rsidR="00147B64">
          <w:rPr>
            <w:noProof/>
            <w:webHidden/>
          </w:rPr>
          <w:fldChar w:fldCharType="begin"/>
        </w:r>
        <w:r w:rsidR="00147B64">
          <w:rPr>
            <w:noProof/>
            <w:webHidden/>
          </w:rPr>
          <w:instrText xml:space="preserve"> PAGEREF _Toc491784653 \h </w:instrText>
        </w:r>
        <w:r w:rsidR="00147B64">
          <w:rPr>
            <w:noProof/>
            <w:webHidden/>
          </w:rPr>
        </w:r>
        <w:r w:rsidR="00147B64">
          <w:rPr>
            <w:noProof/>
            <w:webHidden/>
          </w:rPr>
          <w:fldChar w:fldCharType="separate"/>
        </w:r>
        <w:r>
          <w:rPr>
            <w:noProof/>
            <w:webHidden/>
          </w:rPr>
          <w:t>12</w:t>
        </w:r>
        <w:r w:rsidR="00147B64">
          <w:rPr>
            <w:noProof/>
            <w:webHidden/>
          </w:rPr>
          <w:fldChar w:fldCharType="end"/>
        </w:r>
      </w:hyperlink>
    </w:p>
    <w:p w:rsidR="00147B64" w:rsidRDefault="003C7366">
      <w:pPr>
        <w:pStyle w:val="TOC2"/>
        <w:tabs>
          <w:tab w:val="left" w:pos="880"/>
          <w:tab w:val="right" w:leader="dot" w:pos="9622"/>
        </w:tabs>
        <w:rPr>
          <w:rFonts w:asciiTheme="minorHAnsi" w:eastAsiaTheme="minorEastAsia" w:hAnsiTheme="minorHAnsi" w:cstheme="minorBidi"/>
          <w:noProof/>
          <w:sz w:val="22"/>
          <w:lang w:eastAsia="en-AU"/>
        </w:rPr>
      </w:pPr>
      <w:hyperlink w:anchor="_Toc491784654" w:history="1">
        <w:r w:rsidR="00147B64" w:rsidRPr="00F370F2">
          <w:rPr>
            <w:rStyle w:val="Hyperlink"/>
            <w:noProof/>
          </w:rPr>
          <w:t>3.2</w:t>
        </w:r>
        <w:r w:rsidR="00147B64">
          <w:rPr>
            <w:rFonts w:asciiTheme="minorHAnsi" w:eastAsiaTheme="minorEastAsia" w:hAnsiTheme="minorHAnsi" w:cstheme="minorBidi"/>
            <w:noProof/>
            <w:sz w:val="22"/>
            <w:lang w:eastAsia="en-AU"/>
          </w:rPr>
          <w:tab/>
        </w:r>
        <w:r w:rsidR="00147B64" w:rsidRPr="00F370F2">
          <w:rPr>
            <w:rStyle w:val="Hyperlink"/>
            <w:noProof/>
          </w:rPr>
          <w:t xml:space="preserve">MJOI, </w:t>
        </w:r>
        <w:r w:rsidR="00147B64" w:rsidRPr="00F370F2">
          <w:rPr>
            <w:rStyle w:val="Hyperlink"/>
            <w:i/>
            <w:noProof/>
          </w:rPr>
          <w:t>Salmonella</w:t>
        </w:r>
        <w:r w:rsidR="00147B64" w:rsidRPr="00F370F2">
          <w:rPr>
            <w:rStyle w:val="Hyperlink"/>
            <w:noProof/>
          </w:rPr>
          <w:t xml:space="preserve"> Hvittingfoss (outbreak code 042-2016-011)</w:t>
        </w:r>
        <w:r w:rsidR="00147B64">
          <w:rPr>
            <w:noProof/>
            <w:webHidden/>
          </w:rPr>
          <w:tab/>
        </w:r>
        <w:r w:rsidR="00147B64">
          <w:rPr>
            <w:noProof/>
            <w:webHidden/>
          </w:rPr>
          <w:fldChar w:fldCharType="begin"/>
        </w:r>
        <w:r w:rsidR="00147B64">
          <w:rPr>
            <w:noProof/>
            <w:webHidden/>
          </w:rPr>
          <w:instrText xml:space="preserve"> PAGEREF _Toc491784654 \h </w:instrText>
        </w:r>
        <w:r w:rsidR="00147B64">
          <w:rPr>
            <w:noProof/>
            <w:webHidden/>
          </w:rPr>
        </w:r>
        <w:r w:rsidR="00147B64">
          <w:rPr>
            <w:noProof/>
            <w:webHidden/>
          </w:rPr>
          <w:fldChar w:fldCharType="separate"/>
        </w:r>
        <w:r>
          <w:rPr>
            <w:noProof/>
            <w:webHidden/>
          </w:rPr>
          <w:t>12</w:t>
        </w:r>
        <w:r w:rsidR="00147B64">
          <w:rPr>
            <w:noProof/>
            <w:webHidden/>
          </w:rPr>
          <w:fldChar w:fldCharType="end"/>
        </w:r>
      </w:hyperlink>
    </w:p>
    <w:p w:rsidR="00147B64" w:rsidRDefault="003C7366">
      <w:pPr>
        <w:pStyle w:val="TOC2"/>
        <w:tabs>
          <w:tab w:val="left" w:pos="880"/>
          <w:tab w:val="right" w:leader="dot" w:pos="9622"/>
        </w:tabs>
        <w:rPr>
          <w:rFonts w:asciiTheme="minorHAnsi" w:eastAsiaTheme="minorEastAsia" w:hAnsiTheme="minorHAnsi" w:cstheme="minorBidi"/>
          <w:noProof/>
          <w:sz w:val="22"/>
          <w:lang w:eastAsia="en-AU"/>
        </w:rPr>
      </w:pPr>
      <w:hyperlink w:anchor="_Toc491784655" w:history="1">
        <w:r w:rsidR="00147B64" w:rsidRPr="00F370F2">
          <w:rPr>
            <w:rStyle w:val="Hyperlink"/>
            <w:noProof/>
          </w:rPr>
          <w:t>3.3</w:t>
        </w:r>
        <w:r w:rsidR="00147B64">
          <w:rPr>
            <w:rFonts w:asciiTheme="minorHAnsi" w:eastAsiaTheme="minorEastAsia" w:hAnsiTheme="minorHAnsi" w:cstheme="minorBidi"/>
            <w:noProof/>
            <w:sz w:val="22"/>
            <w:lang w:eastAsia="en-AU"/>
          </w:rPr>
          <w:tab/>
        </w:r>
        <w:r w:rsidR="00147B64" w:rsidRPr="00F370F2">
          <w:rPr>
            <w:rStyle w:val="Hyperlink"/>
            <w:noProof/>
          </w:rPr>
          <w:t xml:space="preserve">Private function outbreak, </w:t>
        </w:r>
        <w:r w:rsidR="00147B64" w:rsidRPr="00F370F2">
          <w:rPr>
            <w:rStyle w:val="Hyperlink"/>
            <w:i/>
            <w:noProof/>
          </w:rPr>
          <w:t>Salmonella</w:t>
        </w:r>
        <w:r w:rsidR="00147B64" w:rsidRPr="00F370F2">
          <w:rPr>
            <w:rStyle w:val="Hyperlink"/>
            <w:noProof/>
          </w:rPr>
          <w:t xml:space="preserve"> Typhimurium (outbreak code 042-2016-013)</w:t>
        </w:r>
        <w:r w:rsidR="00147B64">
          <w:rPr>
            <w:noProof/>
            <w:webHidden/>
          </w:rPr>
          <w:tab/>
        </w:r>
        <w:r w:rsidR="00147B64">
          <w:rPr>
            <w:noProof/>
            <w:webHidden/>
          </w:rPr>
          <w:fldChar w:fldCharType="begin"/>
        </w:r>
        <w:r w:rsidR="00147B64">
          <w:rPr>
            <w:noProof/>
            <w:webHidden/>
          </w:rPr>
          <w:instrText xml:space="preserve"> PAGEREF _Toc491784655 \h </w:instrText>
        </w:r>
        <w:r w:rsidR="00147B64">
          <w:rPr>
            <w:noProof/>
            <w:webHidden/>
          </w:rPr>
        </w:r>
        <w:r w:rsidR="00147B64">
          <w:rPr>
            <w:noProof/>
            <w:webHidden/>
          </w:rPr>
          <w:fldChar w:fldCharType="separate"/>
        </w:r>
        <w:r>
          <w:rPr>
            <w:noProof/>
            <w:webHidden/>
          </w:rPr>
          <w:t>12</w:t>
        </w:r>
        <w:r w:rsidR="00147B64">
          <w:rPr>
            <w:noProof/>
            <w:webHidden/>
          </w:rPr>
          <w:fldChar w:fldCharType="end"/>
        </w:r>
      </w:hyperlink>
    </w:p>
    <w:p w:rsidR="00147B64" w:rsidRDefault="003C7366">
      <w:pPr>
        <w:pStyle w:val="TOC2"/>
        <w:tabs>
          <w:tab w:val="left" w:pos="880"/>
          <w:tab w:val="right" w:leader="dot" w:pos="9622"/>
        </w:tabs>
        <w:rPr>
          <w:rFonts w:asciiTheme="minorHAnsi" w:eastAsiaTheme="minorEastAsia" w:hAnsiTheme="minorHAnsi" w:cstheme="minorBidi"/>
          <w:noProof/>
          <w:sz w:val="22"/>
          <w:lang w:eastAsia="en-AU"/>
        </w:rPr>
      </w:pPr>
      <w:hyperlink w:anchor="_Toc491784656" w:history="1">
        <w:r w:rsidR="00147B64" w:rsidRPr="00F370F2">
          <w:rPr>
            <w:rStyle w:val="Hyperlink"/>
            <w:noProof/>
          </w:rPr>
          <w:t>3.4</w:t>
        </w:r>
        <w:r w:rsidR="00147B64">
          <w:rPr>
            <w:rFonts w:asciiTheme="minorHAnsi" w:eastAsiaTheme="minorEastAsia" w:hAnsiTheme="minorHAnsi" w:cstheme="minorBidi"/>
            <w:noProof/>
            <w:sz w:val="22"/>
            <w:lang w:eastAsia="en-AU"/>
          </w:rPr>
          <w:tab/>
        </w:r>
        <w:r w:rsidR="00147B64" w:rsidRPr="00F370F2">
          <w:rPr>
            <w:rStyle w:val="Hyperlink"/>
            <w:noProof/>
          </w:rPr>
          <w:t xml:space="preserve">Café outbreak, </w:t>
        </w:r>
        <w:r w:rsidR="00147B64" w:rsidRPr="00F370F2">
          <w:rPr>
            <w:rStyle w:val="Hyperlink"/>
            <w:i/>
            <w:noProof/>
          </w:rPr>
          <w:t>Salmonella</w:t>
        </w:r>
        <w:r w:rsidR="00147B64" w:rsidRPr="00F370F2">
          <w:rPr>
            <w:rStyle w:val="Hyperlink"/>
            <w:noProof/>
          </w:rPr>
          <w:t xml:space="preserve"> Typhimurium (outbreak code 042-2016-014)</w:t>
        </w:r>
        <w:r w:rsidR="00147B64">
          <w:rPr>
            <w:noProof/>
            <w:webHidden/>
          </w:rPr>
          <w:tab/>
        </w:r>
        <w:r w:rsidR="00147B64">
          <w:rPr>
            <w:noProof/>
            <w:webHidden/>
          </w:rPr>
          <w:fldChar w:fldCharType="begin"/>
        </w:r>
        <w:r w:rsidR="00147B64">
          <w:rPr>
            <w:noProof/>
            <w:webHidden/>
          </w:rPr>
          <w:instrText xml:space="preserve"> PAGEREF _Toc491784656 \h </w:instrText>
        </w:r>
        <w:r w:rsidR="00147B64">
          <w:rPr>
            <w:noProof/>
            <w:webHidden/>
          </w:rPr>
        </w:r>
        <w:r w:rsidR="00147B64">
          <w:rPr>
            <w:noProof/>
            <w:webHidden/>
          </w:rPr>
          <w:fldChar w:fldCharType="separate"/>
        </w:r>
        <w:r>
          <w:rPr>
            <w:noProof/>
            <w:webHidden/>
          </w:rPr>
          <w:t>13</w:t>
        </w:r>
        <w:r w:rsidR="00147B64">
          <w:rPr>
            <w:noProof/>
            <w:webHidden/>
          </w:rPr>
          <w:fldChar w:fldCharType="end"/>
        </w:r>
      </w:hyperlink>
    </w:p>
    <w:p w:rsidR="00147B64" w:rsidRDefault="003C7366">
      <w:pPr>
        <w:pStyle w:val="TOC2"/>
        <w:tabs>
          <w:tab w:val="left" w:pos="880"/>
          <w:tab w:val="right" w:leader="dot" w:pos="9622"/>
        </w:tabs>
        <w:rPr>
          <w:rFonts w:asciiTheme="minorHAnsi" w:eastAsiaTheme="minorEastAsia" w:hAnsiTheme="minorHAnsi" w:cstheme="minorBidi"/>
          <w:noProof/>
          <w:sz w:val="22"/>
          <w:lang w:eastAsia="en-AU"/>
        </w:rPr>
      </w:pPr>
      <w:hyperlink w:anchor="_Toc491784657" w:history="1">
        <w:r w:rsidR="00147B64" w:rsidRPr="00F370F2">
          <w:rPr>
            <w:rStyle w:val="Hyperlink"/>
            <w:noProof/>
          </w:rPr>
          <w:t>3.5</w:t>
        </w:r>
        <w:r w:rsidR="00147B64">
          <w:rPr>
            <w:rFonts w:asciiTheme="minorHAnsi" w:eastAsiaTheme="minorEastAsia" w:hAnsiTheme="minorHAnsi" w:cstheme="minorBidi"/>
            <w:noProof/>
            <w:sz w:val="22"/>
            <w:lang w:eastAsia="en-AU"/>
          </w:rPr>
          <w:tab/>
        </w:r>
        <w:r w:rsidR="00147B64" w:rsidRPr="00F370F2">
          <w:rPr>
            <w:rStyle w:val="Hyperlink"/>
            <w:noProof/>
          </w:rPr>
          <w:t xml:space="preserve">Restaurant outbreak, </w:t>
        </w:r>
        <w:r w:rsidR="00147B64" w:rsidRPr="00F370F2">
          <w:rPr>
            <w:rStyle w:val="Hyperlink"/>
            <w:i/>
            <w:noProof/>
          </w:rPr>
          <w:t xml:space="preserve">Campylobacter </w:t>
        </w:r>
        <w:r w:rsidR="00147B64" w:rsidRPr="00F370F2">
          <w:rPr>
            <w:rStyle w:val="Hyperlink"/>
            <w:noProof/>
          </w:rPr>
          <w:t>sp. (outbreak code 011-2016-001)</w:t>
        </w:r>
        <w:r w:rsidR="00147B64">
          <w:rPr>
            <w:noProof/>
            <w:webHidden/>
          </w:rPr>
          <w:tab/>
        </w:r>
        <w:r w:rsidR="00147B64">
          <w:rPr>
            <w:noProof/>
            <w:webHidden/>
          </w:rPr>
          <w:fldChar w:fldCharType="begin"/>
        </w:r>
        <w:r w:rsidR="00147B64">
          <w:rPr>
            <w:noProof/>
            <w:webHidden/>
          </w:rPr>
          <w:instrText xml:space="preserve"> PAGEREF _Toc491784657 \h </w:instrText>
        </w:r>
        <w:r w:rsidR="00147B64">
          <w:rPr>
            <w:noProof/>
            <w:webHidden/>
          </w:rPr>
        </w:r>
        <w:r w:rsidR="00147B64">
          <w:rPr>
            <w:noProof/>
            <w:webHidden/>
          </w:rPr>
          <w:fldChar w:fldCharType="separate"/>
        </w:r>
        <w:r>
          <w:rPr>
            <w:noProof/>
            <w:webHidden/>
          </w:rPr>
          <w:t>13</w:t>
        </w:r>
        <w:r w:rsidR="00147B64">
          <w:rPr>
            <w:noProof/>
            <w:webHidden/>
          </w:rPr>
          <w:fldChar w:fldCharType="end"/>
        </w:r>
      </w:hyperlink>
    </w:p>
    <w:p w:rsidR="00147B64" w:rsidRDefault="003C7366">
      <w:pPr>
        <w:pStyle w:val="TOC1"/>
        <w:rPr>
          <w:rFonts w:asciiTheme="minorHAnsi" w:eastAsiaTheme="minorEastAsia" w:hAnsiTheme="minorHAnsi" w:cstheme="minorBidi"/>
          <w:b w:val="0"/>
          <w:sz w:val="22"/>
          <w:szCs w:val="22"/>
          <w:lang w:eastAsia="en-AU"/>
        </w:rPr>
      </w:pPr>
      <w:hyperlink w:anchor="_Toc491784664" w:history="1">
        <w:r w:rsidR="00147B64" w:rsidRPr="00F370F2">
          <w:rPr>
            <w:rStyle w:val="Hyperlink"/>
          </w:rPr>
          <w:t>4</w:t>
        </w:r>
        <w:r w:rsidR="00147B64">
          <w:rPr>
            <w:rFonts w:asciiTheme="minorHAnsi" w:eastAsiaTheme="minorEastAsia" w:hAnsiTheme="minorHAnsi" w:cstheme="minorBidi"/>
            <w:b w:val="0"/>
            <w:sz w:val="22"/>
            <w:szCs w:val="22"/>
            <w:lang w:eastAsia="en-AU"/>
          </w:rPr>
          <w:tab/>
        </w:r>
        <w:r w:rsidR="00147B64" w:rsidRPr="00F370F2">
          <w:rPr>
            <w:rStyle w:val="Hyperlink"/>
          </w:rPr>
          <w:t>Cluster investigations</w:t>
        </w:r>
        <w:r w:rsidR="00147B64">
          <w:rPr>
            <w:webHidden/>
          </w:rPr>
          <w:tab/>
        </w:r>
        <w:r w:rsidR="00147B64">
          <w:rPr>
            <w:webHidden/>
          </w:rPr>
          <w:fldChar w:fldCharType="begin"/>
        </w:r>
        <w:r w:rsidR="00147B64">
          <w:rPr>
            <w:webHidden/>
          </w:rPr>
          <w:instrText xml:space="preserve"> PAGEREF _Toc491784664 \h </w:instrText>
        </w:r>
        <w:r w:rsidR="00147B64">
          <w:rPr>
            <w:webHidden/>
          </w:rPr>
        </w:r>
        <w:r w:rsidR="00147B64">
          <w:rPr>
            <w:webHidden/>
          </w:rPr>
          <w:fldChar w:fldCharType="separate"/>
        </w:r>
        <w:r>
          <w:rPr>
            <w:webHidden/>
          </w:rPr>
          <w:t>14</w:t>
        </w:r>
        <w:r w:rsidR="00147B64">
          <w:rPr>
            <w:webHidden/>
          </w:rPr>
          <w:fldChar w:fldCharType="end"/>
        </w:r>
      </w:hyperlink>
    </w:p>
    <w:p w:rsidR="00147B64" w:rsidRDefault="003C7366">
      <w:pPr>
        <w:pStyle w:val="TOC2"/>
        <w:tabs>
          <w:tab w:val="left" w:pos="880"/>
          <w:tab w:val="right" w:leader="dot" w:pos="9622"/>
        </w:tabs>
        <w:rPr>
          <w:rFonts w:asciiTheme="minorHAnsi" w:eastAsiaTheme="minorEastAsia" w:hAnsiTheme="minorHAnsi" w:cstheme="minorBidi"/>
          <w:noProof/>
          <w:sz w:val="22"/>
          <w:lang w:eastAsia="en-AU"/>
        </w:rPr>
      </w:pPr>
      <w:hyperlink w:anchor="_Toc491784665" w:history="1">
        <w:r w:rsidR="00147B64" w:rsidRPr="00F370F2">
          <w:rPr>
            <w:rStyle w:val="Hyperlink"/>
            <w:noProof/>
          </w:rPr>
          <w:t>4.1.</w:t>
        </w:r>
        <w:r w:rsidR="00147B64">
          <w:rPr>
            <w:rFonts w:asciiTheme="minorHAnsi" w:eastAsiaTheme="minorEastAsia" w:hAnsiTheme="minorHAnsi" w:cstheme="minorBidi"/>
            <w:noProof/>
            <w:sz w:val="22"/>
            <w:lang w:eastAsia="en-AU"/>
          </w:rPr>
          <w:tab/>
        </w:r>
        <w:r w:rsidR="00147B64" w:rsidRPr="00F370F2">
          <w:rPr>
            <w:rStyle w:val="Hyperlink"/>
            <w:i/>
            <w:noProof/>
          </w:rPr>
          <w:t>Salmonella</w:t>
        </w:r>
        <w:r w:rsidR="00147B64" w:rsidRPr="00F370F2">
          <w:rPr>
            <w:rStyle w:val="Hyperlink"/>
            <w:noProof/>
          </w:rPr>
          <w:t xml:space="preserve"> Typhimurium PFGE 0001, PT 9</w:t>
        </w:r>
        <w:r w:rsidR="00147B64">
          <w:rPr>
            <w:noProof/>
            <w:webHidden/>
          </w:rPr>
          <w:tab/>
        </w:r>
        <w:r w:rsidR="00147B64">
          <w:rPr>
            <w:noProof/>
            <w:webHidden/>
          </w:rPr>
          <w:fldChar w:fldCharType="begin"/>
        </w:r>
        <w:r w:rsidR="00147B64">
          <w:rPr>
            <w:noProof/>
            <w:webHidden/>
          </w:rPr>
          <w:instrText xml:space="preserve"> PAGEREF _Toc491784665 \h </w:instrText>
        </w:r>
        <w:r w:rsidR="00147B64">
          <w:rPr>
            <w:noProof/>
            <w:webHidden/>
          </w:rPr>
        </w:r>
        <w:r w:rsidR="00147B64">
          <w:rPr>
            <w:noProof/>
            <w:webHidden/>
          </w:rPr>
          <w:fldChar w:fldCharType="separate"/>
        </w:r>
        <w:r>
          <w:rPr>
            <w:noProof/>
            <w:webHidden/>
          </w:rPr>
          <w:t>14</w:t>
        </w:r>
        <w:r w:rsidR="00147B64">
          <w:rPr>
            <w:noProof/>
            <w:webHidden/>
          </w:rPr>
          <w:fldChar w:fldCharType="end"/>
        </w:r>
      </w:hyperlink>
    </w:p>
    <w:p w:rsidR="00147B64" w:rsidRDefault="003C7366">
      <w:pPr>
        <w:pStyle w:val="TOC2"/>
        <w:tabs>
          <w:tab w:val="left" w:pos="880"/>
          <w:tab w:val="right" w:leader="dot" w:pos="9622"/>
        </w:tabs>
        <w:rPr>
          <w:rFonts w:asciiTheme="minorHAnsi" w:eastAsiaTheme="minorEastAsia" w:hAnsiTheme="minorHAnsi" w:cstheme="minorBidi"/>
          <w:noProof/>
          <w:sz w:val="22"/>
          <w:lang w:eastAsia="en-AU"/>
        </w:rPr>
      </w:pPr>
      <w:hyperlink w:anchor="_Toc491784666" w:history="1">
        <w:r w:rsidR="00147B64" w:rsidRPr="00F370F2">
          <w:rPr>
            <w:rStyle w:val="Hyperlink"/>
            <w:noProof/>
          </w:rPr>
          <w:t>4.2.</w:t>
        </w:r>
        <w:r w:rsidR="00147B64">
          <w:rPr>
            <w:rFonts w:asciiTheme="minorHAnsi" w:eastAsiaTheme="minorEastAsia" w:hAnsiTheme="minorHAnsi" w:cstheme="minorBidi"/>
            <w:noProof/>
            <w:sz w:val="22"/>
            <w:lang w:eastAsia="en-AU"/>
          </w:rPr>
          <w:tab/>
        </w:r>
        <w:r w:rsidR="00147B64" w:rsidRPr="00F370F2">
          <w:rPr>
            <w:rStyle w:val="Hyperlink"/>
            <w:i/>
            <w:noProof/>
          </w:rPr>
          <w:t>Salmonella</w:t>
        </w:r>
        <w:r w:rsidR="00147B64" w:rsidRPr="00F370F2">
          <w:rPr>
            <w:rStyle w:val="Hyperlink"/>
            <w:noProof/>
          </w:rPr>
          <w:t xml:space="preserve"> Kentucky</w:t>
        </w:r>
        <w:r w:rsidR="00147B64">
          <w:rPr>
            <w:noProof/>
            <w:webHidden/>
          </w:rPr>
          <w:tab/>
        </w:r>
        <w:r w:rsidR="00147B64">
          <w:rPr>
            <w:noProof/>
            <w:webHidden/>
          </w:rPr>
          <w:fldChar w:fldCharType="begin"/>
        </w:r>
        <w:r w:rsidR="00147B64">
          <w:rPr>
            <w:noProof/>
            <w:webHidden/>
          </w:rPr>
          <w:instrText xml:space="preserve"> PAGEREF _Toc491784666 \h </w:instrText>
        </w:r>
        <w:r w:rsidR="00147B64">
          <w:rPr>
            <w:noProof/>
            <w:webHidden/>
          </w:rPr>
        </w:r>
        <w:r w:rsidR="00147B64">
          <w:rPr>
            <w:noProof/>
            <w:webHidden/>
          </w:rPr>
          <w:fldChar w:fldCharType="separate"/>
        </w:r>
        <w:r>
          <w:rPr>
            <w:noProof/>
            <w:webHidden/>
          </w:rPr>
          <w:t>15</w:t>
        </w:r>
        <w:r w:rsidR="00147B64">
          <w:rPr>
            <w:noProof/>
            <w:webHidden/>
          </w:rPr>
          <w:fldChar w:fldCharType="end"/>
        </w:r>
      </w:hyperlink>
    </w:p>
    <w:p w:rsidR="00147B64" w:rsidRDefault="003C7366">
      <w:pPr>
        <w:pStyle w:val="TOC2"/>
        <w:tabs>
          <w:tab w:val="left" w:pos="880"/>
          <w:tab w:val="right" w:leader="dot" w:pos="9622"/>
        </w:tabs>
        <w:rPr>
          <w:rFonts w:asciiTheme="minorHAnsi" w:eastAsiaTheme="minorEastAsia" w:hAnsiTheme="minorHAnsi" w:cstheme="minorBidi"/>
          <w:noProof/>
          <w:sz w:val="22"/>
          <w:lang w:eastAsia="en-AU"/>
        </w:rPr>
      </w:pPr>
      <w:hyperlink w:anchor="_Toc491784667" w:history="1">
        <w:r w:rsidR="00147B64" w:rsidRPr="00F370F2">
          <w:rPr>
            <w:rStyle w:val="Hyperlink"/>
            <w:noProof/>
          </w:rPr>
          <w:t>4.3.</w:t>
        </w:r>
        <w:r w:rsidR="00147B64">
          <w:rPr>
            <w:rFonts w:asciiTheme="minorHAnsi" w:eastAsiaTheme="minorEastAsia" w:hAnsiTheme="minorHAnsi" w:cstheme="minorBidi"/>
            <w:noProof/>
            <w:sz w:val="22"/>
            <w:lang w:eastAsia="en-AU"/>
          </w:rPr>
          <w:tab/>
        </w:r>
        <w:r w:rsidR="00147B64" w:rsidRPr="00F370F2">
          <w:rPr>
            <w:rStyle w:val="Hyperlink"/>
            <w:i/>
            <w:noProof/>
          </w:rPr>
          <w:t>Shigella sonnei</w:t>
        </w:r>
        <w:r w:rsidR="00147B64">
          <w:rPr>
            <w:noProof/>
            <w:webHidden/>
          </w:rPr>
          <w:tab/>
        </w:r>
        <w:r w:rsidR="00147B64">
          <w:rPr>
            <w:noProof/>
            <w:webHidden/>
          </w:rPr>
          <w:fldChar w:fldCharType="begin"/>
        </w:r>
        <w:r w:rsidR="00147B64">
          <w:rPr>
            <w:noProof/>
            <w:webHidden/>
          </w:rPr>
          <w:instrText xml:space="preserve"> PAGEREF _Toc491784667 \h </w:instrText>
        </w:r>
        <w:r w:rsidR="00147B64">
          <w:rPr>
            <w:noProof/>
            <w:webHidden/>
          </w:rPr>
        </w:r>
        <w:r w:rsidR="00147B64">
          <w:rPr>
            <w:noProof/>
            <w:webHidden/>
          </w:rPr>
          <w:fldChar w:fldCharType="separate"/>
        </w:r>
        <w:r>
          <w:rPr>
            <w:noProof/>
            <w:webHidden/>
          </w:rPr>
          <w:t>16</w:t>
        </w:r>
        <w:r w:rsidR="00147B64">
          <w:rPr>
            <w:noProof/>
            <w:webHidden/>
          </w:rPr>
          <w:fldChar w:fldCharType="end"/>
        </w:r>
      </w:hyperlink>
    </w:p>
    <w:p w:rsidR="00147B64" w:rsidRDefault="003C7366">
      <w:pPr>
        <w:pStyle w:val="TOC2"/>
        <w:tabs>
          <w:tab w:val="left" w:pos="880"/>
          <w:tab w:val="right" w:leader="dot" w:pos="9622"/>
        </w:tabs>
        <w:rPr>
          <w:rFonts w:asciiTheme="minorHAnsi" w:eastAsiaTheme="minorEastAsia" w:hAnsiTheme="minorHAnsi" w:cstheme="minorBidi"/>
          <w:noProof/>
          <w:sz w:val="22"/>
          <w:lang w:eastAsia="en-AU"/>
        </w:rPr>
      </w:pPr>
      <w:hyperlink w:anchor="_Toc491784668" w:history="1">
        <w:r w:rsidR="00147B64" w:rsidRPr="00F370F2">
          <w:rPr>
            <w:rStyle w:val="Hyperlink"/>
            <w:noProof/>
          </w:rPr>
          <w:t>4.4.</w:t>
        </w:r>
        <w:r w:rsidR="00147B64">
          <w:rPr>
            <w:rFonts w:asciiTheme="minorHAnsi" w:eastAsiaTheme="minorEastAsia" w:hAnsiTheme="minorHAnsi" w:cstheme="minorBidi"/>
            <w:noProof/>
            <w:sz w:val="22"/>
            <w:lang w:eastAsia="en-AU"/>
          </w:rPr>
          <w:tab/>
        </w:r>
        <w:r w:rsidR="00147B64" w:rsidRPr="00F370F2">
          <w:rPr>
            <w:rStyle w:val="Hyperlink"/>
            <w:noProof/>
          </w:rPr>
          <w:t>Yersiniosis</w:t>
        </w:r>
        <w:r w:rsidR="00147B64">
          <w:rPr>
            <w:noProof/>
            <w:webHidden/>
          </w:rPr>
          <w:tab/>
        </w:r>
        <w:r w:rsidR="00147B64">
          <w:rPr>
            <w:noProof/>
            <w:webHidden/>
          </w:rPr>
          <w:fldChar w:fldCharType="begin"/>
        </w:r>
        <w:r w:rsidR="00147B64">
          <w:rPr>
            <w:noProof/>
            <w:webHidden/>
          </w:rPr>
          <w:instrText xml:space="preserve"> PAGEREF _Toc491784668 \h </w:instrText>
        </w:r>
        <w:r w:rsidR="00147B64">
          <w:rPr>
            <w:noProof/>
            <w:webHidden/>
          </w:rPr>
        </w:r>
        <w:r w:rsidR="00147B64">
          <w:rPr>
            <w:noProof/>
            <w:webHidden/>
          </w:rPr>
          <w:fldChar w:fldCharType="separate"/>
        </w:r>
        <w:r>
          <w:rPr>
            <w:noProof/>
            <w:webHidden/>
          </w:rPr>
          <w:t>16</w:t>
        </w:r>
        <w:r w:rsidR="00147B64">
          <w:rPr>
            <w:noProof/>
            <w:webHidden/>
          </w:rPr>
          <w:fldChar w:fldCharType="end"/>
        </w:r>
      </w:hyperlink>
    </w:p>
    <w:p w:rsidR="00147B64" w:rsidRDefault="003C7366">
      <w:pPr>
        <w:pStyle w:val="TOC1"/>
        <w:rPr>
          <w:rFonts w:asciiTheme="minorHAnsi" w:eastAsiaTheme="minorEastAsia" w:hAnsiTheme="minorHAnsi" w:cstheme="minorBidi"/>
          <w:b w:val="0"/>
          <w:sz w:val="22"/>
          <w:szCs w:val="22"/>
          <w:lang w:eastAsia="en-AU"/>
        </w:rPr>
      </w:pPr>
      <w:hyperlink w:anchor="_Toc491784669" w:history="1">
        <w:r w:rsidR="00147B64" w:rsidRPr="00F370F2">
          <w:rPr>
            <w:rStyle w:val="Hyperlink"/>
          </w:rPr>
          <w:t>5</w:t>
        </w:r>
        <w:r w:rsidR="00147B64">
          <w:rPr>
            <w:rFonts w:asciiTheme="minorHAnsi" w:eastAsiaTheme="minorEastAsia" w:hAnsiTheme="minorHAnsi" w:cstheme="minorBidi"/>
            <w:b w:val="0"/>
            <w:sz w:val="22"/>
            <w:szCs w:val="22"/>
            <w:lang w:eastAsia="en-AU"/>
          </w:rPr>
          <w:tab/>
        </w:r>
        <w:r w:rsidR="00147B64" w:rsidRPr="00F370F2">
          <w:rPr>
            <w:rStyle w:val="Hyperlink"/>
          </w:rPr>
          <w:t>Non-foodborne disease outbreaks and outbreaks with an unknown mode of transmission</w:t>
        </w:r>
        <w:r w:rsidR="00147B64">
          <w:rPr>
            <w:webHidden/>
          </w:rPr>
          <w:tab/>
        </w:r>
        <w:r w:rsidR="00147B64">
          <w:rPr>
            <w:webHidden/>
          </w:rPr>
          <w:fldChar w:fldCharType="begin"/>
        </w:r>
        <w:r w:rsidR="00147B64">
          <w:rPr>
            <w:webHidden/>
          </w:rPr>
          <w:instrText xml:space="preserve"> PAGEREF _Toc491784669 \h </w:instrText>
        </w:r>
        <w:r w:rsidR="00147B64">
          <w:rPr>
            <w:webHidden/>
          </w:rPr>
        </w:r>
        <w:r w:rsidR="00147B64">
          <w:rPr>
            <w:webHidden/>
          </w:rPr>
          <w:fldChar w:fldCharType="separate"/>
        </w:r>
        <w:r>
          <w:rPr>
            <w:webHidden/>
          </w:rPr>
          <w:t>16</w:t>
        </w:r>
        <w:r w:rsidR="00147B64">
          <w:rPr>
            <w:webHidden/>
          </w:rPr>
          <w:fldChar w:fldCharType="end"/>
        </w:r>
      </w:hyperlink>
    </w:p>
    <w:p w:rsidR="00147B64" w:rsidRDefault="003C7366">
      <w:pPr>
        <w:pStyle w:val="TOC2"/>
        <w:tabs>
          <w:tab w:val="left" w:pos="880"/>
          <w:tab w:val="right" w:leader="dot" w:pos="9622"/>
        </w:tabs>
        <w:rPr>
          <w:rFonts w:asciiTheme="minorHAnsi" w:eastAsiaTheme="minorEastAsia" w:hAnsiTheme="minorHAnsi" w:cstheme="minorBidi"/>
          <w:noProof/>
          <w:sz w:val="22"/>
          <w:lang w:eastAsia="en-AU"/>
        </w:rPr>
      </w:pPr>
      <w:hyperlink w:anchor="_Toc491784670" w:history="1">
        <w:r w:rsidR="00147B64" w:rsidRPr="00F370F2">
          <w:rPr>
            <w:rStyle w:val="Hyperlink"/>
            <w:noProof/>
          </w:rPr>
          <w:t>5.1.</w:t>
        </w:r>
        <w:r w:rsidR="00147B64">
          <w:rPr>
            <w:rFonts w:asciiTheme="minorHAnsi" w:eastAsiaTheme="minorEastAsia" w:hAnsiTheme="minorHAnsi" w:cstheme="minorBidi"/>
            <w:noProof/>
            <w:sz w:val="22"/>
            <w:lang w:eastAsia="en-AU"/>
          </w:rPr>
          <w:tab/>
        </w:r>
        <w:r w:rsidR="00147B64" w:rsidRPr="00F370F2">
          <w:rPr>
            <w:rStyle w:val="Hyperlink"/>
            <w:noProof/>
          </w:rPr>
          <w:t>Person-to-person outbreaks</w:t>
        </w:r>
        <w:r w:rsidR="00147B64">
          <w:rPr>
            <w:noProof/>
            <w:webHidden/>
          </w:rPr>
          <w:tab/>
        </w:r>
        <w:r w:rsidR="00147B64">
          <w:rPr>
            <w:noProof/>
            <w:webHidden/>
          </w:rPr>
          <w:fldChar w:fldCharType="begin"/>
        </w:r>
        <w:r w:rsidR="00147B64">
          <w:rPr>
            <w:noProof/>
            <w:webHidden/>
          </w:rPr>
          <w:instrText xml:space="preserve"> PAGEREF _Toc491784670 \h </w:instrText>
        </w:r>
        <w:r w:rsidR="00147B64">
          <w:rPr>
            <w:noProof/>
            <w:webHidden/>
          </w:rPr>
        </w:r>
        <w:r w:rsidR="00147B64">
          <w:rPr>
            <w:noProof/>
            <w:webHidden/>
          </w:rPr>
          <w:fldChar w:fldCharType="separate"/>
        </w:r>
        <w:r>
          <w:rPr>
            <w:noProof/>
            <w:webHidden/>
          </w:rPr>
          <w:t>17</w:t>
        </w:r>
        <w:r w:rsidR="00147B64">
          <w:rPr>
            <w:noProof/>
            <w:webHidden/>
          </w:rPr>
          <w:fldChar w:fldCharType="end"/>
        </w:r>
      </w:hyperlink>
    </w:p>
    <w:p w:rsidR="00147B64" w:rsidRDefault="003C7366">
      <w:pPr>
        <w:pStyle w:val="TOC2"/>
        <w:tabs>
          <w:tab w:val="left" w:pos="880"/>
          <w:tab w:val="right" w:leader="dot" w:pos="9622"/>
        </w:tabs>
        <w:rPr>
          <w:rFonts w:asciiTheme="minorHAnsi" w:eastAsiaTheme="minorEastAsia" w:hAnsiTheme="minorHAnsi" w:cstheme="minorBidi"/>
          <w:noProof/>
          <w:sz w:val="22"/>
          <w:lang w:eastAsia="en-AU"/>
        </w:rPr>
      </w:pPr>
      <w:hyperlink w:anchor="_Toc491784671" w:history="1">
        <w:r w:rsidR="00147B64" w:rsidRPr="00F370F2">
          <w:rPr>
            <w:rStyle w:val="Hyperlink"/>
            <w:noProof/>
          </w:rPr>
          <w:t>5.2.</w:t>
        </w:r>
        <w:r w:rsidR="00147B64">
          <w:rPr>
            <w:rFonts w:asciiTheme="minorHAnsi" w:eastAsiaTheme="minorEastAsia" w:hAnsiTheme="minorHAnsi" w:cstheme="minorBidi"/>
            <w:noProof/>
            <w:sz w:val="22"/>
            <w:lang w:eastAsia="en-AU"/>
          </w:rPr>
          <w:tab/>
        </w:r>
        <w:r w:rsidR="00147B64" w:rsidRPr="00F370F2">
          <w:rPr>
            <w:rStyle w:val="Hyperlink"/>
            <w:noProof/>
          </w:rPr>
          <w:t>Outbreaks with unknown mode of transmission</w:t>
        </w:r>
        <w:r w:rsidR="00147B64">
          <w:rPr>
            <w:noProof/>
            <w:webHidden/>
          </w:rPr>
          <w:tab/>
        </w:r>
        <w:r w:rsidR="00147B64">
          <w:rPr>
            <w:noProof/>
            <w:webHidden/>
          </w:rPr>
          <w:fldChar w:fldCharType="begin"/>
        </w:r>
        <w:r w:rsidR="00147B64">
          <w:rPr>
            <w:noProof/>
            <w:webHidden/>
          </w:rPr>
          <w:instrText xml:space="preserve"> PAGEREF _Toc491784671 \h </w:instrText>
        </w:r>
        <w:r w:rsidR="00147B64">
          <w:rPr>
            <w:noProof/>
            <w:webHidden/>
          </w:rPr>
        </w:r>
        <w:r w:rsidR="00147B64">
          <w:rPr>
            <w:noProof/>
            <w:webHidden/>
          </w:rPr>
          <w:fldChar w:fldCharType="separate"/>
        </w:r>
        <w:r>
          <w:rPr>
            <w:noProof/>
            <w:webHidden/>
          </w:rPr>
          <w:t>17</w:t>
        </w:r>
        <w:r w:rsidR="00147B64">
          <w:rPr>
            <w:noProof/>
            <w:webHidden/>
          </w:rPr>
          <w:fldChar w:fldCharType="end"/>
        </w:r>
      </w:hyperlink>
    </w:p>
    <w:p w:rsidR="00147B64" w:rsidRDefault="003C7366">
      <w:pPr>
        <w:pStyle w:val="TOC2"/>
        <w:tabs>
          <w:tab w:val="left" w:pos="1100"/>
          <w:tab w:val="right" w:leader="dot" w:pos="9622"/>
        </w:tabs>
        <w:rPr>
          <w:rFonts w:asciiTheme="minorHAnsi" w:eastAsiaTheme="minorEastAsia" w:hAnsiTheme="minorHAnsi" w:cstheme="minorBidi"/>
          <w:noProof/>
          <w:sz w:val="22"/>
          <w:lang w:eastAsia="en-AU"/>
        </w:rPr>
      </w:pPr>
      <w:hyperlink w:anchor="_Toc491784672" w:history="1">
        <w:r w:rsidR="00147B64" w:rsidRPr="00F370F2">
          <w:rPr>
            <w:rStyle w:val="Hyperlink"/>
            <w:noProof/>
          </w:rPr>
          <w:t>5.2.1.</w:t>
        </w:r>
        <w:r w:rsidR="00147B64">
          <w:rPr>
            <w:rFonts w:asciiTheme="minorHAnsi" w:eastAsiaTheme="minorEastAsia" w:hAnsiTheme="minorHAnsi" w:cstheme="minorBidi"/>
            <w:noProof/>
            <w:sz w:val="22"/>
            <w:lang w:eastAsia="en-AU"/>
          </w:rPr>
          <w:tab/>
        </w:r>
        <w:r w:rsidR="00147B64" w:rsidRPr="00F370F2">
          <w:rPr>
            <w:rStyle w:val="Hyperlink"/>
            <w:noProof/>
          </w:rPr>
          <w:t>Playcentre, Unknown aetiology (Outbreak code 09/16/LCH)</w:t>
        </w:r>
        <w:r w:rsidR="00147B64">
          <w:rPr>
            <w:noProof/>
            <w:webHidden/>
          </w:rPr>
          <w:tab/>
        </w:r>
        <w:r w:rsidR="00147B64">
          <w:rPr>
            <w:noProof/>
            <w:webHidden/>
          </w:rPr>
          <w:fldChar w:fldCharType="begin"/>
        </w:r>
        <w:r w:rsidR="00147B64">
          <w:rPr>
            <w:noProof/>
            <w:webHidden/>
          </w:rPr>
          <w:instrText xml:space="preserve"> PAGEREF _Toc491784672 \h </w:instrText>
        </w:r>
        <w:r w:rsidR="00147B64">
          <w:rPr>
            <w:noProof/>
            <w:webHidden/>
          </w:rPr>
        </w:r>
        <w:r w:rsidR="00147B64">
          <w:rPr>
            <w:noProof/>
            <w:webHidden/>
          </w:rPr>
          <w:fldChar w:fldCharType="separate"/>
        </w:r>
        <w:r>
          <w:rPr>
            <w:noProof/>
            <w:webHidden/>
          </w:rPr>
          <w:t>17</w:t>
        </w:r>
        <w:r w:rsidR="00147B64">
          <w:rPr>
            <w:noProof/>
            <w:webHidden/>
          </w:rPr>
          <w:fldChar w:fldCharType="end"/>
        </w:r>
      </w:hyperlink>
    </w:p>
    <w:p w:rsidR="00147B64" w:rsidRDefault="003C7366">
      <w:pPr>
        <w:pStyle w:val="TOC2"/>
        <w:tabs>
          <w:tab w:val="left" w:pos="1100"/>
          <w:tab w:val="right" w:leader="dot" w:pos="9622"/>
        </w:tabs>
        <w:rPr>
          <w:rFonts w:asciiTheme="minorHAnsi" w:eastAsiaTheme="minorEastAsia" w:hAnsiTheme="minorHAnsi" w:cstheme="minorBidi"/>
          <w:noProof/>
          <w:sz w:val="22"/>
          <w:lang w:eastAsia="en-AU"/>
        </w:rPr>
      </w:pPr>
      <w:hyperlink w:anchor="_Toc491784673" w:history="1">
        <w:r w:rsidR="00147B64" w:rsidRPr="00F370F2">
          <w:rPr>
            <w:rStyle w:val="Hyperlink"/>
            <w:noProof/>
          </w:rPr>
          <w:t>5.2.2.</w:t>
        </w:r>
        <w:r w:rsidR="00147B64">
          <w:rPr>
            <w:rFonts w:asciiTheme="minorHAnsi" w:eastAsiaTheme="minorEastAsia" w:hAnsiTheme="minorHAnsi" w:cstheme="minorBidi"/>
            <w:noProof/>
            <w:sz w:val="22"/>
            <w:lang w:eastAsia="en-AU"/>
          </w:rPr>
          <w:tab/>
        </w:r>
        <w:r w:rsidR="00147B64" w:rsidRPr="00F370F2">
          <w:rPr>
            <w:rStyle w:val="Hyperlink"/>
            <w:noProof/>
          </w:rPr>
          <w:t>Restaurant, Unknown aetiology (Outbreak code 09/16/ROT)</w:t>
        </w:r>
        <w:r w:rsidR="00147B64">
          <w:rPr>
            <w:noProof/>
            <w:webHidden/>
          </w:rPr>
          <w:tab/>
        </w:r>
        <w:r w:rsidR="00147B64">
          <w:rPr>
            <w:noProof/>
            <w:webHidden/>
          </w:rPr>
          <w:fldChar w:fldCharType="begin"/>
        </w:r>
        <w:r w:rsidR="00147B64">
          <w:rPr>
            <w:noProof/>
            <w:webHidden/>
          </w:rPr>
          <w:instrText xml:space="preserve"> PAGEREF _Toc491784673 \h </w:instrText>
        </w:r>
        <w:r w:rsidR="00147B64">
          <w:rPr>
            <w:noProof/>
            <w:webHidden/>
          </w:rPr>
        </w:r>
        <w:r w:rsidR="00147B64">
          <w:rPr>
            <w:noProof/>
            <w:webHidden/>
          </w:rPr>
          <w:fldChar w:fldCharType="separate"/>
        </w:r>
        <w:r>
          <w:rPr>
            <w:noProof/>
            <w:webHidden/>
          </w:rPr>
          <w:t>18</w:t>
        </w:r>
        <w:r w:rsidR="00147B64">
          <w:rPr>
            <w:noProof/>
            <w:webHidden/>
          </w:rPr>
          <w:fldChar w:fldCharType="end"/>
        </w:r>
      </w:hyperlink>
    </w:p>
    <w:p w:rsidR="00147B64" w:rsidRDefault="003C7366">
      <w:pPr>
        <w:pStyle w:val="TOC1"/>
        <w:rPr>
          <w:rFonts w:asciiTheme="minorHAnsi" w:eastAsiaTheme="minorEastAsia" w:hAnsiTheme="minorHAnsi" w:cstheme="minorBidi"/>
          <w:b w:val="0"/>
          <w:sz w:val="22"/>
          <w:szCs w:val="22"/>
          <w:lang w:eastAsia="en-AU"/>
        </w:rPr>
      </w:pPr>
      <w:hyperlink w:anchor="_Toc491784674" w:history="1">
        <w:r w:rsidR="00147B64" w:rsidRPr="00F370F2">
          <w:rPr>
            <w:rStyle w:val="Hyperlink"/>
          </w:rPr>
          <w:t>6</w:t>
        </w:r>
        <w:r w:rsidR="00147B64">
          <w:rPr>
            <w:rFonts w:asciiTheme="minorHAnsi" w:eastAsiaTheme="minorEastAsia" w:hAnsiTheme="minorHAnsi" w:cstheme="minorBidi"/>
            <w:b w:val="0"/>
            <w:sz w:val="22"/>
            <w:szCs w:val="22"/>
            <w:lang w:eastAsia="en-AU"/>
          </w:rPr>
          <w:tab/>
        </w:r>
        <w:r w:rsidR="00147B64" w:rsidRPr="00F370F2">
          <w:rPr>
            <w:rStyle w:val="Hyperlink"/>
          </w:rPr>
          <w:t>Site activities</w:t>
        </w:r>
        <w:r w:rsidR="00147B64">
          <w:rPr>
            <w:webHidden/>
          </w:rPr>
          <w:tab/>
        </w:r>
        <w:r w:rsidR="00147B64">
          <w:rPr>
            <w:webHidden/>
          </w:rPr>
          <w:fldChar w:fldCharType="begin"/>
        </w:r>
        <w:r w:rsidR="00147B64">
          <w:rPr>
            <w:webHidden/>
          </w:rPr>
          <w:instrText xml:space="preserve"> PAGEREF _Toc491784674 \h </w:instrText>
        </w:r>
        <w:r w:rsidR="00147B64">
          <w:rPr>
            <w:webHidden/>
          </w:rPr>
        </w:r>
        <w:r w:rsidR="00147B64">
          <w:rPr>
            <w:webHidden/>
          </w:rPr>
          <w:fldChar w:fldCharType="separate"/>
        </w:r>
        <w:r>
          <w:rPr>
            <w:webHidden/>
          </w:rPr>
          <w:t>18</w:t>
        </w:r>
        <w:r w:rsidR="00147B64">
          <w:rPr>
            <w:webHidden/>
          </w:rPr>
          <w:fldChar w:fldCharType="end"/>
        </w:r>
      </w:hyperlink>
    </w:p>
    <w:p w:rsidR="00147B64" w:rsidRDefault="003C7366">
      <w:pPr>
        <w:pStyle w:val="TOC1"/>
        <w:rPr>
          <w:rFonts w:asciiTheme="minorHAnsi" w:eastAsiaTheme="minorEastAsia" w:hAnsiTheme="minorHAnsi" w:cstheme="minorBidi"/>
          <w:b w:val="0"/>
          <w:sz w:val="22"/>
          <w:szCs w:val="22"/>
          <w:lang w:eastAsia="en-AU"/>
        </w:rPr>
      </w:pPr>
      <w:hyperlink w:anchor="_Toc491784675" w:history="1">
        <w:r w:rsidR="00147B64" w:rsidRPr="00F370F2">
          <w:rPr>
            <w:rStyle w:val="Hyperlink"/>
          </w:rPr>
          <w:t>7</w:t>
        </w:r>
        <w:r w:rsidR="00147B64">
          <w:rPr>
            <w:rFonts w:asciiTheme="minorHAnsi" w:eastAsiaTheme="minorEastAsia" w:hAnsiTheme="minorHAnsi" w:cstheme="minorBidi"/>
            <w:b w:val="0"/>
            <w:sz w:val="22"/>
            <w:szCs w:val="22"/>
            <w:lang w:eastAsia="en-AU"/>
          </w:rPr>
          <w:tab/>
        </w:r>
        <w:r w:rsidR="00147B64" w:rsidRPr="00F370F2">
          <w:rPr>
            <w:rStyle w:val="Hyperlink"/>
          </w:rPr>
          <w:t>References</w:t>
        </w:r>
        <w:r w:rsidR="00147B64">
          <w:rPr>
            <w:webHidden/>
          </w:rPr>
          <w:tab/>
        </w:r>
        <w:r w:rsidR="00147B64">
          <w:rPr>
            <w:webHidden/>
          </w:rPr>
          <w:fldChar w:fldCharType="begin"/>
        </w:r>
        <w:r w:rsidR="00147B64">
          <w:rPr>
            <w:webHidden/>
          </w:rPr>
          <w:instrText xml:space="preserve"> PAGEREF _Toc491784675 \h </w:instrText>
        </w:r>
        <w:r w:rsidR="00147B64">
          <w:rPr>
            <w:webHidden/>
          </w:rPr>
        </w:r>
        <w:r w:rsidR="00147B64">
          <w:rPr>
            <w:webHidden/>
          </w:rPr>
          <w:fldChar w:fldCharType="separate"/>
        </w:r>
        <w:r>
          <w:rPr>
            <w:webHidden/>
          </w:rPr>
          <w:t>20</w:t>
        </w:r>
        <w:r w:rsidR="00147B64">
          <w:rPr>
            <w:webHidden/>
          </w:rPr>
          <w:fldChar w:fldCharType="end"/>
        </w:r>
      </w:hyperlink>
    </w:p>
    <w:p w:rsidR="00BB014E" w:rsidRDefault="00DF4EEF" w:rsidP="00A73E19">
      <w:pPr>
        <w:pStyle w:val="TableofFigures"/>
        <w:tabs>
          <w:tab w:val="right" w:leader="dot" w:pos="9622"/>
        </w:tabs>
        <w:spacing w:after="120"/>
        <w:rPr>
          <w:b/>
          <w:color w:val="0077AD"/>
          <w:sz w:val="28"/>
          <w:highlight w:val="yellow"/>
        </w:rPr>
      </w:pPr>
      <w:r w:rsidRPr="00814A2A">
        <w:rPr>
          <w:b/>
          <w:color w:val="0077AD"/>
          <w:sz w:val="28"/>
          <w:highlight w:val="yellow"/>
        </w:rPr>
        <w:fldChar w:fldCharType="end"/>
      </w:r>
      <w:bookmarkStart w:id="60" w:name="_Toc291854964"/>
      <w:bookmarkStart w:id="61" w:name="_Toc318983893"/>
      <w:bookmarkStart w:id="62" w:name="_Toc318984446"/>
      <w:bookmarkStart w:id="63" w:name="_Toc319061325"/>
      <w:bookmarkStart w:id="64" w:name="_Toc322522641"/>
      <w:bookmarkStart w:id="65" w:name="_Toc322611410"/>
      <w:bookmarkStart w:id="66" w:name="_Toc327358383"/>
      <w:bookmarkStart w:id="67" w:name="_Toc355357811"/>
    </w:p>
    <w:p w:rsidR="00BB014E" w:rsidRDefault="00BB014E" w:rsidP="00BB014E">
      <w:pPr>
        <w:rPr>
          <w:rFonts w:ascii="Times New Roman" w:eastAsia="Cambria" w:hAnsi="Times New Roman"/>
          <w:szCs w:val="20"/>
          <w:highlight w:val="yellow"/>
          <w:lang w:eastAsia="en-AU"/>
        </w:rPr>
      </w:pPr>
      <w:r>
        <w:rPr>
          <w:highlight w:val="yellow"/>
        </w:rPr>
        <w:br w:type="page"/>
      </w:r>
    </w:p>
    <w:p w:rsidR="002D3DC7" w:rsidRPr="00592844" w:rsidRDefault="00E91B3F" w:rsidP="00A73E19">
      <w:pPr>
        <w:pStyle w:val="TableofFigures"/>
        <w:tabs>
          <w:tab w:val="right" w:leader="dot" w:pos="9622"/>
        </w:tabs>
        <w:spacing w:after="120"/>
        <w:rPr>
          <w:rFonts w:ascii="Arial" w:hAnsi="Arial" w:cs="Arial"/>
          <w:b/>
          <w:color w:val="0077AD"/>
          <w:sz w:val="28"/>
        </w:rPr>
      </w:pPr>
      <w:r w:rsidRPr="00592844">
        <w:rPr>
          <w:rFonts w:ascii="Arial" w:hAnsi="Arial" w:cs="Arial"/>
          <w:b/>
          <w:color w:val="0077AD"/>
          <w:sz w:val="28"/>
        </w:rPr>
        <w:lastRenderedPageBreak/>
        <w:t>List of Tables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147B64" w:rsidRPr="00147B64" w:rsidRDefault="00F63361">
      <w:pPr>
        <w:pStyle w:val="TableofFigures"/>
        <w:tabs>
          <w:tab w:val="right" w:leader="dot" w:pos="9622"/>
        </w:tabs>
        <w:rPr>
          <w:rFonts w:ascii="Arial" w:eastAsiaTheme="minorEastAsia" w:hAnsi="Arial" w:cs="Arial"/>
          <w:noProof/>
          <w:sz w:val="22"/>
          <w:szCs w:val="22"/>
        </w:rPr>
      </w:pPr>
      <w:r w:rsidRPr="00147B64">
        <w:rPr>
          <w:rFonts w:ascii="Arial" w:hAnsi="Arial" w:cs="Arial"/>
        </w:rPr>
        <w:fldChar w:fldCharType="begin"/>
      </w:r>
      <w:r w:rsidR="005B61EA" w:rsidRPr="00147B64">
        <w:rPr>
          <w:rFonts w:ascii="Arial" w:hAnsi="Arial" w:cs="Arial"/>
        </w:rPr>
        <w:instrText xml:space="preserve"> TOC \h \z \c "Table" </w:instrText>
      </w:r>
      <w:r w:rsidRPr="00147B64">
        <w:rPr>
          <w:rFonts w:ascii="Arial" w:hAnsi="Arial" w:cs="Arial"/>
        </w:rPr>
        <w:fldChar w:fldCharType="separate"/>
      </w:r>
      <w:hyperlink w:anchor="_Toc491784676" w:history="1">
        <w:r w:rsidR="00147B64" w:rsidRPr="00147B64">
          <w:rPr>
            <w:rStyle w:val="Hyperlink"/>
            <w:rFonts w:cs="Arial"/>
            <w:noProof/>
          </w:rPr>
          <w:t>Table 1 Number of campylobacteriosis notifications, 3</w:t>
        </w:r>
        <w:r w:rsidR="00147B64" w:rsidRPr="00147B64">
          <w:rPr>
            <w:rStyle w:val="Hyperlink"/>
            <w:rFonts w:cs="Arial"/>
            <w:noProof/>
            <w:vertAlign w:val="superscript"/>
          </w:rPr>
          <w:t>rd</w:t>
        </w:r>
        <w:r w:rsidR="00147B64" w:rsidRPr="00147B64">
          <w:rPr>
            <w:rStyle w:val="Hyperlink"/>
            <w:rFonts w:cs="Arial"/>
            <w:noProof/>
          </w:rPr>
          <w:t xml:space="preserve"> quarter 2016, WA, by region</w:t>
        </w:r>
        <w:r w:rsidR="00147B64" w:rsidRPr="00147B64">
          <w:rPr>
            <w:rFonts w:ascii="Arial" w:hAnsi="Arial" w:cs="Arial"/>
            <w:noProof/>
            <w:webHidden/>
          </w:rPr>
          <w:tab/>
        </w:r>
        <w:r w:rsidR="00147B64" w:rsidRPr="00147B64">
          <w:rPr>
            <w:rFonts w:ascii="Arial" w:hAnsi="Arial" w:cs="Arial"/>
            <w:noProof/>
            <w:webHidden/>
          </w:rPr>
          <w:fldChar w:fldCharType="begin"/>
        </w:r>
        <w:r w:rsidR="00147B64" w:rsidRPr="00147B64">
          <w:rPr>
            <w:rFonts w:ascii="Arial" w:hAnsi="Arial" w:cs="Arial"/>
            <w:noProof/>
            <w:webHidden/>
          </w:rPr>
          <w:instrText xml:space="preserve"> PAGEREF _Toc491784676 \h </w:instrText>
        </w:r>
        <w:r w:rsidR="00147B64" w:rsidRPr="00147B64">
          <w:rPr>
            <w:rFonts w:ascii="Arial" w:hAnsi="Arial" w:cs="Arial"/>
            <w:noProof/>
            <w:webHidden/>
          </w:rPr>
        </w:r>
        <w:r w:rsidR="00147B64" w:rsidRPr="00147B64">
          <w:rPr>
            <w:rFonts w:ascii="Arial" w:hAnsi="Arial" w:cs="Arial"/>
            <w:noProof/>
            <w:webHidden/>
          </w:rPr>
          <w:fldChar w:fldCharType="separate"/>
        </w:r>
        <w:r w:rsidR="003C7366">
          <w:rPr>
            <w:rFonts w:ascii="Arial" w:hAnsi="Arial" w:cs="Arial"/>
            <w:noProof/>
            <w:webHidden/>
          </w:rPr>
          <w:t>7</w:t>
        </w:r>
        <w:r w:rsidR="00147B64" w:rsidRPr="00147B64">
          <w:rPr>
            <w:rFonts w:ascii="Arial" w:hAnsi="Arial" w:cs="Arial"/>
            <w:noProof/>
            <w:webHidden/>
          </w:rPr>
          <w:fldChar w:fldCharType="end"/>
        </w:r>
      </w:hyperlink>
    </w:p>
    <w:p w:rsidR="00147B64" w:rsidRPr="00147B64" w:rsidRDefault="003C7366">
      <w:pPr>
        <w:pStyle w:val="TableofFigures"/>
        <w:tabs>
          <w:tab w:val="right" w:leader="dot" w:pos="9622"/>
        </w:tabs>
        <w:rPr>
          <w:rFonts w:ascii="Arial" w:eastAsiaTheme="minorEastAsia" w:hAnsi="Arial" w:cs="Arial"/>
          <w:noProof/>
          <w:sz w:val="22"/>
          <w:szCs w:val="22"/>
        </w:rPr>
      </w:pPr>
      <w:hyperlink w:anchor="_Toc491784677" w:history="1">
        <w:r w:rsidR="00147B64" w:rsidRPr="00147B64">
          <w:rPr>
            <w:rStyle w:val="Hyperlink"/>
            <w:rFonts w:cs="Arial"/>
            <w:noProof/>
          </w:rPr>
          <w:t>Table 2 Number of salmonellosis notifications, 3</w:t>
        </w:r>
        <w:r w:rsidR="00147B64" w:rsidRPr="00147B64">
          <w:rPr>
            <w:rStyle w:val="Hyperlink"/>
            <w:rFonts w:cs="Arial"/>
            <w:noProof/>
            <w:vertAlign w:val="superscript"/>
          </w:rPr>
          <w:t>rd</w:t>
        </w:r>
        <w:r w:rsidR="00147B64" w:rsidRPr="00147B64">
          <w:rPr>
            <w:rStyle w:val="Hyperlink"/>
            <w:rFonts w:cs="Arial"/>
            <w:noProof/>
          </w:rPr>
          <w:t xml:space="preserve"> quarter 2016, WA, by region</w:t>
        </w:r>
        <w:r w:rsidR="00147B64" w:rsidRPr="00147B64">
          <w:rPr>
            <w:rFonts w:ascii="Arial" w:hAnsi="Arial" w:cs="Arial"/>
            <w:noProof/>
            <w:webHidden/>
          </w:rPr>
          <w:tab/>
        </w:r>
        <w:r w:rsidR="00147B64" w:rsidRPr="00147B64">
          <w:rPr>
            <w:rFonts w:ascii="Arial" w:hAnsi="Arial" w:cs="Arial"/>
            <w:noProof/>
            <w:webHidden/>
          </w:rPr>
          <w:fldChar w:fldCharType="begin"/>
        </w:r>
        <w:r w:rsidR="00147B64" w:rsidRPr="00147B64">
          <w:rPr>
            <w:rFonts w:ascii="Arial" w:hAnsi="Arial" w:cs="Arial"/>
            <w:noProof/>
            <w:webHidden/>
          </w:rPr>
          <w:instrText xml:space="preserve"> PAGEREF _Toc491784677 \h </w:instrText>
        </w:r>
        <w:r w:rsidR="00147B64" w:rsidRPr="00147B64">
          <w:rPr>
            <w:rFonts w:ascii="Arial" w:hAnsi="Arial" w:cs="Arial"/>
            <w:noProof/>
            <w:webHidden/>
          </w:rPr>
        </w:r>
        <w:r w:rsidR="00147B64" w:rsidRPr="00147B64">
          <w:rPr>
            <w:rFonts w:ascii="Arial" w:hAnsi="Arial" w:cs="Arial"/>
            <w:noProof/>
            <w:webHidden/>
          </w:rPr>
          <w:fldChar w:fldCharType="separate"/>
        </w:r>
        <w:r>
          <w:rPr>
            <w:rFonts w:ascii="Arial" w:hAnsi="Arial" w:cs="Arial"/>
            <w:noProof/>
            <w:webHidden/>
          </w:rPr>
          <w:t>8</w:t>
        </w:r>
        <w:r w:rsidR="00147B64" w:rsidRPr="00147B64">
          <w:rPr>
            <w:rFonts w:ascii="Arial" w:hAnsi="Arial" w:cs="Arial"/>
            <w:noProof/>
            <w:webHidden/>
          </w:rPr>
          <w:fldChar w:fldCharType="end"/>
        </w:r>
      </w:hyperlink>
    </w:p>
    <w:p w:rsidR="00147B64" w:rsidRPr="00147B64" w:rsidRDefault="003C7366">
      <w:pPr>
        <w:pStyle w:val="TableofFigures"/>
        <w:tabs>
          <w:tab w:val="right" w:leader="dot" w:pos="9622"/>
        </w:tabs>
        <w:rPr>
          <w:rFonts w:ascii="Arial" w:eastAsiaTheme="minorEastAsia" w:hAnsi="Arial" w:cs="Arial"/>
          <w:noProof/>
          <w:sz w:val="22"/>
          <w:szCs w:val="22"/>
        </w:rPr>
      </w:pPr>
      <w:hyperlink w:anchor="_Toc491784678" w:history="1">
        <w:r w:rsidR="00147B64" w:rsidRPr="00147B64">
          <w:rPr>
            <w:rStyle w:val="Hyperlink"/>
            <w:rFonts w:cs="Arial"/>
            <w:noProof/>
          </w:rPr>
          <w:t>Table 3 Number of cryptosporidiosis notifications, 3</w:t>
        </w:r>
        <w:r w:rsidR="00147B64" w:rsidRPr="00147B64">
          <w:rPr>
            <w:rStyle w:val="Hyperlink"/>
            <w:rFonts w:cs="Arial"/>
            <w:noProof/>
            <w:vertAlign w:val="superscript"/>
          </w:rPr>
          <w:t>rd</w:t>
        </w:r>
        <w:r w:rsidR="00147B64" w:rsidRPr="00147B64">
          <w:rPr>
            <w:rStyle w:val="Hyperlink"/>
            <w:rFonts w:cs="Arial"/>
            <w:noProof/>
          </w:rPr>
          <w:t xml:space="preserve"> quarter 2016, WA, by region</w:t>
        </w:r>
        <w:r w:rsidR="00147B64" w:rsidRPr="00147B64">
          <w:rPr>
            <w:rFonts w:ascii="Arial" w:hAnsi="Arial" w:cs="Arial"/>
            <w:noProof/>
            <w:webHidden/>
          </w:rPr>
          <w:tab/>
        </w:r>
        <w:r w:rsidR="00147B64" w:rsidRPr="00147B64">
          <w:rPr>
            <w:rFonts w:ascii="Arial" w:hAnsi="Arial" w:cs="Arial"/>
            <w:noProof/>
            <w:webHidden/>
          </w:rPr>
          <w:fldChar w:fldCharType="begin"/>
        </w:r>
        <w:r w:rsidR="00147B64" w:rsidRPr="00147B64">
          <w:rPr>
            <w:rFonts w:ascii="Arial" w:hAnsi="Arial" w:cs="Arial"/>
            <w:noProof/>
            <w:webHidden/>
          </w:rPr>
          <w:instrText xml:space="preserve"> PAGEREF _Toc491784678 \h </w:instrText>
        </w:r>
        <w:r w:rsidR="00147B64" w:rsidRPr="00147B64">
          <w:rPr>
            <w:rFonts w:ascii="Arial" w:hAnsi="Arial" w:cs="Arial"/>
            <w:noProof/>
            <w:webHidden/>
          </w:rPr>
        </w:r>
        <w:r w:rsidR="00147B64" w:rsidRPr="00147B64">
          <w:rPr>
            <w:rFonts w:ascii="Arial" w:hAnsi="Arial" w:cs="Arial"/>
            <w:noProof/>
            <w:webHidden/>
          </w:rPr>
          <w:fldChar w:fldCharType="separate"/>
        </w:r>
        <w:r>
          <w:rPr>
            <w:rFonts w:ascii="Arial" w:hAnsi="Arial" w:cs="Arial"/>
            <w:noProof/>
            <w:webHidden/>
          </w:rPr>
          <w:t>9</w:t>
        </w:r>
        <w:r w:rsidR="00147B64" w:rsidRPr="00147B64">
          <w:rPr>
            <w:rFonts w:ascii="Arial" w:hAnsi="Arial" w:cs="Arial"/>
            <w:noProof/>
            <w:webHidden/>
          </w:rPr>
          <w:fldChar w:fldCharType="end"/>
        </w:r>
      </w:hyperlink>
    </w:p>
    <w:p w:rsidR="00147B64" w:rsidRPr="00147B64" w:rsidRDefault="003C7366">
      <w:pPr>
        <w:pStyle w:val="TableofFigures"/>
        <w:tabs>
          <w:tab w:val="right" w:leader="dot" w:pos="9622"/>
        </w:tabs>
        <w:rPr>
          <w:rFonts w:ascii="Arial" w:eastAsiaTheme="minorEastAsia" w:hAnsi="Arial" w:cs="Arial"/>
          <w:noProof/>
          <w:sz w:val="22"/>
          <w:szCs w:val="22"/>
        </w:rPr>
      </w:pPr>
      <w:hyperlink w:anchor="_Toc491784679" w:history="1">
        <w:r w:rsidR="00147B64" w:rsidRPr="00147B64">
          <w:rPr>
            <w:rStyle w:val="Hyperlink"/>
            <w:rFonts w:cs="Arial"/>
            <w:noProof/>
          </w:rPr>
          <w:t>Table 4 Number of rotavirus notifications, 3</w:t>
        </w:r>
        <w:r w:rsidR="00147B64" w:rsidRPr="00147B64">
          <w:rPr>
            <w:rStyle w:val="Hyperlink"/>
            <w:rFonts w:cs="Arial"/>
            <w:noProof/>
            <w:vertAlign w:val="superscript"/>
          </w:rPr>
          <w:t>rd</w:t>
        </w:r>
        <w:r w:rsidR="00147B64" w:rsidRPr="00147B64">
          <w:rPr>
            <w:rStyle w:val="Hyperlink"/>
            <w:rFonts w:cs="Arial"/>
            <w:noProof/>
          </w:rPr>
          <w:t xml:space="preserve"> quarter 2016, WA, by region</w:t>
        </w:r>
        <w:r w:rsidR="00147B64" w:rsidRPr="00147B64">
          <w:rPr>
            <w:rFonts w:ascii="Arial" w:hAnsi="Arial" w:cs="Arial"/>
            <w:noProof/>
            <w:webHidden/>
          </w:rPr>
          <w:tab/>
        </w:r>
        <w:r w:rsidR="00147B64" w:rsidRPr="00147B64">
          <w:rPr>
            <w:rFonts w:ascii="Arial" w:hAnsi="Arial" w:cs="Arial"/>
            <w:noProof/>
            <w:webHidden/>
          </w:rPr>
          <w:fldChar w:fldCharType="begin"/>
        </w:r>
        <w:r w:rsidR="00147B64" w:rsidRPr="00147B64">
          <w:rPr>
            <w:rFonts w:ascii="Arial" w:hAnsi="Arial" w:cs="Arial"/>
            <w:noProof/>
            <w:webHidden/>
          </w:rPr>
          <w:instrText xml:space="preserve"> PAGEREF _Toc491784679 \h </w:instrText>
        </w:r>
        <w:r w:rsidR="00147B64" w:rsidRPr="00147B64">
          <w:rPr>
            <w:rFonts w:ascii="Arial" w:hAnsi="Arial" w:cs="Arial"/>
            <w:noProof/>
            <w:webHidden/>
          </w:rPr>
        </w:r>
        <w:r w:rsidR="00147B64" w:rsidRPr="00147B64">
          <w:rPr>
            <w:rFonts w:ascii="Arial" w:hAnsi="Arial" w:cs="Arial"/>
            <w:noProof/>
            <w:webHidden/>
          </w:rPr>
          <w:fldChar w:fldCharType="separate"/>
        </w:r>
        <w:r>
          <w:rPr>
            <w:rFonts w:ascii="Arial" w:hAnsi="Arial" w:cs="Arial"/>
            <w:noProof/>
            <w:webHidden/>
          </w:rPr>
          <w:t>9</w:t>
        </w:r>
        <w:r w:rsidR="00147B64" w:rsidRPr="00147B64">
          <w:rPr>
            <w:rFonts w:ascii="Arial" w:hAnsi="Arial" w:cs="Arial"/>
            <w:noProof/>
            <w:webHidden/>
          </w:rPr>
          <w:fldChar w:fldCharType="end"/>
        </w:r>
      </w:hyperlink>
    </w:p>
    <w:p w:rsidR="00147B64" w:rsidRPr="00147B64" w:rsidRDefault="003C7366">
      <w:pPr>
        <w:pStyle w:val="TableofFigures"/>
        <w:tabs>
          <w:tab w:val="right" w:leader="dot" w:pos="9622"/>
        </w:tabs>
        <w:rPr>
          <w:rFonts w:ascii="Arial" w:eastAsiaTheme="minorEastAsia" w:hAnsi="Arial" w:cs="Arial"/>
          <w:noProof/>
          <w:sz w:val="22"/>
          <w:szCs w:val="22"/>
        </w:rPr>
      </w:pPr>
      <w:hyperlink w:anchor="_Toc491784680" w:history="1">
        <w:r w:rsidR="00147B64" w:rsidRPr="00147B64">
          <w:rPr>
            <w:rStyle w:val="Hyperlink"/>
            <w:rFonts w:cs="Arial"/>
            <w:noProof/>
          </w:rPr>
          <w:t>Table 5 Summary of number of notified cases of enteric notifiable diseases in WA in the 3</w:t>
        </w:r>
        <w:r w:rsidR="00147B64" w:rsidRPr="00147B64">
          <w:rPr>
            <w:rStyle w:val="Hyperlink"/>
            <w:rFonts w:cs="Arial"/>
            <w:noProof/>
            <w:vertAlign w:val="superscript"/>
          </w:rPr>
          <w:t>rd</w:t>
        </w:r>
        <w:r w:rsidR="00147B64" w:rsidRPr="00147B64">
          <w:rPr>
            <w:rStyle w:val="Hyperlink"/>
            <w:rFonts w:cs="Arial"/>
            <w:noProof/>
          </w:rPr>
          <w:t xml:space="preserve"> quarter 2016 compared to historical means</w:t>
        </w:r>
        <w:r w:rsidR="00147B64" w:rsidRPr="00147B64">
          <w:rPr>
            <w:rFonts w:ascii="Arial" w:hAnsi="Arial" w:cs="Arial"/>
            <w:noProof/>
            <w:webHidden/>
          </w:rPr>
          <w:tab/>
        </w:r>
        <w:r w:rsidR="00147B64" w:rsidRPr="00147B64">
          <w:rPr>
            <w:rFonts w:ascii="Arial" w:hAnsi="Arial" w:cs="Arial"/>
            <w:noProof/>
            <w:webHidden/>
          </w:rPr>
          <w:fldChar w:fldCharType="begin"/>
        </w:r>
        <w:r w:rsidR="00147B64" w:rsidRPr="00147B64">
          <w:rPr>
            <w:rFonts w:ascii="Arial" w:hAnsi="Arial" w:cs="Arial"/>
            <w:noProof/>
            <w:webHidden/>
          </w:rPr>
          <w:instrText xml:space="preserve"> PAGEREF _Toc491784680 \h </w:instrText>
        </w:r>
        <w:r w:rsidR="00147B64" w:rsidRPr="00147B64">
          <w:rPr>
            <w:rFonts w:ascii="Arial" w:hAnsi="Arial" w:cs="Arial"/>
            <w:noProof/>
            <w:webHidden/>
          </w:rPr>
        </w:r>
        <w:r w:rsidR="00147B64" w:rsidRPr="00147B64">
          <w:rPr>
            <w:rFonts w:ascii="Arial" w:hAnsi="Arial" w:cs="Arial"/>
            <w:noProof/>
            <w:webHidden/>
          </w:rPr>
          <w:fldChar w:fldCharType="separate"/>
        </w:r>
        <w:r>
          <w:rPr>
            <w:rFonts w:ascii="Arial" w:hAnsi="Arial" w:cs="Arial"/>
            <w:noProof/>
            <w:webHidden/>
          </w:rPr>
          <w:t>11</w:t>
        </w:r>
        <w:r w:rsidR="00147B64" w:rsidRPr="00147B64">
          <w:rPr>
            <w:rFonts w:ascii="Arial" w:hAnsi="Arial" w:cs="Arial"/>
            <w:noProof/>
            <w:webHidden/>
          </w:rPr>
          <w:fldChar w:fldCharType="end"/>
        </w:r>
      </w:hyperlink>
    </w:p>
    <w:p w:rsidR="00147B64" w:rsidRPr="00147B64" w:rsidRDefault="003C7366">
      <w:pPr>
        <w:pStyle w:val="TableofFigures"/>
        <w:tabs>
          <w:tab w:val="right" w:leader="dot" w:pos="9622"/>
        </w:tabs>
        <w:rPr>
          <w:rFonts w:ascii="Arial" w:eastAsiaTheme="minorEastAsia" w:hAnsi="Arial" w:cs="Arial"/>
          <w:noProof/>
          <w:sz w:val="22"/>
          <w:szCs w:val="22"/>
        </w:rPr>
      </w:pPr>
      <w:hyperlink w:anchor="_Toc491784681" w:history="1">
        <w:r w:rsidR="00147B64" w:rsidRPr="00147B64">
          <w:rPr>
            <w:rStyle w:val="Hyperlink"/>
            <w:rFonts w:cs="Arial"/>
            <w:noProof/>
          </w:rPr>
          <w:t>Table 6 Outbreaks with non-foodborne transmission, 3</w:t>
        </w:r>
        <w:r w:rsidR="00147B64" w:rsidRPr="00147B64">
          <w:rPr>
            <w:rStyle w:val="Hyperlink"/>
            <w:rFonts w:cs="Arial"/>
            <w:noProof/>
            <w:vertAlign w:val="superscript"/>
          </w:rPr>
          <w:t>rd</w:t>
        </w:r>
        <w:r w:rsidR="00147B64" w:rsidRPr="00147B64">
          <w:rPr>
            <w:rStyle w:val="Hyperlink"/>
            <w:rFonts w:cs="Arial"/>
            <w:noProof/>
          </w:rPr>
          <w:t xml:space="preserve"> quarter 2016, WA</w:t>
        </w:r>
        <w:r w:rsidR="00147B64" w:rsidRPr="00147B64">
          <w:rPr>
            <w:rFonts w:ascii="Arial" w:hAnsi="Arial" w:cs="Arial"/>
            <w:noProof/>
            <w:webHidden/>
          </w:rPr>
          <w:tab/>
        </w:r>
        <w:r w:rsidR="00147B64" w:rsidRPr="00147B64">
          <w:rPr>
            <w:rFonts w:ascii="Arial" w:hAnsi="Arial" w:cs="Arial"/>
            <w:noProof/>
            <w:webHidden/>
          </w:rPr>
          <w:fldChar w:fldCharType="begin"/>
        </w:r>
        <w:r w:rsidR="00147B64" w:rsidRPr="00147B64">
          <w:rPr>
            <w:rFonts w:ascii="Arial" w:hAnsi="Arial" w:cs="Arial"/>
            <w:noProof/>
            <w:webHidden/>
          </w:rPr>
          <w:instrText xml:space="preserve"> PAGEREF _Toc491784681 \h </w:instrText>
        </w:r>
        <w:r w:rsidR="00147B64" w:rsidRPr="00147B64">
          <w:rPr>
            <w:rFonts w:ascii="Arial" w:hAnsi="Arial" w:cs="Arial"/>
            <w:noProof/>
            <w:webHidden/>
          </w:rPr>
        </w:r>
        <w:r w:rsidR="00147B64" w:rsidRPr="00147B64">
          <w:rPr>
            <w:rFonts w:ascii="Arial" w:hAnsi="Arial" w:cs="Arial"/>
            <w:noProof/>
            <w:webHidden/>
          </w:rPr>
          <w:fldChar w:fldCharType="separate"/>
        </w:r>
        <w:r>
          <w:rPr>
            <w:rFonts w:ascii="Arial" w:hAnsi="Arial" w:cs="Arial"/>
            <w:noProof/>
            <w:webHidden/>
          </w:rPr>
          <w:t>17</w:t>
        </w:r>
        <w:r w:rsidR="00147B64" w:rsidRPr="00147B64">
          <w:rPr>
            <w:rFonts w:ascii="Arial" w:hAnsi="Arial" w:cs="Arial"/>
            <w:noProof/>
            <w:webHidden/>
          </w:rPr>
          <w:fldChar w:fldCharType="end"/>
        </w:r>
      </w:hyperlink>
    </w:p>
    <w:p w:rsidR="00FD44C3" w:rsidRPr="00814A2A" w:rsidRDefault="00F63361" w:rsidP="009645DF">
      <w:pPr>
        <w:pStyle w:val="Caption"/>
        <w:spacing w:after="100"/>
        <w:rPr>
          <w:rFonts w:cs="Arial"/>
          <w:highlight w:val="yellow"/>
          <w:lang w:eastAsia="en-AU"/>
        </w:rPr>
      </w:pPr>
      <w:r w:rsidRPr="00147B64">
        <w:rPr>
          <w:rFonts w:cs="Arial"/>
          <w:lang w:eastAsia="en-AU"/>
        </w:rPr>
        <w:fldChar w:fldCharType="end"/>
      </w:r>
    </w:p>
    <w:p w:rsidR="0013458C" w:rsidRPr="00592844" w:rsidRDefault="00FD44C3" w:rsidP="00A73E19">
      <w:pPr>
        <w:pStyle w:val="TableofFigures"/>
        <w:tabs>
          <w:tab w:val="right" w:leader="dot" w:pos="9622"/>
        </w:tabs>
        <w:spacing w:after="120"/>
        <w:rPr>
          <w:rFonts w:ascii="Arial" w:hAnsi="Arial" w:cs="Arial"/>
          <w:b/>
          <w:color w:val="0077AD"/>
          <w:sz w:val="28"/>
        </w:rPr>
      </w:pPr>
      <w:r w:rsidRPr="00592844">
        <w:rPr>
          <w:rFonts w:ascii="Arial" w:hAnsi="Arial" w:cs="Arial"/>
          <w:b/>
          <w:color w:val="0077AD"/>
          <w:sz w:val="28"/>
        </w:rPr>
        <w:t xml:space="preserve">List of Figures </w:t>
      </w:r>
    </w:p>
    <w:bookmarkStart w:id="68" w:name="_Toc194377026"/>
    <w:bookmarkStart w:id="69" w:name="_Toc194467984"/>
    <w:bookmarkStart w:id="70" w:name="_Toc194469179"/>
    <w:bookmarkStart w:id="71" w:name="_Toc194469309"/>
    <w:bookmarkStart w:id="72" w:name="_Toc194469767"/>
    <w:bookmarkStart w:id="73" w:name="_Toc194469847"/>
    <w:bookmarkStart w:id="74" w:name="_Toc194477554"/>
    <w:bookmarkStart w:id="75" w:name="_Toc194477645"/>
    <w:bookmarkStart w:id="76" w:name="_Toc195078761"/>
    <w:bookmarkStart w:id="77" w:name="_Toc195078893"/>
    <w:bookmarkStart w:id="78" w:name="_Toc195082111"/>
    <w:bookmarkStart w:id="79" w:name="_Toc198628836"/>
    <w:bookmarkStart w:id="80" w:name="_Toc225753219"/>
    <w:bookmarkStart w:id="81" w:name="_Toc225908691"/>
    <w:bookmarkStart w:id="82" w:name="_Toc225908810"/>
    <w:bookmarkStart w:id="83" w:name="_Toc225909022"/>
    <w:bookmarkStart w:id="84" w:name="_Toc225932717"/>
    <w:bookmarkStart w:id="85" w:name="_Toc226266823"/>
    <w:bookmarkStart w:id="86" w:name="_Toc257192825"/>
    <w:bookmarkStart w:id="87" w:name="_Toc257793845"/>
    <w:bookmarkStart w:id="88" w:name="_Toc257801552"/>
    <w:p w:rsidR="00147B64" w:rsidRPr="00147B64" w:rsidRDefault="00F63361">
      <w:pPr>
        <w:pStyle w:val="TableofFigures"/>
        <w:tabs>
          <w:tab w:val="right" w:leader="dot" w:pos="9622"/>
        </w:tabs>
        <w:rPr>
          <w:rFonts w:ascii="Arial" w:eastAsiaTheme="minorEastAsia" w:hAnsi="Arial" w:cs="Arial"/>
          <w:noProof/>
          <w:sz w:val="22"/>
          <w:szCs w:val="22"/>
        </w:rPr>
      </w:pPr>
      <w:r w:rsidRPr="00147B64">
        <w:rPr>
          <w:rFonts w:ascii="Arial" w:hAnsi="Arial" w:cs="Arial"/>
          <w:b/>
        </w:rPr>
        <w:fldChar w:fldCharType="begin"/>
      </w:r>
      <w:r w:rsidR="005861DC" w:rsidRPr="00147B64">
        <w:rPr>
          <w:rFonts w:ascii="Arial" w:hAnsi="Arial" w:cs="Arial"/>
          <w:b/>
        </w:rPr>
        <w:instrText xml:space="preserve"> TOC \h \z \c "Figure" </w:instrText>
      </w:r>
      <w:r w:rsidRPr="00147B64">
        <w:rPr>
          <w:rFonts w:ascii="Arial" w:hAnsi="Arial" w:cs="Arial"/>
          <w:b/>
        </w:rPr>
        <w:fldChar w:fldCharType="separate"/>
      </w:r>
      <w:hyperlink w:anchor="_Toc491784682" w:history="1">
        <w:r w:rsidR="00147B64" w:rsidRPr="00147B64">
          <w:rPr>
            <w:rStyle w:val="Hyperlink"/>
            <w:rFonts w:cs="Arial"/>
            <w:noProof/>
          </w:rPr>
          <w:t>Figure 1 Notifications of the four most common enteric diseases by quarter from 2011 to 2016, WA</w:t>
        </w:r>
        <w:r w:rsidR="00147B64" w:rsidRPr="00147B64">
          <w:rPr>
            <w:rFonts w:ascii="Arial" w:hAnsi="Arial" w:cs="Arial"/>
            <w:noProof/>
            <w:webHidden/>
          </w:rPr>
          <w:tab/>
        </w:r>
        <w:r w:rsidR="00147B64" w:rsidRPr="00147B64">
          <w:rPr>
            <w:rFonts w:ascii="Arial" w:hAnsi="Arial" w:cs="Arial"/>
            <w:noProof/>
            <w:webHidden/>
          </w:rPr>
          <w:fldChar w:fldCharType="begin"/>
        </w:r>
        <w:r w:rsidR="00147B64" w:rsidRPr="00147B64">
          <w:rPr>
            <w:rFonts w:ascii="Arial" w:hAnsi="Arial" w:cs="Arial"/>
            <w:noProof/>
            <w:webHidden/>
          </w:rPr>
          <w:instrText xml:space="preserve"> PAGEREF _Toc491784682 \h </w:instrText>
        </w:r>
        <w:r w:rsidR="00147B64" w:rsidRPr="00147B64">
          <w:rPr>
            <w:rFonts w:ascii="Arial" w:hAnsi="Arial" w:cs="Arial"/>
            <w:noProof/>
            <w:webHidden/>
          </w:rPr>
        </w:r>
        <w:r w:rsidR="00147B64" w:rsidRPr="00147B64">
          <w:rPr>
            <w:rFonts w:ascii="Arial" w:hAnsi="Arial" w:cs="Arial"/>
            <w:noProof/>
            <w:webHidden/>
          </w:rPr>
          <w:fldChar w:fldCharType="separate"/>
        </w:r>
        <w:r w:rsidR="003C7366">
          <w:rPr>
            <w:rFonts w:ascii="Arial" w:hAnsi="Arial" w:cs="Arial"/>
            <w:noProof/>
            <w:webHidden/>
          </w:rPr>
          <w:t>2</w:t>
        </w:r>
        <w:r w:rsidR="00147B64" w:rsidRPr="00147B64">
          <w:rPr>
            <w:rFonts w:ascii="Arial" w:hAnsi="Arial" w:cs="Arial"/>
            <w:noProof/>
            <w:webHidden/>
          </w:rPr>
          <w:fldChar w:fldCharType="end"/>
        </w:r>
      </w:hyperlink>
    </w:p>
    <w:p w:rsidR="00147B64" w:rsidRPr="00147B64" w:rsidRDefault="003C7366">
      <w:pPr>
        <w:pStyle w:val="TableofFigures"/>
        <w:tabs>
          <w:tab w:val="right" w:leader="dot" w:pos="9622"/>
        </w:tabs>
        <w:rPr>
          <w:rFonts w:ascii="Arial" w:eastAsiaTheme="minorEastAsia" w:hAnsi="Arial" w:cs="Arial"/>
          <w:noProof/>
          <w:sz w:val="22"/>
          <w:szCs w:val="22"/>
        </w:rPr>
      </w:pPr>
      <w:hyperlink w:anchor="_Toc491784683" w:history="1">
        <w:r w:rsidR="00147B64" w:rsidRPr="00147B64">
          <w:rPr>
            <w:rStyle w:val="Hyperlink"/>
            <w:rFonts w:cs="Arial"/>
            <w:noProof/>
          </w:rPr>
          <w:t xml:space="preserve">Figure 2 Notifications of </w:t>
        </w:r>
        <w:r w:rsidR="00147B64" w:rsidRPr="00147B64">
          <w:rPr>
            <w:rStyle w:val="Hyperlink"/>
            <w:rFonts w:cs="Arial"/>
            <w:i/>
            <w:noProof/>
          </w:rPr>
          <w:t>Salmonella</w:t>
        </w:r>
        <w:r w:rsidR="00147B64" w:rsidRPr="00147B64">
          <w:rPr>
            <w:rStyle w:val="Hyperlink"/>
            <w:rFonts w:cs="Arial"/>
            <w:noProof/>
          </w:rPr>
          <w:t xml:space="preserve"> Typhimurium PFGE 0001 in WA, 2012 to September 2016</w:t>
        </w:r>
        <w:r w:rsidR="00147B64" w:rsidRPr="00147B64">
          <w:rPr>
            <w:rFonts w:ascii="Arial" w:hAnsi="Arial" w:cs="Arial"/>
            <w:noProof/>
            <w:webHidden/>
          </w:rPr>
          <w:tab/>
        </w:r>
        <w:r w:rsidR="00147B64" w:rsidRPr="00147B64">
          <w:rPr>
            <w:rFonts w:ascii="Arial" w:hAnsi="Arial" w:cs="Arial"/>
            <w:noProof/>
            <w:webHidden/>
          </w:rPr>
          <w:fldChar w:fldCharType="begin"/>
        </w:r>
        <w:r w:rsidR="00147B64" w:rsidRPr="00147B64">
          <w:rPr>
            <w:rFonts w:ascii="Arial" w:hAnsi="Arial" w:cs="Arial"/>
            <w:noProof/>
            <w:webHidden/>
          </w:rPr>
          <w:instrText xml:space="preserve"> PAGEREF _Toc491784683 \h </w:instrText>
        </w:r>
        <w:r w:rsidR="00147B64" w:rsidRPr="00147B64">
          <w:rPr>
            <w:rFonts w:ascii="Arial" w:hAnsi="Arial" w:cs="Arial"/>
            <w:noProof/>
            <w:webHidden/>
          </w:rPr>
        </w:r>
        <w:r w:rsidR="00147B64" w:rsidRPr="00147B64">
          <w:rPr>
            <w:rFonts w:ascii="Arial" w:hAnsi="Arial" w:cs="Arial"/>
            <w:noProof/>
            <w:webHidden/>
          </w:rPr>
          <w:fldChar w:fldCharType="separate"/>
        </w:r>
        <w:r>
          <w:rPr>
            <w:rFonts w:ascii="Arial" w:hAnsi="Arial" w:cs="Arial"/>
            <w:noProof/>
            <w:webHidden/>
          </w:rPr>
          <w:t>15</w:t>
        </w:r>
        <w:r w:rsidR="00147B64" w:rsidRPr="00147B64">
          <w:rPr>
            <w:rFonts w:ascii="Arial" w:hAnsi="Arial" w:cs="Arial"/>
            <w:noProof/>
            <w:webHidden/>
          </w:rPr>
          <w:fldChar w:fldCharType="end"/>
        </w:r>
      </w:hyperlink>
    </w:p>
    <w:p w:rsidR="009C2759" w:rsidRPr="00814A2A" w:rsidRDefault="00F63361" w:rsidP="0026146A">
      <w:pPr>
        <w:spacing w:line="360" w:lineRule="auto"/>
        <w:rPr>
          <w:rFonts w:cs="Arial"/>
          <w:b/>
          <w:highlight w:val="yellow"/>
        </w:rPr>
      </w:pPr>
      <w:r w:rsidRPr="00147B64">
        <w:rPr>
          <w:rFonts w:eastAsia="Cambria" w:cs="Arial"/>
          <w:b/>
          <w:szCs w:val="20"/>
          <w:lang w:eastAsia="en-AU"/>
        </w:rPr>
        <w:fldChar w:fldCharType="end"/>
      </w:r>
    </w:p>
    <w:p w:rsidR="00ED4C16" w:rsidRPr="00BA6BDA" w:rsidRDefault="00ED4C16" w:rsidP="00ED4C16">
      <w:pPr>
        <w:pStyle w:val="Copy"/>
        <w:rPr>
          <w:b/>
        </w:rPr>
      </w:pPr>
      <w:r w:rsidRPr="00BA6BDA">
        <w:rPr>
          <w:b/>
        </w:rPr>
        <w:t xml:space="preserve">Notes: </w:t>
      </w:r>
    </w:p>
    <w:p w:rsidR="00ED4C16" w:rsidRPr="00BA6BDA" w:rsidRDefault="00ED4C16" w:rsidP="00285E80">
      <w:pPr>
        <w:pStyle w:val="Copy"/>
        <w:numPr>
          <w:ilvl w:val="0"/>
          <w:numId w:val="8"/>
        </w:numPr>
        <w:spacing w:before="120" w:after="120"/>
      </w:pPr>
      <w:r w:rsidRPr="00BA6BDA">
        <w:t>All data in this report are provisional and subject to future revision.</w:t>
      </w:r>
    </w:p>
    <w:p w:rsidR="00ED4C16" w:rsidRPr="00BA6BDA" w:rsidRDefault="00ED4C16" w:rsidP="00285E80">
      <w:pPr>
        <w:pStyle w:val="Copy"/>
        <w:numPr>
          <w:ilvl w:val="0"/>
          <w:numId w:val="8"/>
        </w:numPr>
        <w:spacing w:before="120" w:after="120"/>
      </w:pPr>
      <w:r w:rsidRPr="00BA6BDA">
        <w:t>To help place the data in this report in perspective, comparisons with other reporting periods are provided. As no formal statistical testing has been conducted, some caution should be taken with interpretation.</w:t>
      </w:r>
    </w:p>
    <w:p w:rsidR="00ED4C16" w:rsidRPr="00814A2A" w:rsidRDefault="00ED4C16" w:rsidP="00ED4C16">
      <w:pPr>
        <w:pStyle w:val="Copy"/>
        <w:rPr>
          <w:highlight w:val="yellow"/>
        </w:rPr>
      </w:pPr>
    </w:p>
    <w:p w:rsidR="00ED4C16" w:rsidRPr="00BA6BDA" w:rsidRDefault="00ED4C16" w:rsidP="00ED4C16">
      <w:pPr>
        <w:pStyle w:val="Copy"/>
      </w:pPr>
      <w:r w:rsidRPr="00BA6BDA">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rsidR="0026146A" w:rsidRPr="00814A2A" w:rsidRDefault="0026146A" w:rsidP="00ED4C16">
      <w:pPr>
        <w:pStyle w:val="Copy"/>
        <w:rPr>
          <w:highlight w:val="yellow"/>
        </w:rPr>
      </w:pPr>
    </w:p>
    <w:p w:rsidR="0026146A" w:rsidRPr="00814A2A" w:rsidRDefault="0026146A">
      <w:pPr>
        <w:spacing w:after="0"/>
        <w:rPr>
          <w:rFonts w:eastAsia="Cambria"/>
          <w:szCs w:val="24"/>
          <w:highlight w:val="yellow"/>
        </w:rPr>
      </w:pPr>
      <w:r w:rsidRPr="00814A2A">
        <w:rPr>
          <w:highlight w:val="yellow"/>
        </w:rPr>
        <w:br w:type="page"/>
      </w:r>
    </w:p>
    <w:p w:rsidR="0001093C" w:rsidRPr="00BA6BDA" w:rsidRDefault="00F63361" w:rsidP="00810019">
      <w:pPr>
        <w:pStyle w:val="Heading1"/>
        <w:keepLines w:val="0"/>
        <w:numPr>
          <w:ilvl w:val="0"/>
          <w:numId w:val="12"/>
        </w:numPr>
        <w:spacing w:before="200" w:after="240" w:line="300" w:lineRule="atLeast"/>
        <w:ind w:left="426" w:hanging="432"/>
        <w:rPr>
          <w:sz w:val="36"/>
          <w:szCs w:val="36"/>
        </w:rPr>
      </w:pPr>
      <w:r w:rsidRPr="00BA6BDA">
        <w:rPr>
          <w:sz w:val="36"/>
          <w:szCs w:val="36"/>
        </w:rPr>
        <w:lastRenderedPageBreak/>
        <w:fldChar w:fldCharType="begin"/>
      </w:r>
      <w:r w:rsidR="0006088C" w:rsidRPr="00BA6BDA">
        <w:rPr>
          <w:sz w:val="36"/>
          <w:szCs w:val="36"/>
        </w:rPr>
        <w:instrText xml:space="preserve"> TOC \h \z \c "Figure" </w:instrText>
      </w:r>
      <w:r w:rsidRPr="00BA6BDA">
        <w:rPr>
          <w:sz w:val="36"/>
          <w:szCs w:val="36"/>
        </w:rPr>
        <w:fldChar w:fldCharType="end"/>
      </w:r>
      <w:bookmarkStart w:id="89" w:name="_Toc291854966"/>
      <w:bookmarkStart w:id="90" w:name="_Toc318984448"/>
      <w:bookmarkStart w:id="91" w:name="_Toc319061327"/>
      <w:bookmarkStart w:id="92" w:name="_Toc322522643"/>
      <w:bookmarkStart w:id="93" w:name="_Toc327358386"/>
      <w:bookmarkStart w:id="94" w:name="_Toc355357813"/>
      <w:bookmarkStart w:id="95" w:name="_Toc446066016"/>
      <w:bookmarkStart w:id="96" w:name="_Toc491784642"/>
      <w:r w:rsidR="0001093C" w:rsidRPr="00BA6BDA">
        <w:rPr>
          <w:sz w:val="36"/>
          <w:szCs w:val="36"/>
        </w:rPr>
        <w:t>Introduction</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180E36" w:rsidRPr="00BA6BDA" w:rsidRDefault="00382A12" w:rsidP="0001093C">
      <w:pPr>
        <w:pStyle w:val="BodyText"/>
        <w:spacing w:line="360" w:lineRule="auto"/>
        <w:ind w:right="44"/>
        <w:rPr>
          <w:rFonts w:ascii="Arial" w:hAnsi="Arial" w:cs="Arial"/>
          <w:szCs w:val="24"/>
        </w:rPr>
      </w:pPr>
      <w:r w:rsidRPr="00BA6BDA">
        <w:rPr>
          <w:rFonts w:ascii="Arial" w:hAnsi="Arial" w:cs="Arial"/>
          <w:szCs w:val="24"/>
        </w:rPr>
        <w:t xml:space="preserve">It has been estimated that there are 5.4 million cases of foodborne illness in Australia each year at </w:t>
      </w:r>
      <w:r w:rsidR="00DF0CE8" w:rsidRPr="00BA6BDA">
        <w:rPr>
          <w:rFonts w:ascii="Arial" w:hAnsi="Arial" w:cs="Arial"/>
          <w:szCs w:val="24"/>
        </w:rPr>
        <w:t xml:space="preserve">a cost of </w:t>
      </w:r>
      <w:r w:rsidRPr="00BA6BDA">
        <w:rPr>
          <w:rFonts w:ascii="Arial" w:hAnsi="Arial" w:cs="Arial"/>
          <w:szCs w:val="24"/>
        </w:rPr>
        <w:t>$1.2 billion per year</w:t>
      </w:r>
      <w:r w:rsidR="008F17FB" w:rsidRPr="00BA6BDA">
        <w:rPr>
          <w:rFonts w:ascii="Arial" w:hAnsi="Arial" w:cs="Arial"/>
          <w:szCs w:val="24"/>
          <w:vertAlign w:val="superscript"/>
        </w:rPr>
        <w:t>1</w:t>
      </w:r>
      <w:r w:rsidR="008F17FB" w:rsidRPr="00BA6BDA">
        <w:rPr>
          <w:rFonts w:ascii="Arial" w:hAnsi="Arial" w:cs="Arial"/>
          <w:szCs w:val="24"/>
        </w:rPr>
        <w:t xml:space="preserve">. </w:t>
      </w:r>
      <w:r w:rsidRPr="00BA6BDA">
        <w:rPr>
          <w:rFonts w:ascii="Arial" w:hAnsi="Arial" w:cs="Arial"/>
          <w:szCs w:val="24"/>
        </w:rPr>
        <w:t>This is likely to be</w:t>
      </w:r>
      <w:r w:rsidR="00875A34" w:rsidRPr="00BA6BDA">
        <w:rPr>
          <w:rFonts w:ascii="Arial" w:hAnsi="Arial" w:cs="Arial"/>
          <w:szCs w:val="24"/>
        </w:rPr>
        <w:t xml:space="preserve"> an</w:t>
      </w:r>
      <w:r w:rsidRPr="00BA6BDA">
        <w:rPr>
          <w:rFonts w:ascii="Arial" w:hAnsi="Arial" w:cs="Arial"/>
          <w:szCs w:val="24"/>
        </w:rPr>
        <w:t xml:space="preserve"> underestimate </w:t>
      </w:r>
      <w:r w:rsidR="00DF0CE8" w:rsidRPr="00BA6BDA">
        <w:rPr>
          <w:rFonts w:ascii="Arial" w:hAnsi="Arial" w:cs="Arial"/>
          <w:szCs w:val="24"/>
        </w:rPr>
        <w:t xml:space="preserve">of the total burden of gastrointestinal illness </w:t>
      </w:r>
      <w:r w:rsidRPr="00BA6BDA">
        <w:rPr>
          <w:rFonts w:ascii="Arial" w:hAnsi="Arial" w:cs="Arial"/>
          <w:szCs w:val="24"/>
        </w:rPr>
        <w:t>as not all enteric infections are cause</w:t>
      </w:r>
      <w:r w:rsidR="00227880" w:rsidRPr="00BA6BDA">
        <w:rPr>
          <w:rFonts w:ascii="Arial" w:hAnsi="Arial" w:cs="Arial"/>
          <w:szCs w:val="24"/>
        </w:rPr>
        <w:t xml:space="preserve">d by foodborne transmission. Other </w:t>
      </w:r>
      <w:r w:rsidR="00B50BC4" w:rsidRPr="00BA6BDA">
        <w:rPr>
          <w:rFonts w:ascii="Arial" w:hAnsi="Arial" w:cs="Arial"/>
          <w:szCs w:val="24"/>
        </w:rPr>
        <w:t xml:space="preserve">important </w:t>
      </w:r>
      <w:r w:rsidR="00227880" w:rsidRPr="00BA6BDA">
        <w:rPr>
          <w:rFonts w:ascii="Arial" w:hAnsi="Arial" w:cs="Arial"/>
          <w:szCs w:val="24"/>
        </w:rPr>
        <w:t>modes of transmission includ</w:t>
      </w:r>
      <w:r w:rsidR="00B50BC4" w:rsidRPr="00BA6BDA">
        <w:rPr>
          <w:rFonts w:ascii="Arial" w:hAnsi="Arial" w:cs="Arial"/>
          <w:szCs w:val="24"/>
        </w:rPr>
        <w:t>e</w:t>
      </w:r>
      <w:r w:rsidR="00227880" w:rsidRPr="00BA6BDA">
        <w:rPr>
          <w:rFonts w:ascii="Arial" w:hAnsi="Arial" w:cs="Arial"/>
          <w:szCs w:val="24"/>
        </w:rPr>
        <w:t xml:space="preserve"> </w:t>
      </w:r>
      <w:r w:rsidRPr="00BA6BDA">
        <w:rPr>
          <w:rFonts w:ascii="Arial" w:hAnsi="Arial" w:cs="Arial"/>
          <w:szCs w:val="24"/>
        </w:rPr>
        <w:t>person</w:t>
      </w:r>
      <w:r w:rsidR="00C43C4F" w:rsidRPr="00BA6BDA">
        <w:rPr>
          <w:rFonts w:ascii="Arial" w:hAnsi="Arial" w:cs="Arial"/>
          <w:szCs w:val="24"/>
        </w:rPr>
        <w:t>-</w:t>
      </w:r>
      <w:r w:rsidRPr="00BA6BDA">
        <w:rPr>
          <w:rFonts w:ascii="Arial" w:hAnsi="Arial" w:cs="Arial"/>
          <w:szCs w:val="24"/>
        </w:rPr>
        <w:t>to</w:t>
      </w:r>
      <w:r w:rsidR="00C43C4F" w:rsidRPr="00BA6BDA">
        <w:rPr>
          <w:rFonts w:ascii="Arial" w:hAnsi="Arial" w:cs="Arial"/>
          <w:szCs w:val="24"/>
        </w:rPr>
        <w:t>-</w:t>
      </w:r>
      <w:r w:rsidRPr="00BA6BDA">
        <w:rPr>
          <w:rFonts w:ascii="Arial" w:hAnsi="Arial" w:cs="Arial"/>
          <w:szCs w:val="24"/>
        </w:rPr>
        <w:t>person</w:t>
      </w:r>
      <w:r w:rsidR="00227880" w:rsidRPr="00BA6BDA">
        <w:rPr>
          <w:rFonts w:ascii="Arial" w:hAnsi="Arial" w:cs="Arial"/>
          <w:szCs w:val="24"/>
        </w:rPr>
        <w:t>, animal</w:t>
      </w:r>
      <w:r w:rsidR="00C43C4F" w:rsidRPr="00BA6BDA">
        <w:rPr>
          <w:rFonts w:ascii="Arial" w:hAnsi="Arial" w:cs="Arial"/>
          <w:szCs w:val="24"/>
        </w:rPr>
        <w:t>-</w:t>
      </w:r>
      <w:r w:rsidR="00227880" w:rsidRPr="00BA6BDA">
        <w:rPr>
          <w:rFonts w:ascii="Arial" w:hAnsi="Arial" w:cs="Arial"/>
          <w:szCs w:val="24"/>
        </w:rPr>
        <w:t>to</w:t>
      </w:r>
      <w:r w:rsidR="00C43C4F" w:rsidRPr="00BA6BDA">
        <w:rPr>
          <w:rFonts w:ascii="Arial" w:hAnsi="Arial" w:cs="Arial"/>
          <w:szCs w:val="24"/>
        </w:rPr>
        <w:t>-</w:t>
      </w:r>
      <w:r w:rsidR="00227880" w:rsidRPr="00BA6BDA">
        <w:rPr>
          <w:rFonts w:ascii="Arial" w:hAnsi="Arial" w:cs="Arial"/>
          <w:szCs w:val="24"/>
        </w:rPr>
        <w:t>person and waterborne transmission. Importantly</w:t>
      </w:r>
      <w:r w:rsidR="00875A34" w:rsidRPr="00BA6BDA">
        <w:rPr>
          <w:rFonts w:ascii="Arial" w:hAnsi="Arial" w:cs="Arial"/>
          <w:szCs w:val="24"/>
        </w:rPr>
        <w:t>,</w:t>
      </w:r>
      <w:r w:rsidR="00227880" w:rsidRPr="00BA6BDA">
        <w:rPr>
          <w:rFonts w:ascii="Arial" w:hAnsi="Arial" w:cs="Arial"/>
          <w:szCs w:val="24"/>
        </w:rPr>
        <w:t xml:space="preserve"> most of these infections are preventable through interventions at the level of primary production, commercial food handling, households and institution infection control. </w:t>
      </w:r>
    </w:p>
    <w:p w:rsidR="0001093C" w:rsidRPr="001B125E" w:rsidRDefault="0001093C" w:rsidP="0001093C">
      <w:pPr>
        <w:pStyle w:val="BodyText"/>
        <w:spacing w:line="360" w:lineRule="auto"/>
        <w:ind w:right="44"/>
        <w:rPr>
          <w:rFonts w:ascii="Arial" w:hAnsi="Arial" w:cs="Arial"/>
          <w:szCs w:val="24"/>
        </w:rPr>
      </w:pPr>
      <w:r w:rsidRPr="001B125E">
        <w:rPr>
          <w:rFonts w:ascii="Arial" w:hAnsi="Arial" w:cs="Arial"/>
          <w:szCs w:val="24"/>
        </w:rPr>
        <w:t>This report describes enteric disease surveillance and inv</w:t>
      </w:r>
      <w:r w:rsidR="001F7CCA" w:rsidRPr="001B125E">
        <w:rPr>
          <w:rFonts w:ascii="Arial" w:hAnsi="Arial" w:cs="Arial"/>
          <w:szCs w:val="24"/>
        </w:rPr>
        <w:t xml:space="preserve">estigations carried out </w:t>
      </w:r>
      <w:r w:rsidR="00DF0CE8" w:rsidRPr="001B125E">
        <w:rPr>
          <w:rFonts w:ascii="Arial" w:hAnsi="Arial" w:cs="Arial"/>
          <w:szCs w:val="24"/>
        </w:rPr>
        <w:t xml:space="preserve">during the </w:t>
      </w:r>
      <w:r w:rsidR="001B125E" w:rsidRPr="001B125E">
        <w:rPr>
          <w:rFonts w:ascii="Arial" w:hAnsi="Arial" w:cs="Arial"/>
          <w:szCs w:val="24"/>
        </w:rPr>
        <w:t>third</w:t>
      </w:r>
      <w:r w:rsidR="00831B28" w:rsidRPr="001B125E">
        <w:rPr>
          <w:rFonts w:ascii="Arial" w:hAnsi="Arial" w:cs="Arial"/>
          <w:szCs w:val="24"/>
        </w:rPr>
        <w:t xml:space="preserve"> quarter of </w:t>
      </w:r>
      <w:r w:rsidR="001F7CCA" w:rsidRPr="001B125E">
        <w:rPr>
          <w:rFonts w:ascii="Arial" w:hAnsi="Arial" w:cs="Arial"/>
          <w:szCs w:val="24"/>
        </w:rPr>
        <w:t>201</w:t>
      </w:r>
      <w:r w:rsidR="002D24C5" w:rsidRPr="001B125E">
        <w:rPr>
          <w:rFonts w:ascii="Arial" w:hAnsi="Arial" w:cs="Arial"/>
          <w:szCs w:val="24"/>
        </w:rPr>
        <w:t>6</w:t>
      </w:r>
      <w:r w:rsidR="001F7CCA" w:rsidRPr="001B125E">
        <w:rPr>
          <w:rFonts w:ascii="Arial" w:hAnsi="Arial" w:cs="Arial"/>
          <w:szCs w:val="24"/>
        </w:rPr>
        <w:t xml:space="preserve"> </w:t>
      </w:r>
      <w:r w:rsidRPr="001B125E">
        <w:rPr>
          <w:rFonts w:ascii="Arial" w:hAnsi="Arial" w:cs="Arial"/>
          <w:szCs w:val="24"/>
        </w:rPr>
        <w:t>by OzFo</w:t>
      </w:r>
      <w:r w:rsidR="001648CA" w:rsidRPr="001B125E">
        <w:rPr>
          <w:rFonts w:ascii="Arial" w:hAnsi="Arial" w:cs="Arial"/>
          <w:szCs w:val="24"/>
        </w:rPr>
        <w:t xml:space="preserve">odNet WA, </w:t>
      </w:r>
      <w:r w:rsidRPr="001B125E">
        <w:rPr>
          <w:rFonts w:ascii="Arial" w:hAnsi="Arial" w:cs="Arial"/>
          <w:szCs w:val="24"/>
        </w:rPr>
        <w:t>other W</w:t>
      </w:r>
      <w:r w:rsidR="00C43C4F" w:rsidRPr="001B125E">
        <w:rPr>
          <w:rFonts w:ascii="Arial" w:hAnsi="Arial" w:cs="Arial"/>
          <w:szCs w:val="24"/>
        </w:rPr>
        <w:t>A</w:t>
      </w:r>
      <w:r w:rsidRPr="001B125E">
        <w:rPr>
          <w:rFonts w:ascii="Arial" w:hAnsi="Arial" w:cs="Arial"/>
          <w:szCs w:val="24"/>
        </w:rPr>
        <w:t xml:space="preserve"> Department of Health </w:t>
      </w:r>
      <w:r w:rsidR="00C43C4F" w:rsidRPr="001B125E">
        <w:rPr>
          <w:rFonts w:ascii="Arial" w:hAnsi="Arial" w:cs="Arial"/>
          <w:szCs w:val="24"/>
        </w:rPr>
        <w:t xml:space="preserve">(WA Health) </w:t>
      </w:r>
      <w:r w:rsidR="001648CA" w:rsidRPr="001B125E">
        <w:rPr>
          <w:rFonts w:ascii="Arial" w:hAnsi="Arial" w:cs="Arial"/>
          <w:szCs w:val="24"/>
        </w:rPr>
        <w:t>agencies and local government</w:t>
      </w:r>
      <w:r w:rsidR="00710F13" w:rsidRPr="001B125E">
        <w:rPr>
          <w:rFonts w:ascii="Arial" w:hAnsi="Arial" w:cs="Arial"/>
          <w:szCs w:val="24"/>
        </w:rPr>
        <w:t>s</w:t>
      </w:r>
      <w:r w:rsidRPr="001B125E">
        <w:rPr>
          <w:rFonts w:ascii="Arial" w:hAnsi="Arial" w:cs="Arial"/>
          <w:szCs w:val="24"/>
        </w:rPr>
        <w:t xml:space="preserve">. Most of the data </w:t>
      </w:r>
      <w:r w:rsidR="00B50BC4" w:rsidRPr="001B125E">
        <w:rPr>
          <w:rFonts w:ascii="Arial" w:hAnsi="Arial" w:cs="Arial"/>
          <w:szCs w:val="24"/>
        </w:rPr>
        <w:t>are</w:t>
      </w:r>
      <w:r w:rsidRPr="001B125E">
        <w:rPr>
          <w:rFonts w:ascii="Arial" w:hAnsi="Arial" w:cs="Arial"/>
          <w:szCs w:val="24"/>
        </w:rPr>
        <w:t xml:space="preserve"> derived from </w:t>
      </w:r>
      <w:r w:rsidR="00DF0CE8" w:rsidRPr="001B125E">
        <w:rPr>
          <w:rFonts w:ascii="Arial" w:hAnsi="Arial" w:cs="Arial"/>
          <w:szCs w:val="24"/>
        </w:rPr>
        <w:t xml:space="preserve">reports </w:t>
      </w:r>
      <w:r w:rsidR="00C645F1" w:rsidRPr="001B125E">
        <w:rPr>
          <w:rFonts w:ascii="Arial" w:hAnsi="Arial" w:cs="Arial"/>
          <w:szCs w:val="24"/>
        </w:rPr>
        <w:t xml:space="preserve">by doctors and laboratories </w:t>
      </w:r>
      <w:r w:rsidR="00B50BC4" w:rsidRPr="001B125E">
        <w:rPr>
          <w:rFonts w:ascii="Arial" w:hAnsi="Arial" w:cs="Arial"/>
          <w:szCs w:val="24"/>
        </w:rPr>
        <w:t xml:space="preserve">to WA Health </w:t>
      </w:r>
      <w:r w:rsidR="00831B28" w:rsidRPr="001B125E">
        <w:rPr>
          <w:rFonts w:ascii="Arial" w:hAnsi="Arial" w:cs="Arial"/>
          <w:szCs w:val="24"/>
        </w:rPr>
        <w:t xml:space="preserve">of 16 </w:t>
      </w:r>
      <w:r w:rsidR="00DF0CE8" w:rsidRPr="001B125E">
        <w:rPr>
          <w:rFonts w:ascii="Arial" w:hAnsi="Arial" w:cs="Arial"/>
          <w:szCs w:val="24"/>
        </w:rPr>
        <w:t xml:space="preserve">notifiable </w:t>
      </w:r>
      <w:r w:rsidRPr="001B125E">
        <w:rPr>
          <w:rFonts w:ascii="Arial" w:hAnsi="Arial" w:cs="Arial"/>
          <w:szCs w:val="24"/>
        </w:rPr>
        <w:t>enteric disease</w:t>
      </w:r>
      <w:r w:rsidR="00831B28" w:rsidRPr="001B125E">
        <w:rPr>
          <w:rFonts w:ascii="Arial" w:hAnsi="Arial" w:cs="Arial"/>
          <w:szCs w:val="24"/>
        </w:rPr>
        <w:t>s</w:t>
      </w:r>
      <w:r w:rsidR="00B50BC4" w:rsidRPr="001B125E">
        <w:rPr>
          <w:rFonts w:ascii="Arial" w:hAnsi="Arial" w:cs="Arial"/>
          <w:szCs w:val="24"/>
        </w:rPr>
        <w:t>.</w:t>
      </w:r>
      <w:r w:rsidRPr="001B125E">
        <w:rPr>
          <w:rFonts w:ascii="Arial" w:hAnsi="Arial" w:cs="Arial"/>
          <w:szCs w:val="24"/>
        </w:rPr>
        <w:t xml:space="preserve"> </w:t>
      </w:r>
      <w:r w:rsidR="005A3F5E" w:rsidRPr="001B125E">
        <w:rPr>
          <w:rFonts w:ascii="Arial" w:hAnsi="Arial" w:cs="Arial"/>
          <w:szCs w:val="24"/>
        </w:rPr>
        <w:t xml:space="preserve">In addition, </w:t>
      </w:r>
      <w:r w:rsidR="002B3B34" w:rsidRPr="001B125E">
        <w:rPr>
          <w:rFonts w:ascii="Arial" w:hAnsi="Arial" w:cs="Arial"/>
          <w:szCs w:val="24"/>
        </w:rPr>
        <w:t>outbreaks caused by non-notifiable enteric infections are also documented in this report</w:t>
      </w:r>
      <w:r w:rsidR="00B50BC4" w:rsidRPr="001B125E">
        <w:rPr>
          <w:rFonts w:ascii="Arial" w:hAnsi="Arial" w:cs="Arial"/>
          <w:szCs w:val="24"/>
        </w:rPr>
        <w:t>,</w:t>
      </w:r>
      <w:r w:rsidR="002B3B34" w:rsidRPr="001B125E">
        <w:rPr>
          <w:rFonts w:ascii="Arial" w:hAnsi="Arial" w:cs="Arial"/>
          <w:szCs w:val="24"/>
        </w:rPr>
        <w:t xml:space="preserve"> including </w:t>
      </w:r>
      <w:r w:rsidR="005A3F5E" w:rsidRPr="001B125E">
        <w:rPr>
          <w:rFonts w:ascii="Arial" w:hAnsi="Arial" w:cs="Arial"/>
          <w:szCs w:val="24"/>
        </w:rPr>
        <w:t>norovirus</w:t>
      </w:r>
      <w:r w:rsidR="00B50BC4" w:rsidRPr="001B125E">
        <w:rPr>
          <w:rFonts w:ascii="Arial" w:hAnsi="Arial" w:cs="Arial"/>
          <w:szCs w:val="24"/>
        </w:rPr>
        <w:t>,</w:t>
      </w:r>
      <w:r w:rsidR="005A3F5E" w:rsidRPr="001B125E">
        <w:rPr>
          <w:rFonts w:ascii="Arial" w:hAnsi="Arial" w:cs="Arial"/>
          <w:szCs w:val="24"/>
        </w:rPr>
        <w:t xml:space="preserve"> </w:t>
      </w:r>
      <w:r w:rsidR="002B3B34" w:rsidRPr="001B125E">
        <w:rPr>
          <w:rFonts w:ascii="Arial" w:hAnsi="Arial" w:cs="Arial"/>
          <w:szCs w:val="24"/>
        </w:rPr>
        <w:t>which</w:t>
      </w:r>
      <w:r w:rsidR="005A3F5E" w:rsidRPr="001B125E">
        <w:rPr>
          <w:rFonts w:ascii="Arial" w:hAnsi="Arial" w:cs="Arial"/>
          <w:szCs w:val="24"/>
        </w:rPr>
        <w:t xml:space="preserve"> </w:t>
      </w:r>
      <w:r w:rsidR="00356BCF" w:rsidRPr="001B125E">
        <w:rPr>
          <w:rFonts w:ascii="Arial" w:hAnsi="Arial" w:cs="Arial"/>
          <w:szCs w:val="24"/>
        </w:rPr>
        <w:t>cause</w:t>
      </w:r>
      <w:r w:rsidR="002B3B34" w:rsidRPr="001B125E">
        <w:rPr>
          <w:rFonts w:ascii="Arial" w:hAnsi="Arial" w:cs="Arial"/>
          <w:szCs w:val="24"/>
        </w:rPr>
        <w:t>s a</w:t>
      </w:r>
      <w:r w:rsidR="00356BCF" w:rsidRPr="001B125E">
        <w:rPr>
          <w:rFonts w:ascii="Arial" w:hAnsi="Arial" w:cs="Arial"/>
          <w:szCs w:val="24"/>
        </w:rPr>
        <w:t xml:space="preserve"> large burden of illness in </w:t>
      </w:r>
      <w:r w:rsidR="00C43C4F" w:rsidRPr="001B125E">
        <w:rPr>
          <w:rFonts w:ascii="Arial" w:hAnsi="Arial" w:cs="Arial"/>
          <w:szCs w:val="24"/>
        </w:rPr>
        <w:t xml:space="preserve">residential </w:t>
      </w:r>
      <w:r w:rsidR="00C645F1" w:rsidRPr="001B125E">
        <w:rPr>
          <w:rFonts w:ascii="Arial" w:hAnsi="Arial" w:cs="Arial"/>
          <w:szCs w:val="24"/>
        </w:rPr>
        <w:t xml:space="preserve">(mostly aged) </w:t>
      </w:r>
      <w:r w:rsidR="00C43C4F" w:rsidRPr="001B125E">
        <w:rPr>
          <w:rFonts w:ascii="Arial" w:hAnsi="Arial" w:cs="Arial"/>
          <w:szCs w:val="24"/>
        </w:rPr>
        <w:t>care facilities (</w:t>
      </w:r>
      <w:r w:rsidR="00356BCF" w:rsidRPr="001B125E">
        <w:rPr>
          <w:rFonts w:ascii="Arial" w:hAnsi="Arial" w:cs="Arial"/>
          <w:szCs w:val="24"/>
        </w:rPr>
        <w:t>RCF</w:t>
      </w:r>
      <w:r w:rsidR="00C43C4F" w:rsidRPr="001B125E">
        <w:rPr>
          <w:rFonts w:ascii="Arial" w:hAnsi="Arial" w:cs="Arial"/>
          <w:szCs w:val="24"/>
        </w:rPr>
        <w:t>)</w:t>
      </w:r>
      <w:r w:rsidR="00356BCF" w:rsidRPr="001B125E">
        <w:rPr>
          <w:rFonts w:ascii="Arial" w:hAnsi="Arial" w:cs="Arial"/>
          <w:szCs w:val="24"/>
        </w:rPr>
        <w:t xml:space="preserve"> and the general community</w:t>
      </w:r>
      <w:r w:rsidR="005A3F5E" w:rsidRPr="001B125E">
        <w:rPr>
          <w:rFonts w:ascii="Arial" w:hAnsi="Arial" w:cs="Arial"/>
          <w:szCs w:val="24"/>
        </w:rPr>
        <w:t>.</w:t>
      </w:r>
    </w:p>
    <w:p w:rsidR="0001093C" w:rsidRPr="001B125E" w:rsidRDefault="00AB30DD" w:rsidP="00831B28">
      <w:pPr>
        <w:pStyle w:val="BodyText"/>
        <w:spacing w:line="360" w:lineRule="auto"/>
        <w:ind w:right="44"/>
        <w:rPr>
          <w:rFonts w:ascii="Arial" w:hAnsi="Arial" w:cs="Arial"/>
          <w:szCs w:val="24"/>
        </w:rPr>
      </w:pPr>
      <w:r w:rsidRPr="001B125E">
        <w:rPr>
          <w:rFonts w:ascii="Arial" w:hAnsi="Arial" w:cs="Arial"/>
          <w:szCs w:val="24"/>
        </w:rPr>
        <w:t xml:space="preserve">OzFoodNet WA </w:t>
      </w:r>
      <w:r w:rsidR="0001093C" w:rsidRPr="001B125E">
        <w:rPr>
          <w:rFonts w:ascii="Arial" w:hAnsi="Arial" w:cs="Arial"/>
          <w:szCs w:val="24"/>
        </w:rPr>
        <w:t xml:space="preserve">is part of the Communicable Disease Control Directorate (CDCD) </w:t>
      </w:r>
      <w:r w:rsidRPr="001B125E">
        <w:rPr>
          <w:rFonts w:ascii="Arial" w:hAnsi="Arial" w:cs="Arial"/>
          <w:szCs w:val="24"/>
        </w:rPr>
        <w:t xml:space="preserve">within </w:t>
      </w:r>
      <w:r w:rsidR="0001093C" w:rsidRPr="001B125E">
        <w:rPr>
          <w:rFonts w:ascii="Arial" w:hAnsi="Arial" w:cs="Arial"/>
          <w:szCs w:val="24"/>
        </w:rPr>
        <w:t>WA Health</w:t>
      </w:r>
      <w:r w:rsidRPr="001B125E">
        <w:rPr>
          <w:rFonts w:ascii="Arial" w:hAnsi="Arial" w:cs="Arial"/>
          <w:szCs w:val="24"/>
        </w:rPr>
        <w:t xml:space="preserve">, and </w:t>
      </w:r>
      <w:r w:rsidR="0001093C" w:rsidRPr="001B125E">
        <w:rPr>
          <w:rFonts w:ascii="Arial" w:hAnsi="Arial" w:cs="Arial"/>
          <w:szCs w:val="24"/>
        </w:rPr>
        <w:t xml:space="preserve">is also part of </w:t>
      </w:r>
      <w:r w:rsidRPr="001B125E">
        <w:rPr>
          <w:rFonts w:ascii="Arial" w:hAnsi="Arial" w:cs="Arial"/>
          <w:szCs w:val="24"/>
        </w:rPr>
        <w:t xml:space="preserve">the </w:t>
      </w:r>
      <w:r w:rsidR="0001093C" w:rsidRPr="001B125E">
        <w:rPr>
          <w:rFonts w:ascii="Arial" w:hAnsi="Arial" w:cs="Arial"/>
          <w:szCs w:val="24"/>
        </w:rPr>
        <w:t>National OzFoodNet network funded by the Commonwealth Department of Health</w:t>
      </w:r>
      <w:r w:rsidR="008F17FB" w:rsidRPr="001B125E">
        <w:rPr>
          <w:rFonts w:ascii="Arial" w:hAnsi="Arial" w:cs="Arial"/>
          <w:vertAlign w:val="superscript"/>
        </w:rPr>
        <w:t>2</w:t>
      </w:r>
      <w:r w:rsidR="0001093C" w:rsidRPr="001B125E">
        <w:rPr>
          <w:rFonts w:ascii="Arial" w:hAnsi="Arial" w:cs="Arial"/>
          <w:szCs w:val="24"/>
        </w:rPr>
        <w:t>. The mission of OzFoodNet is to enhance su</w:t>
      </w:r>
      <w:r w:rsidR="002B3B34" w:rsidRPr="001B125E">
        <w:rPr>
          <w:rFonts w:ascii="Arial" w:hAnsi="Arial" w:cs="Arial"/>
          <w:szCs w:val="24"/>
        </w:rPr>
        <w:t>rveillance of foodborne illness</w:t>
      </w:r>
      <w:r w:rsidRPr="001B125E">
        <w:rPr>
          <w:rFonts w:ascii="Arial" w:hAnsi="Arial" w:cs="Arial"/>
          <w:szCs w:val="24"/>
        </w:rPr>
        <w:t>,</w:t>
      </w:r>
      <w:r w:rsidR="002B3B34" w:rsidRPr="001B125E">
        <w:rPr>
          <w:rFonts w:ascii="Arial" w:hAnsi="Arial" w:cs="Arial"/>
          <w:szCs w:val="24"/>
        </w:rPr>
        <w:t xml:space="preserve"> including </w:t>
      </w:r>
      <w:r w:rsidRPr="001B125E">
        <w:rPr>
          <w:rFonts w:ascii="Arial" w:hAnsi="Arial" w:cs="Arial"/>
          <w:szCs w:val="24"/>
        </w:rPr>
        <w:t xml:space="preserve">investigating and determining the cause of outbreaks. </w:t>
      </w:r>
      <w:r w:rsidR="002B3B34" w:rsidRPr="001B125E">
        <w:rPr>
          <w:rFonts w:ascii="Arial" w:hAnsi="Arial" w:cs="Arial"/>
          <w:szCs w:val="24"/>
        </w:rPr>
        <w:t xml:space="preserve">OzFoodNet also </w:t>
      </w:r>
      <w:r w:rsidR="0001093C" w:rsidRPr="001B125E">
        <w:rPr>
          <w:rFonts w:ascii="Arial" w:hAnsi="Arial" w:cs="Arial"/>
          <w:szCs w:val="24"/>
        </w:rPr>
        <w:t>conduct</w:t>
      </w:r>
      <w:r w:rsidR="00C43C4F" w:rsidRPr="001B125E">
        <w:rPr>
          <w:rFonts w:ascii="Arial" w:hAnsi="Arial" w:cs="Arial"/>
          <w:szCs w:val="24"/>
        </w:rPr>
        <w:t>s</w:t>
      </w:r>
      <w:r w:rsidR="0001093C" w:rsidRPr="001B125E">
        <w:rPr>
          <w:rFonts w:ascii="Arial" w:hAnsi="Arial" w:cs="Arial"/>
          <w:szCs w:val="24"/>
        </w:rPr>
        <w:t xml:space="preserve"> applied research into associated risk factors</w:t>
      </w:r>
      <w:r w:rsidR="004B2A21" w:rsidRPr="001B125E">
        <w:rPr>
          <w:rFonts w:ascii="Arial" w:hAnsi="Arial" w:cs="Arial"/>
          <w:szCs w:val="24"/>
        </w:rPr>
        <w:t xml:space="preserve"> and develops policies and guidelines related to enteric disease surveillance, investigation and control</w:t>
      </w:r>
      <w:r w:rsidR="0001093C" w:rsidRPr="001B125E">
        <w:rPr>
          <w:rFonts w:ascii="Arial" w:hAnsi="Arial" w:cs="Arial"/>
          <w:szCs w:val="24"/>
        </w:rPr>
        <w:t>. Th</w:t>
      </w:r>
      <w:r w:rsidR="002B3B34" w:rsidRPr="001B125E">
        <w:rPr>
          <w:rFonts w:ascii="Arial" w:hAnsi="Arial" w:cs="Arial"/>
          <w:szCs w:val="24"/>
        </w:rPr>
        <w:t xml:space="preserve">e </w:t>
      </w:r>
      <w:r w:rsidR="0001093C" w:rsidRPr="001B125E">
        <w:rPr>
          <w:rFonts w:ascii="Arial" w:hAnsi="Arial" w:cs="Arial"/>
          <w:szCs w:val="24"/>
        </w:rPr>
        <w:t xml:space="preserve">OzFoodNet site based in Perth is </w:t>
      </w:r>
      <w:r w:rsidR="002B3B34" w:rsidRPr="001B125E">
        <w:rPr>
          <w:rFonts w:ascii="Arial" w:hAnsi="Arial" w:cs="Arial"/>
          <w:szCs w:val="24"/>
        </w:rPr>
        <w:t xml:space="preserve">responsible for </w:t>
      </w:r>
      <w:r w:rsidR="001648CA" w:rsidRPr="001B125E">
        <w:rPr>
          <w:rFonts w:ascii="Arial" w:hAnsi="Arial" w:cs="Arial"/>
          <w:szCs w:val="24"/>
        </w:rPr>
        <w:t>enteric disease surveillance and investigation in</w:t>
      </w:r>
      <w:r w:rsidR="002B3B34" w:rsidRPr="001B125E">
        <w:rPr>
          <w:rFonts w:ascii="Arial" w:hAnsi="Arial" w:cs="Arial"/>
          <w:szCs w:val="24"/>
        </w:rPr>
        <w:t xml:space="preserve"> WA</w:t>
      </w:r>
      <w:r w:rsidR="0001093C" w:rsidRPr="001B125E">
        <w:rPr>
          <w:rFonts w:ascii="Arial" w:hAnsi="Arial" w:cs="Arial"/>
          <w:szCs w:val="24"/>
        </w:rPr>
        <w:t xml:space="preserve">. </w:t>
      </w:r>
    </w:p>
    <w:p w:rsidR="0001093C" w:rsidRPr="001B125E" w:rsidRDefault="0001093C" w:rsidP="0001093C">
      <w:pPr>
        <w:pStyle w:val="BodyText"/>
        <w:spacing w:line="360" w:lineRule="auto"/>
        <w:ind w:right="44"/>
        <w:rPr>
          <w:rFonts w:ascii="Arial" w:hAnsi="Arial" w:cs="Arial"/>
          <w:szCs w:val="24"/>
        </w:rPr>
      </w:pPr>
      <w:bookmarkStart w:id="97" w:name="_Toc194468017"/>
      <w:bookmarkStart w:id="98" w:name="_Toc194468142"/>
      <w:bookmarkStart w:id="99" w:name="_Toc195082183"/>
      <w:bookmarkStart w:id="100" w:name="_Toc198628872"/>
      <w:bookmarkStart w:id="101" w:name="_Ref194393012"/>
      <w:bookmarkStart w:id="102" w:name="_Toc225753570"/>
      <w:bookmarkStart w:id="103" w:name="_Toc225753669"/>
      <w:bookmarkStart w:id="104" w:name="_Toc225908739"/>
      <w:bookmarkStart w:id="105" w:name="_Toc225932595"/>
      <w:bookmarkStart w:id="106" w:name="_Toc226267841"/>
      <w:bookmarkStart w:id="107" w:name="_Toc226271674"/>
      <w:bookmarkStart w:id="108" w:name="_Toc226271774"/>
      <w:bookmarkStart w:id="109" w:name="_Toc257192863"/>
      <w:bookmarkStart w:id="110" w:name="_Toc257794045"/>
      <w:bookmarkStart w:id="111" w:name="_Toc257801610"/>
      <w:r w:rsidRPr="001B125E">
        <w:rPr>
          <w:rFonts w:ascii="Arial" w:hAnsi="Arial" w:cs="Arial"/>
          <w:szCs w:val="24"/>
        </w:rPr>
        <w:t>OzFoodNet WA regularly liaises with staff from</w:t>
      </w:r>
      <w:r w:rsidR="00947531" w:rsidRPr="001B125E">
        <w:rPr>
          <w:rFonts w:ascii="Arial" w:hAnsi="Arial" w:cs="Arial"/>
          <w:szCs w:val="24"/>
        </w:rPr>
        <w:t>:</w:t>
      </w:r>
      <w:r w:rsidRPr="001B125E">
        <w:rPr>
          <w:rFonts w:ascii="Arial" w:hAnsi="Arial" w:cs="Arial"/>
          <w:szCs w:val="24"/>
        </w:rPr>
        <w:t xml:space="preserve"> </w:t>
      </w:r>
      <w:r w:rsidR="00AB30DD" w:rsidRPr="001B125E">
        <w:rPr>
          <w:rFonts w:ascii="Arial" w:hAnsi="Arial" w:cs="Arial"/>
          <w:szCs w:val="24"/>
        </w:rPr>
        <w:t>Public</w:t>
      </w:r>
      <w:r w:rsidRPr="001B125E">
        <w:rPr>
          <w:rFonts w:ascii="Arial" w:hAnsi="Arial" w:cs="Arial"/>
          <w:szCs w:val="24"/>
        </w:rPr>
        <w:t xml:space="preserve"> Health Units (PHUs)</w:t>
      </w:r>
      <w:r w:rsidR="00947531" w:rsidRPr="001B125E">
        <w:rPr>
          <w:rFonts w:ascii="Arial" w:hAnsi="Arial" w:cs="Arial"/>
          <w:szCs w:val="24"/>
        </w:rPr>
        <w:t>;</w:t>
      </w:r>
      <w:r w:rsidRPr="001B125E">
        <w:rPr>
          <w:rFonts w:ascii="Arial" w:hAnsi="Arial" w:cs="Arial"/>
          <w:szCs w:val="24"/>
        </w:rPr>
        <w:t xml:space="preserve"> the Food Unit in the Environmental Health Directorate of </w:t>
      </w:r>
      <w:r w:rsidR="00F63138" w:rsidRPr="001B125E">
        <w:rPr>
          <w:rFonts w:ascii="Arial" w:hAnsi="Arial" w:cs="Arial"/>
          <w:szCs w:val="24"/>
        </w:rPr>
        <w:t>WA Health</w:t>
      </w:r>
      <w:r w:rsidRPr="001B125E">
        <w:rPr>
          <w:rFonts w:ascii="Arial" w:hAnsi="Arial" w:cs="Arial"/>
          <w:szCs w:val="24"/>
        </w:rPr>
        <w:t>; and the Food Hygiene, Diagnostic and Molecular Epidemiology laboratories at PathWest Laboratory Medicine WA.</w:t>
      </w:r>
    </w:p>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rsidR="0001093C" w:rsidRPr="001B125E" w:rsidRDefault="0001093C" w:rsidP="0001093C">
      <w:pPr>
        <w:pStyle w:val="BodyText"/>
        <w:spacing w:line="360" w:lineRule="auto"/>
        <w:ind w:right="44"/>
        <w:rPr>
          <w:rFonts w:ascii="Arial" w:hAnsi="Arial" w:cs="Arial"/>
          <w:szCs w:val="24"/>
        </w:rPr>
      </w:pPr>
      <w:r w:rsidRPr="001B125E">
        <w:rPr>
          <w:rFonts w:ascii="Arial" w:hAnsi="Arial" w:cs="Arial"/>
          <w:szCs w:val="24"/>
        </w:rPr>
        <w:t xml:space="preserve">PHUs are responsible for </w:t>
      </w:r>
      <w:r w:rsidR="00947531" w:rsidRPr="001B125E">
        <w:rPr>
          <w:rFonts w:ascii="Arial" w:hAnsi="Arial" w:cs="Arial"/>
          <w:szCs w:val="24"/>
        </w:rPr>
        <w:t xml:space="preserve">a range of </w:t>
      </w:r>
      <w:r w:rsidRPr="001B125E">
        <w:rPr>
          <w:rFonts w:ascii="Arial" w:hAnsi="Arial" w:cs="Arial"/>
          <w:szCs w:val="24"/>
        </w:rPr>
        <w:t xml:space="preserve">public health activities, including communicable disease control, </w:t>
      </w:r>
      <w:r w:rsidR="00AB30DD" w:rsidRPr="001B125E">
        <w:rPr>
          <w:rFonts w:ascii="Arial" w:hAnsi="Arial" w:cs="Arial"/>
          <w:szCs w:val="24"/>
        </w:rPr>
        <w:t>with</w:t>
      </w:r>
      <w:r w:rsidRPr="001B125E">
        <w:rPr>
          <w:rFonts w:ascii="Arial" w:hAnsi="Arial" w:cs="Arial"/>
          <w:szCs w:val="24"/>
        </w:rPr>
        <w:t xml:space="preserve">in their </w:t>
      </w:r>
      <w:r w:rsidR="00AB30DD" w:rsidRPr="001B125E">
        <w:rPr>
          <w:rFonts w:ascii="Arial" w:hAnsi="Arial" w:cs="Arial"/>
          <w:szCs w:val="24"/>
        </w:rPr>
        <w:t xml:space="preserve">respective </w:t>
      </w:r>
      <w:r w:rsidRPr="001B125E">
        <w:rPr>
          <w:rFonts w:ascii="Arial" w:hAnsi="Arial" w:cs="Arial"/>
          <w:szCs w:val="24"/>
        </w:rPr>
        <w:t>administrative regions. The PHUs monitor RCF gastroenteritis outbreaks and provide infection control advice. The PHUs also conduct follow</w:t>
      </w:r>
      <w:r w:rsidR="00D6719D" w:rsidRPr="001B125E">
        <w:rPr>
          <w:rFonts w:ascii="Arial" w:hAnsi="Arial" w:cs="Arial"/>
          <w:szCs w:val="24"/>
        </w:rPr>
        <w:t>-</w:t>
      </w:r>
      <w:r w:rsidRPr="001B125E">
        <w:rPr>
          <w:rFonts w:ascii="Arial" w:hAnsi="Arial" w:cs="Arial"/>
          <w:szCs w:val="24"/>
        </w:rPr>
        <w:t xml:space="preserve">up of </w:t>
      </w:r>
      <w:r w:rsidR="00947531" w:rsidRPr="001B125E">
        <w:rPr>
          <w:rFonts w:ascii="Arial" w:hAnsi="Arial" w:cs="Arial"/>
          <w:szCs w:val="24"/>
        </w:rPr>
        <w:t xml:space="preserve">sporadic </w:t>
      </w:r>
      <w:r w:rsidRPr="001B125E">
        <w:rPr>
          <w:rFonts w:ascii="Arial" w:hAnsi="Arial" w:cs="Arial"/>
          <w:szCs w:val="24"/>
        </w:rPr>
        <w:t>cases of important enteric diseases</w:t>
      </w:r>
      <w:r w:rsidR="004B2A21" w:rsidRPr="001B125E">
        <w:rPr>
          <w:rFonts w:ascii="Arial" w:hAnsi="Arial" w:cs="Arial"/>
          <w:szCs w:val="24"/>
        </w:rPr>
        <w:t xml:space="preserve"> including typhoid, paratyphoid and hepatitis A.</w:t>
      </w:r>
      <w:r w:rsidRPr="001B125E">
        <w:rPr>
          <w:rFonts w:ascii="Arial" w:hAnsi="Arial" w:cs="Arial"/>
          <w:szCs w:val="24"/>
        </w:rPr>
        <w:t xml:space="preserve"> </w:t>
      </w:r>
    </w:p>
    <w:p w:rsidR="00570A8E" w:rsidRPr="001B125E" w:rsidRDefault="0001093C" w:rsidP="0001093C">
      <w:pPr>
        <w:pStyle w:val="BodyText"/>
        <w:spacing w:line="360" w:lineRule="auto"/>
        <w:ind w:right="44"/>
        <w:rPr>
          <w:rFonts w:ascii="Arial" w:hAnsi="Arial" w:cs="Arial"/>
          <w:szCs w:val="24"/>
        </w:rPr>
      </w:pPr>
      <w:r w:rsidRPr="001B125E">
        <w:rPr>
          <w:rFonts w:ascii="Arial" w:hAnsi="Arial" w:cs="Arial"/>
          <w:szCs w:val="24"/>
        </w:rPr>
        <w:lastRenderedPageBreak/>
        <w:t>The Food Unit liaises with Local Government (LG) Environmental Health Officers (EHO) during the investigation of food businesses</w:t>
      </w:r>
      <w:r w:rsidR="007D4A38" w:rsidRPr="001B125E">
        <w:rPr>
          <w:rFonts w:ascii="Arial" w:hAnsi="Arial" w:cs="Arial"/>
          <w:szCs w:val="24"/>
        </w:rPr>
        <w:t>.</w:t>
      </w:r>
      <w:r w:rsidRPr="001B125E">
        <w:rPr>
          <w:rFonts w:ascii="Arial" w:hAnsi="Arial" w:cs="Arial"/>
          <w:szCs w:val="24"/>
        </w:rPr>
        <w:t xml:space="preserve"> The Food</w:t>
      </w:r>
      <w:r w:rsidR="00CC6FA8">
        <w:rPr>
          <w:rFonts w:ascii="Arial" w:hAnsi="Arial" w:cs="Arial"/>
          <w:szCs w:val="24"/>
        </w:rPr>
        <w:t>s</w:t>
      </w:r>
      <w:r w:rsidRPr="001B125E">
        <w:rPr>
          <w:rFonts w:ascii="Arial" w:hAnsi="Arial" w:cs="Arial"/>
          <w:szCs w:val="24"/>
        </w:rPr>
        <w:t xml:space="preserve"> Hygiene, Diagnostic and Molecular Epidemiology laboratories at PathWest Laboratory Medicine WA provide public health laboratory services for the surveillance and investigation of enteric disease. </w:t>
      </w:r>
    </w:p>
    <w:p w:rsidR="00DA253E" w:rsidRPr="001B125E" w:rsidRDefault="00831B28" w:rsidP="00810019">
      <w:pPr>
        <w:pStyle w:val="Heading1"/>
        <w:keepLines w:val="0"/>
        <w:numPr>
          <w:ilvl w:val="0"/>
          <w:numId w:val="12"/>
        </w:numPr>
        <w:spacing w:before="200" w:after="240" w:line="300" w:lineRule="atLeast"/>
        <w:ind w:left="426" w:hanging="432"/>
        <w:rPr>
          <w:sz w:val="36"/>
          <w:szCs w:val="36"/>
        </w:rPr>
      </w:pPr>
      <w:bookmarkStart w:id="112" w:name="_Toc51988267"/>
      <w:bookmarkStart w:id="113" w:name="_Toc317599138"/>
      <w:bookmarkStart w:id="114" w:name="_Toc446066017"/>
      <w:bookmarkStart w:id="115" w:name="_Toc491784643"/>
      <w:r w:rsidRPr="001B125E">
        <w:rPr>
          <w:sz w:val="36"/>
          <w:szCs w:val="36"/>
        </w:rPr>
        <w:t xml:space="preserve">Incidence of notifiable enteric </w:t>
      </w:r>
      <w:bookmarkEnd w:id="112"/>
      <w:r w:rsidRPr="001B125E">
        <w:rPr>
          <w:sz w:val="36"/>
          <w:szCs w:val="36"/>
        </w:rPr>
        <w:t>infections</w:t>
      </w:r>
      <w:bookmarkEnd w:id="113"/>
      <w:bookmarkEnd w:id="114"/>
      <w:bookmarkEnd w:id="115"/>
    </w:p>
    <w:p w:rsidR="001648CA" w:rsidRPr="001B125E" w:rsidRDefault="001648CA" w:rsidP="00593890">
      <w:pPr>
        <w:pStyle w:val="Heading2"/>
        <w:numPr>
          <w:ilvl w:val="1"/>
          <w:numId w:val="25"/>
        </w:numPr>
        <w:spacing w:before="120"/>
        <w:ind w:left="426"/>
      </w:pPr>
      <w:bookmarkStart w:id="116" w:name="_Toc446066018"/>
      <w:bookmarkStart w:id="117" w:name="_Toc491784644"/>
      <w:r w:rsidRPr="001B125E">
        <w:t>Methods</w:t>
      </w:r>
      <w:bookmarkEnd w:id="116"/>
      <w:bookmarkEnd w:id="117"/>
    </w:p>
    <w:p w:rsidR="00CD0BC9" w:rsidRPr="001B125E" w:rsidRDefault="00831B28" w:rsidP="00A85686">
      <w:pPr>
        <w:spacing w:before="240" w:line="360" w:lineRule="auto"/>
        <w:rPr>
          <w:rFonts w:cs="Arial"/>
          <w:szCs w:val="24"/>
        </w:rPr>
      </w:pPr>
      <w:r w:rsidRPr="001B125E">
        <w:rPr>
          <w:rFonts w:cs="Arial"/>
        </w:rPr>
        <w:t>Enteric disease notifications were extracted from the Western Australian Notifiable Infectious Diseases Database (WANIDD) by optimal date of onset (ODOO) for the time period 1</w:t>
      </w:r>
      <w:r w:rsidR="003B11CB" w:rsidRPr="001B125E">
        <w:rPr>
          <w:rFonts w:cs="Arial"/>
          <w:vertAlign w:val="superscript"/>
        </w:rPr>
        <w:t>st</w:t>
      </w:r>
      <w:r w:rsidR="00E24D48" w:rsidRPr="001B125E">
        <w:rPr>
          <w:rFonts w:cs="Arial"/>
        </w:rPr>
        <w:t xml:space="preserve"> </w:t>
      </w:r>
      <w:r w:rsidR="001B125E" w:rsidRPr="001B125E">
        <w:rPr>
          <w:rFonts w:cs="Arial"/>
        </w:rPr>
        <w:t>July</w:t>
      </w:r>
      <w:r w:rsidR="002F7CCC" w:rsidRPr="001B125E">
        <w:rPr>
          <w:rFonts w:cs="Arial"/>
        </w:rPr>
        <w:t xml:space="preserve"> 20</w:t>
      </w:r>
      <w:r w:rsidR="002D24C5" w:rsidRPr="001B125E">
        <w:rPr>
          <w:rFonts w:cs="Arial"/>
        </w:rPr>
        <w:t>11</w:t>
      </w:r>
      <w:r w:rsidRPr="001B125E">
        <w:rPr>
          <w:rFonts w:cs="Arial"/>
        </w:rPr>
        <w:t xml:space="preserve"> </w:t>
      </w:r>
      <w:r w:rsidR="00A84924" w:rsidRPr="001B125E">
        <w:rPr>
          <w:rFonts w:cs="Arial"/>
        </w:rPr>
        <w:t xml:space="preserve">to </w:t>
      </w:r>
      <w:r w:rsidR="00B00006" w:rsidRPr="001B125E">
        <w:rPr>
          <w:rFonts w:cs="Arial"/>
        </w:rPr>
        <w:t>30</w:t>
      </w:r>
      <w:r w:rsidR="00B00006" w:rsidRPr="001B125E">
        <w:rPr>
          <w:rFonts w:cs="Arial"/>
          <w:vertAlign w:val="superscript"/>
        </w:rPr>
        <w:t>th</w:t>
      </w:r>
      <w:r w:rsidR="00B00006" w:rsidRPr="001B125E">
        <w:rPr>
          <w:rFonts w:cs="Arial"/>
        </w:rPr>
        <w:t xml:space="preserve"> </w:t>
      </w:r>
      <w:r w:rsidR="001B125E" w:rsidRPr="001B125E">
        <w:rPr>
          <w:rFonts w:cs="Arial"/>
        </w:rPr>
        <w:t>September</w:t>
      </w:r>
      <w:r w:rsidR="003B11CB" w:rsidRPr="001B125E">
        <w:rPr>
          <w:rFonts w:cs="Arial"/>
        </w:rPr>
        <w:t xml:space="preserve"> </w:t>
      </w:r>
      <w:r w:rsidR="002D24C5" w:rsidRPr="001B125E">
        <w:rPr>
          <w:rFonts w:cs="Arial"/>
        </w:rPr>
        <w:t>2016</w:t>
      </w:r>
      <w:r w:rsidRPr="001B125E">
        <w:rPr>
          <w:rFonts w:cs="Arial"/>
        </w:rPr>
        <w:t xml:space="preserve">. The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r w:rsidR="00A85686" w:rsidRPr="001B125E">
        <w:rPr>
          <w:rFonts w:cs="Arial"/>
        </w:rPr>
        <w:t xml:space="preserve">Rates were calculated using </w:t>
      </w:r>
      <w:r w:rsidR="00A85686" w:rsidRPr="001B125E">
        <w:rPr>
          <w:rFonts w:cs="Arial"/>
          <w:szCs w:val="24"/>
        </w:rPr>
        <w:t>estima</w:t>
      </w:r>
      <w:r w:rsidR="00CD0BC9" w:rsidRPr="001B125E">
        <w:rPr>
          <w:rFonts w:cs="Arial"/>
          <w:szCs w:val="24"/>
        </w:rPr>
        <w:t xml:space="preserve">ted resident population data for WA from Rates Calculator version 9.5.5 (WA Health, Government of Western Australia), which is </w:t>
      </w:r>
      <w:r w:rsidR="00A85686" w:rsidRPr="001B125E">
        <w:rPr>
          <w:rFonts w:cs="Arial"/>
          <w:szCs w:val="24"/>
        </w:rPr>
        <w:t>base</w:t>
      </w:r>
      <w:r w:rsidR="00CD0BC9" w:rsidRPr="001B125E">
        <w:rPr>
          <w:rFonts w:cs="Arial"/>
          <w:szCs w:val="24"/>
        </w:rPr>
        <w:t>d</w:t>
      </w:r>
      <w:r w:rsidR="00A85686" w:rsidRPr="001B125E">
        <w:rPr>
          <w:rFonts w:cs="Arial"/>
          <w:szCs w:val="24"/>
        </w:rPr>
        <w:t xml:space="preserve"> on 2011 </w:t>
      </w:r>
      <w:r w:rsidR="00CD0BC9" w:rsidRPr="001B125E">
        <w:rPr>
          <w:rFonts w:cs="Arial"/>
          <w:szCs w:val="24"/>
        </w:rPr>
        <w:t>census data</w:t>
      </w:r>
      <w:r w:rsidR="00A85686" w:rsidRPr="001B125E">
        <w:rPr>
          <w:rFonts w:cs="Arial"/>
          <w:szCs w:val="24"/>
        </w:rPr>
        <w:t xml:space="preserve">. Rates calculated for this report have not been adjusted for age. </w:t>
      </w:r>
    </w:p>
    <w:p w:rsidR="00DA253E" w:rsidRPr="001B125E" w:rsidRDefault="00DA253E" w:rsidP="00593890">
      <w:pPr>
        <w:pStyle w:val="Heading2"/>
        <w:numPr>
          <w:ilvl w:val="1"/>
          <w:numId w:val="25"/>
        </w:numPr>
        <w:spacing w:before="120"/>
        <w:ind w:left="426"/>
      </w:pPr>
      <w:bookmarkStart w:id="118" w:name="_Toc446066019"/>
      <w:bookmarkStart w:id="119" w:name="_Toc491784645"/>
      <w:r w:rsidRPr="001B125E">
        <w:t>Campylobacter</w:t>
      </w:r>
      <w:r w:rsidR="00A20C0F" w:rsidRPr="001B125E">
        <w:t>iosis</w:t>
      </w:r>
      <w:bookmarkEnd w:id="118"/>
      <w:bookmarkEnd w:id="119"/>
    </w:p>
    <w:p w:rsidR="00D6719D" w:rsidRPr="00814A2A" w:rsidRDefault="00A84924" w:rsidP="00AB4A9D">
      <w:pPr>
        <w:spacing w:before="240" w:line="360" w:lineRule="auto"/>
        <w:rPr>
          <w:rFonts w:cs="Arial"/>
          <w:highlight w:val="yellow"/>
        </w:rPr>
      </w:pPr>
      <w:r w:rsidRPr="001B125E">
        <w:rPr>
          <w:rFonts w:cs="Arial"/>
        </w:rPr>
        <w:t>Campylobacter</w:t>
      </w:r>
      <w:r w:rsidR="00A20C0F" w:rsidRPr="001B125E">
        <w:rPr>
          <w:rFonts w:cs="Arial"/>
        </w:rPr>
        <w:t>iosis</w:t>
      </w:r>
      <w:r w:rsidRPr="001B125E">
        <w:rPr>
          <w:rFonts w:cs="Arial"/>
        </w:rPr>
        <w:t xml:space="preserve"> was the most commonly notified enteric disease in WA during the </w:t>
      </w:r>
      <w:r w:rsidR="001B125E" w:rsidRPr="001B125E">
        <w:rPr>
          <w:rFonts w:cs="Arial"/>
        </w:rPr>
        <w:t>third</w:t>
      </w:r>
      <w:r w:rsidR="008C39B2" w:rsidRPr="001B125E">
        <w:rPr>
          <w:rFonts w:cs="Arial"/>
        </w:rPr>
        <w:t xml:space="preserve"> quarter of 2016</w:t>
      </w:r>
      <w:r w:rsidRPr="001B125E">
        <w:rPr>
          <w:rFonts w:cs="Arial"/>
        </w:rPr>
        <w:t xml:space="preserve"> </w:t>
      </w:r>
      <w:r w:rsidR="001B125E" w:rsidRPr="001B125E">
        <w:rPr>
          <w:rFonts w:cs="Arial"/>
        </w:rPr>
        <w:t>(3</w:t>
      </w:r>
      <w:r w:rsidR="008C39B2" w:rsidRPr="001B125E">
        <w:rPr>
          <w:rFonts w:cs="Arial"/>
        </w:rPr>
        <w:t>Q16</w:t>
      </w:r>
      <w:r w:rsidRPr="001B125E">
        <w:rPr>
          <w:rFonts w:cs="Arial"/>
        </w:rPr>
        <w:t>)</w:t>
      </w:r>
      <w:r w:rsidR="00841223" w:rsidRPr="001B125E">
        <w:rPr>
          <w:rFonts w:cs="Arial"/>
        </w:rPr>
        <w:t xml:space="preserve">, with </w:t>
      </w:r>
      <w:r w:rsidR="001B125E" w:rsidRPr="001B125E">
        <w:rPr>
          <w:rFonts w:cs="Arial"/>
        </w:rPr>
        <w:t>961</w:t>
      </w:r>
      <w:r w:rsidRPr="001B125E">
        <w:rPr>
          <w:rFonts w:cs="Arial"/>
        </w:rPr>
        <w:t xml:space="preserve"> notifications</w:t>
      </w:r>
      <w:r w:rsidR="004C3347" w:rsidRPr="001B125E">
        <w:rPr>
          <w:rFonts w:cs="Arial"/>
        </w:rPr>
        <w:t xml:space="preserve"> </w:t>
      </w:r>
      <w:r w:rsidR="00C74199" w:rsidRPr="001B125E">
        <w:rPr>
          <w:rFonts w:cs="Arial"/>
        </w:rPr>
        <w:t xml:space="preserve">and a rate </w:t>
      </w:r>
      <w:r w:rsidR="00C74199" w:rsidRPr="00B074D9">
        <w:rPr>
          <w:rFonts w:cs="Arial"/>
        </w:rPr>
        <w:t xml:space="preserve">of </w:t>
      </w:r>
      <w:r w:rsidR="00BA1D1F" w:rsidRPr="00B074D9">
        <w:rPr>
          <w:rFonts w:cs="Arial"/>
        </w:rPr>
        <w:t>1</w:t>
      </w:r>
      <w:r w:rsidR="00B074D9" w:rsidRPr="00B074D9">
        <w:rPr>
          <w:rFonts w:cs="Arial"/>
        </w:rPr>
        <w:t>45</w:t>
      </w:r>
      <w:r w:rsidR="00C74199" w:rsidRPr="00B074D9">
        <w:rPr>
          <w:rFonts w:cs="Arial"/>
        </w:rPr>
        <w:t xml:space="preserve"> </w:t>
      </w:r>
      <w:r w:rsidR="00F76181" w:rsidRPr="00B074D9">
        <w:rPr>
          <w:rFonts w:cs="Arial"/>
        </w:rPr>
        <w:t xml:space="preserve">cases </w:t>
      </w:r>
      <w:r w:rsidR="00C74199" w:rsidRPr="00B074D9">
        <w:rPr>
          <w:rFonts w:cs="Arial"/>
        </w:rPr>
        <w:t>per 100 000 population</w:t>
      </w:r>
      <w:r w:rsidR="003F7508" w:rsidRPr="00B074D9">
        <w:rPr>
          <w:rFonts w:cs="Arial"/>
        </w:rPr>
        <w:t xml:space="preserve"> per year</w:t>
      </w:r>
      <w:r w:rsidR="001D7A44" w:rsidRPr="00B074D9">
        <w:rPr>
          <w:rFonts w:cs="Arial"/>
        </w:rPr>
        <w:t xml:space="preserve"> (Table 1)</w:t>
      </w:r>
      <w:r w:rsidR="00C74199" w:rsidRPr="00B074D9">
        <w:rPr>
          <w:rFonts w:cs="Arial"/>
        </w:rPr>
        <w:t xml:space="preserve">. </w:t>
      </w:r>
      <w:r w:rsidR="00E24D48" w:rsidRPr="00B074D9">
        <w:rPr>
          <w:rFonts w:cs="Arial"/>
        </w:rPr>
        <w:t xml:space="preserve">There was a </w:t>
      </w:r>
      <w:r w:rsidR="00B074D9" w:rsidRPr="00B074D9">
        <w:rPr>
          <w:rFonts w:cs="Arial"/>
        </w:rPr>
        <w:t>52</w:t>
      </w:r>
      <w:r w:rsidR="001F21EF" w:rsidRPr="00B074D9">
        <w:rPr>
          <w:rFonts w:cs="Arial"/>
        </w:rPr>
        <w:t xml:space="preserve">% increase in </w:t>
      </w:r>
      <w:r w:rsidR="00C4097D" w:rsidRPr="00B074D9">
        <w:rPr>
          <w:rFonts w:cs="Arial"/>
        </w:rPr>
        <w:t>c</w:t>
      </w:r>
      <w:r w:rsidR="001F21EF" w:rsidRPr="00B074D9">
        <w:rPr>
          <w:rFonts w:cs="Arial"/>
        </w:rPr>
        <w:t>ampylobacter</w:t>
      </w:r>
      <w:r w:rsidR="00C4097D" w:rsidRPr="00B074D9">
        <w:rPr>
          <w:rFonts w:cs="Arial"/>
        </w:rPr>
        <w:t>iosis</w:t>
      </w:r>
      <w:r w:rsidR="001F21EF" w:rsidRPr="00B074D9">
        <w:rPr>
          <w:rFonts w:cs="Arial"/>
          <w:i/>
        </w:rPr>
        <w:t xml:space="preserve"> </w:t>
      </w:r>
      <w:r w:rsidR="00E24D48" w:rsidRPr="00B074D9">
        <w:rPr>
          <w:rFonts w:cs="Arial"/>
        </w:rPr>
        <w:t xml:space="preserve">notifications in the </w:t>
      </w:r>
      <w:r w:rsidR="00B074D9" w:rsidRPr="00B074D9">
        <w:rPr>
          <w:rFonts w:cs="Arial"/>
        </w:rPr>
        <w:t>3</w:t>
      </w:r>
      <w:r w:rsidR="008C39B2" w:rsidRPr="00B074D9">
        <w:rPr>
          <w:rFonts w:cs="Arial"/>
        </w:rPr>
        <w:t>Q16</w:t>
      </w:r>
      <w:r w:rsidR="001F21EF" w:rsidRPr="00B074D9">
        <w:rPr>
          <w:rFonts w:cs="Arial"/>
        </w:rPr>
        <w:t xml:space="preserve"> compared with the </w:t>
      </w:r>
      <w:r w:rsidR="008C5CC5">
        <w:rPr>
          <w:rFonts w:cs="Arial"/>
        </w:rPr>
        <w:t>5-</w:t>
      </w:r>
      <w:r w:rsidR="00D023E5" w:rsidRPr="00003C65">
        <w:rPr>
          <w:rFonts w:cs="Arial"/>
        </w:rPr>
        <w:t xml:space="preserve">year </w:t>
      </w:r>
      <w:r w:rsidR="00D023E5">
        <w:rPr>
          <w:rFonts w:cs="Arial"/>
        </w:rPr>
        <w:t>3</w:t>
      </w:r>
      <w:r w:rsidR="00D023E5" w:rsidRPr="00D023E5">
        <w:rPr>
          <w:rFonts w:cs="Arial"/>
          <w:vertAlign w:val="superscript"/>
        </w:rPr>
        <w:t>rd</w:t>
      </w:r>
      <w:r w:rsidR="00D023E5">
        <w:rPr>
          <w:rFonts w:cs="Arial"/>
        </w:rPr>
        <w:t xml:space="preserve"> quarter </w:t>
      </w:r>
      <w:r w:rsidR="00D023E5" w:rsidRPr="00003C65">
        <w:rPr>
          <w:rFonts w:cs="Arial"/>
        </w:rPr>
        <w:t>mean</w:t>
      </w:r>
      <w:r w:rsidR="00D023E5">
        <w:rPr>
          <w:rFonts w:cs="Arial"/>
        </w:rPr>
        <w:t xml:space="preserve"> (3QM)</w:t>
      </w:r>
      <w:r w:rsidR="00D023E5" w:rsidRPr="00003C65">
        <w:rPr>
          <w:rFonts w:cs="Arial"/>
        </w:rPr>
        <w:t xml:space="preserve"> </w:t>
      </w:r>
      <w:r w:rsidR="00A60C7A" w:rsidRPr="00B074D9">
        <w:rPr>
          <w:rFonts w:cs="Arial"/>
        </w:rPr>
        <w:t xml:space="preserve">of </w:t>
      </w:r>
      <w:r w:rsidR="00B074D9" w:rsidRPr="00B074D9">
        <w:rPr>
          <w:rFonts w:cs="Arial"/>
        </w:rPr>
        <w:t>633</w:t>
      </w:r>
      <w:r w:rsidR="00E62B65" w:rsidRPr="00B074D9">
        <w:rPr>
          <w:rFonts w:cs="Arial"/>
        </w:rPr>
        <w:t xml:space="preserve"> notifications</w:t>
      </w:r>
      <w:r w:rsidR="001F21EF" w:rsidRPr="00B074D9">
        <w:rPr>
          <w:rFonts w:cs="Arial"/>
        </w:rPr>
        <w:t xml:space="preserve">. </w:t>
      </w:r>
      <w:r w:rsidR="009C0F3B" w:rsidRPr="00B074D9">
        <w:rPr>
          <w:rFonts w:cs="Arial"/>
        </w:rPr>
        <w:t>The</w:t>
      </w:r>
      <w:r w:rsidR="00DF0CE8" w:rsidRPr="00B074D9">
        <w:rPr>
          <w:rFonts w:cs="Arial"/>
        </w:rPr>
        <w:t xml:space="preserve"> increase appeared to be due to sporadic </w:t>
      </w:r>
      <w:r w:rsidR="00ED0083" w:rsidRPr="00B074D9">
        <w:rPr>
          <w:rFonts w:cs="Arial"/>
        </w:rPr>
        <w:t xml:space="preserve">disease, </w:t>
      </w:r>
      <w:r w:rsidR="00B074D9" w:rsidRPr="00B074D9">
        <w:rPr>
          <w:rFonts w:cs="Arial"/>
        </w:rPr>
        <w:t>however one outbreak of</w:t>
      </w:r>
      <w:r w:rsidR="00DF0CE8" w:rsidRPr="00B074D9">
        <w:rPr>
          <w:rFonts w:cs="Arial"/>
        </w:rPr>
        <w:t xml:space="preserve"> </w:t>
      </w:r>
      <w:r w:rsidR="00034E83" w:rsidRPr="00B074D9">
        <w:rPr>
          <w:rFonts w:cs="Arial"/>
          <w:i/>
        </w:rPr>
        <w:t>Campylobacter</w:t>
      </w:r>
      <w:r w:rsidR="00B074D9" w:rsidRPr="00B074D9">
        <w:rPr>
          <w:rFonts w:cs="Arial"/>
        </w:rPr>
        <w:t xml:space="preserve"> was identified</w:t>
      </w:r>
      <w:r w:rsidR="009C0F3B" w:rsidRPr="00B074D9">
        <w:rPr>
          <w:rFonts w:cs="Arial"/>
        </w:rPr>
        <w:t xml:space="preserve"> during the </w:t>
      </w:r>
      <w:r w:rsidR="00B074D9" w:rsidRPr="00BF7A47">
        <w:rPr>
          <w:rFonts w:cs="Arial"/>
        </w:rPr>
        <w:t>3</w:t>
      </w:r>
      <w:r w:rsidR="00AB4A9D" w:rsidRPr="00BF7A47">
        <w:rPr>
          <w:rFonts w:cs="Arial"/>
        </w:rPr>
        <w:t>Q</w:t>
      </w:r>
      <w:r w:rsidR="006549C0" w:rsidRPr="00BF7A47">
        <w:rPr>
          <w:rFonts w:cs="Arial"/>
        </w:rPr>
        <w:t>16</w:t>
      </w:r>
      <w:r w:rsidR="00B074D9" w:rsidRPr="00BF7A47">
        <w:rPr>
          <w:rFonts w:cs="Arial"/>
        </w:rPr>
        <w:t xml:space="preserve"> (see Section 3)</w:t>
      </w:r>
      <w:r w:rsidR="009C0F3B" w:rsidRPr="00BF7A47">
        <w:rPr>
          <w:rFonts w:cs="Arial"/>
        </w:rPr>
        <w:t xml:space="preserve">. </w:t>
      </w:r>
      <w:r w:rsidR="00BF0C45" w:rsidRPr="00B074D9">
        <w:rPr>
          <w:rFonts w:cs="Arial"/>
        </w:rPr>
        <w:t>At least some of the</w:t>
      </w:r>
      <w:r w:rsidR="00AB4A9D" w:rsidRPr="00B074D9">
        <w:rPr>
          <w:rFonts w:cs="Arial"/>
        </w:rPr>
        <w:t xml:space="preserve"> increase is</w:t>
      </w:r>
      <w:r w:rsidR="00BF0C45" w:rsidRPr="00B074D9">
        <w:rPr>
          <w:rFonts w:cs="Arial"/>
        </w:rPr>
        <w:t xml:space="preserve"> </w:t>
      </w:r>
      <w:r w:rsidR="00D6719D" w:rsidRPr="00B074D9">
        <w:rPr>
          <w:rFonts w:cs="Arial"/>
        </w:rPr>
        <w:t xml:space="preserve">likely </w:t>
      </w:r>
      <w:r w:rsidR="00AB4A9D" w:rsidRPr="00B074D9">
        <w:rPr>
          <w:rFonts w:cs="Arial"/>
        </w:rPr>
        <w:t xml:space="preserve">to be due to the introduction </w:t>
      </w:r>
      <w:r w:rsidR="00D6719D" w:rsidRPr="00B074D9">
        <w:rPr>
          <w:rFonts w:cs="Arial"/>
        </w:rPr>
        <w:t xml:space="preserve">by one large private pathology laboratory </w:t>
      </w:r>
      <w:r w:rsidR="00AB4A9D" w:rsidRPr="00B074D9">
        <w:rPr>
          <w:rFonts w:cs="Arial"/>
        </w:rPr>
        <w:t xml:space="preserve">of </w:t>
      </w:r>
      <w:r w:rsidR="0026146A" w:rsidRPr="00B074D9">
        <w:rPr>
          <w:rFonts w:cs="Arial"/>
        </w:rPr>
        <w:t>polymerase chain reaction (</w:t>
      </w:r>
      <w:r w:rsidR="00AB4A9D" w:rsidRPr="00B074D9">
        <w:rPr>
          <w:rFonts w:cs="Arial"/>
        </w:rPr>
        <w:t>PCR</w:t>
      </w:r>
      <w:r w:rsidR="0026146A" w:rsidRPr="00B074D9">
        <w:rPr>
          <w:rFonts w:cs="Arial"/>
        </w:rPr>
        <w:t>)</w:t>
      </w:r>
      <w:r w:rsidR="00AB4A9D" w:rsidRPr="00B074D9">
        <w:rPr>
          <w:rFonts w:cs="Arial"/>
        </w:rPr>
        <w:t xml:space="preserve"> testing of faecal specimens, which has greater sensitivity than culture techniques. </w:t>
      </w:r>
    </w:p>
    <w:p w:rsidR="0049310B" w:rsidRPr="00867713" w:rsidRDefault="00425CA4" w:rsidP="00AB4A9D">
      <w:pPr>
        <w:spacing w:before="240" w:line="360" w:lineRule="auto"/>
        <w:rPr>
          <w:rFonts w:cs="Arial"/>
        </w:rPr>
      </w:pPr>
      <w:r w:rsidRPr="00867713">
        <w:rPr>
          <w:rFonts w:cs="Arial"/>
        </w:rPr>
        <w:t>The place of acquisition of infection was rep</w:t>
      </w:r>
      <w:r w:rsidR="00694AF1" w:rsidRPr="00867713">
        <w:rPr>
          <w:rFonts w:cs="Arial"/>
        </w:rPr>
        <w:t xml:space="preserve">orted for </w:t>
      </w:r>
      <w:r w:rsidR="00867713" w:rsidRPr="00867713">
        <w:rPr>
          <w:rFonts w:cs="Arial"/>
        </w:rPr>
        <w:t>62</w:t>
      </w:r>
      <w:r w:rsidR="00694AF1" w:rsidRPr="00867713">
        <w:rPr>
          <w:rFonts w:cs="Arial"/>
        </w:rPr>
        <w:t>% (n=</w:t>
      </w:r>
      <w:r w:rsidR="00867713" w:rsidRPr="00867713">
        <w:rPr>
          <w:rFonts w:cs="Arial"/>
        </w:rPr>
        <w:t>596</w:t>
      </w:r>
      <w:r w:rsidR="00BF1707" w:rsidRPr="00867713">
        <w:rPr>
          <w:rFonts w:cs="Arial"/>
        </w:rPr>
        <w:t xml:space="preserve">) of cases, of which </w:t>
      </w:r>
      <w:r w:rsidR="00867713" w:rsidRPr="00867713">
        <w:rPr>
          <w:rFonts w:cs="Arial"/>
        </w:rPr>
        <w:t>7</w:t>
      </w:r>
      <w:r w:rsidR="00E3508C">
        <w:rPr>
          <w:rFonts w:cs="Arial"/>
        </w:rPr>
        <w:t>5</w:t>
      </w:r>
      <w:r w:rsidR="00BF1707" w:rsidRPr="00867713">
        <w:rPr>
          <w:rFonts w:cs="Arial"/>
        </w:rPr>
        <w:t>% (</w:t>
      </w:r>
      <w:r w:rsidR="001D7A44" w:rsidRPr="00867713">
        <w:rPr>
          <w:rFonts w:cs="Arial"/>
        </w:rPr>
        <w:t>n=</w:t>
      </w:r>
      <w:r w:rsidR="00867713" w:rsidRPr="00867713">
        <w:rPr>
          <w:rFonts w:cs="Arial"/>
        </w:rPr>
        <w:t>445</w:t>
      </w:r>
      <w:r w:rsidR="0026146A" w:rsidRPr="00867713">
        <w:rPr>
          <w:rFonts w:cs="Arial"/>
        </w:rPr>
        <w:t>) were locally acquired</w:t>
      </w:r>
      <w:r w:rsidR="00E3508C">
        <w:rPr>
          <w:rFonts w:cs="Arial"/>
        </w:rPr>
        <w:t>,</w:t>
      </w:r>
      <w:r w:rsidR="0053485D" w:rsidRPr="00867713">
        <w:rPr>
          <w:rFonts w:cs="Arial"/>
        </w:rPr>
        <w:t xml:space="preserve"> </w:t>
      </w:r>
      <w:r w:rsidR="00867713" w:rsidRPr="00867713">
        <w:rPr>
          <w:rFonts w:cs="Arial"/>
        </w:rPr>
        <w:t>24</w:t>
      </w:r>
      <w:r w:rsidR="00BF1707" w:rsidRPr="00867713">
        <w:rPr>
          <w:rFonts w:cs="Arial"/>
        </w:rPr>
        <w:t xml:space="preserve">% </w:t>
      </w:r>
      <w:r w:rsidR="00A60C7A" w:rsidRPr="00867713">
        <w:rPr>
          <w:rFonts w:cs="Arial"/>
        </w:rPr>
        <w:t>(</w:t>
      </w:r>
      <w:r w:rsidR="001D7A44" w:rsidRPr="00867713">
        <w:rPr>
          <w:rFonts w:cs="Arial"/>
        </w:rPr>
        <w:t>n=</w:t>
      </w:r>
      <w:r w:rsidR="00867713" w:rsidRPr="00867713">
        <w:rPr>
          <w:rFonts w:cs="Arial"/>
        </w:rPr>
        <w:t>144</w:t>
      </w:r>
      <w:r w:rsidR="00436D9E" w:rsidRPr="00867713">
        <w:rPr>
          <w:rFonts w:cs="Arial"/>
        </w:rPr>
        <w:t xml:space="preserve">) </w:t>
      </w:r>
      <w:r w:rsidR="00BF1707" w:rsidRPr="00867713">
        <w:rPr>
          <w:rFonts w:cs="Arial"/>
        </w:rPr>
        <w:t>were acquired overseas</w:t>
      </w:r>
      <w:r w:rsidR="00E3508C">
        <w:rPr>
          <w:rFonts w:cs="Arial"/>
        </w:rPr>
        <w:t xml:space="preserve"> and 1% (n=7) were acquired interstate</w:t>
      </w:r>
      <w:r w:rsidRPr="00867713">
        <w:rPr>
          <w:rFonts w:cs="Arial"/>
        </w:rPr>
        <w:t xml:space="preserve">. </w:t>
      </w:r>
    </w:p>
    <w:p w:rsidR="0026146A" w:rsidRPr="00814A2A" w:rsidRDefault="0026146A" w:rsidP="00AB4A9D">
      <w:pPr>
        <w:spacing w:before="240" w:line="360" w:lineRule="auto"/>
        <w:rPr>
          <w:rFonts w:cs="Arial"/>
          <w:highlight w:val="yellow"/>
        </w:rPr>
      </w:pPr>
    </w:p>
    <w:p w:rsidR="00716293" w:rsidRPr="00814A2A" w:rsidRDefault="00716293" w:rsidP="00AB4A9D">
      <w:pPr>
        <w:spacing w:before="240" w:line="360" w:lineRule="auto"/>
        <w:rPr>
          <w:rFonts w:cs="Arial"/>
          <w:highlight w:val="yellow"/>
        </w:rPr>
      </w:pPr>
    </w:p>
    <w:p w:rsidR="009B400C" w:rsidRPr="00814A2A" w:rsidRDefault="009B400C" w:rsidP="00AB4A9D">
      <w:pPr>
        <w:spacing w:before="240" w:line="360" w:lineRule="auto"/>
        <w:rPr>
          <w:rFonts w:cs="Arial"/>
          <w:highlight w:val="yellow"/>
        </w:rPr>
      </w:pPr>
    </w:p>
    <w:p w:rsidR="007B79C7" w:rsidRPr="00AE4525" w:rsidRDefault="00C74199" w:rsidP="007B79C7">
      <w:pPr>
        <w:pStyle w:val="Caption"/>
        <w:rPr>
          <w:rFonts w:cs="Arial"/>
          <w:color w:val="0077AD"/>
        </w:rPr>
      </w:pPr>
      <w:bookmarkStart w:id="120" w:name="_Toc491784676"/>
      <w:r w:rsidRPr="00AE4525">
        <w:rPr>
          <w:color w:val="0077AD"/>
        </w:rPr>
        <w:t xml:space="preserve">Table </w:t>
      </w:r>
      <w:r w:rsidR="00F63361" w:rsidRPr="00AE4525">
        <w:rPr>
          <w:color w:val="0077AD"/>
        </w:rPr>
        <w:fldChar w:fldCharType="begin"/>
      </w:r>
      <w:r w:rsidRPr="00AE4525">
        <w:rPr>
          <w:color w:val="0077AD"/>
        </w:rPr>
        <w:instrText xml:space="preserve"> SEQ Table \* ARABIC </w:instrText>
      </w:r>
      <w:r w:rsidR="00F63361" w:rsidRPr="00AE4525">
        <w:rPr>
          <w:color w:val="0077AD"/>
        </w:rPr>
        <w:fldChar w:fldCharType="separate"/>
      </w:r>
      <w:r w:rsidR="00BC0F70">
        <w:rPr>
          <w:noProof/>
          <w:color w:val="0077AD"/>
        </w:rPr>
        <w:t>1</w:t>
      </w:r>
      <w:r w:rsidR="00F63361" w:rsidRPr="00AE4525">
        <w:rPr>
          <w:color w:val="0077AD"/>
        </w:rPr>
        <w:fldChar w:fldCharType="end"/>
      </w:r>
      <w:r w:rsidR="00AB4A9D" w:rsidRPr="00AE4525">
        <w:rPr>
          <w:color w:val="0077AD"/>
        </w:rPr>
        <w:t xml:space="preserve"> Number </w:t>
      </w:r>
      <w:r w:rsidRPr="00AE4525">
        <w:rPr>
          <w:color w:val="0077AD"/>
        </w:rPr>
        <w:t xml:space="preserve">of </w:t>
      </w:r>
      <w:r w:rsidR="009645DF" w:rsidRPr="00AE4525">
        <w:rPr>
          <w:rFonts w:cs="Arial"/>
          <w:color w:val="0077AD"/>
        </w:rPr>
        <w:t>c</w:t>
      </w:r>
      <w:r w:rsidR="00AB4A9D" w:rsidRPr="00AE4525">
        <w:rPr>
          <w:rFonts w:cs="Arial"/>
          <w:color w:val="0077AD"/>
        </w:rPr>
        <w:t>ampylobacter</w:t>
      </w:r>
      <w:r w:rsidR="009645DF" w:rsidRPr="00AE4525">
        <w:rPr>
          <w:rFonts w:cs="Arial"/>
          <w:color w:val="0077AD"/>
        </w:rPr>
        <w:t>iosis</w:t>
      </w:r>
      <w:r w:rsidR="00ED0083" w:rsidRPr="00AE4525">
        <w:rPr>
          <w:rFonts w:cs="Arial"/>
          <w:color w:val="0077AD"/>
        </w:rPr>
        <w:t xml:space="preserve"> notifications</w:t>
      </w:r>
      <w:r w:rsidRPr="00AE4525">
        <w:rPr>
          <w:rFonts w:cs="Arial"/>
          <w:color w:val="0077AD"/>
        </w:rPr>
        <w:t xml:space="preserve">, </w:t>
      </w:r>
      <w:r w:rsidR="00AE4525" w:rsidRPr="00AE4525">
        <w:rPr>
          <w:rFonts w:cs="Arial"/>
          <w:color w:val="0077AD"/>
        </w:rPr>
        <w:t>3</w:t>
      </w:r>
      <w:r w:rsidR="00AE4525" w:rsidRPr="00AE4525">
        <w:rPr>
          <w:rFonts w:cs="Arial"/>
          <w:color w:val="0077AD"/>
          <w:vertAlign w:val="superscript"/>
        </w:rPr>
        <w:t>rd</w:t>
      </w:r>
      <w:r w:rsidR="00AE4525" w:rsidRPr="00AE4525">
        <w:rPr>
          <w:rFonts w:cs="Arial"/>
          <w:color w:val="0077AD"/>
        </w:rPr>
        <w:t xml:space="preserve"> </w:t>
      </w:r>
      <w:r w:rsidR="00223B30" w:rsidRPr="00AE4525">
        <w:rPr>
          <w:rFonts w:cs="Arial"/>
          <w:color w:val="0077AD"/>
        </w:rPr>
        <w:t>q</w:t>
      </w:r>
      <w:r w:rsidR="006549C0" w:rsidRPr="00AE4525">
        <w:rPr>
          <w:rFonts w:cs="Arial"/>
          <w:color w:val="0077AD"/>
        </w:rPr>
        <w:t>uarter 2016</w:t>
      </w:r>
      <w:r w:rsidR="00BB260F" w:rsidRPr="00AE4525">
        <w:rPr>
          <w:rFonts w:cs="Arial"/>
          <w:color w:val="0077AD"/>
        </w:rPr>
        <w:t>, WA</w:t>
      </w:r>
      <w:r w:rsidR="00AB4A9D" w:rsidRPr="00AE4525">
        <w:rPr>
          <w:rFonts w:cs="Arial"/>
          <w:color w:val="0077AD"/>
        </w:rPr>
        <w:t>, by region</w:t>
      </w:r>
      <w:bookmarkEnd w:id="120"/>
    </w:p>
    <w:p w:rsidR="007B79C7" w:rsidRPr="00AE4525" w:rsidRDefault="00AE4525" w:rsidP="00AE4525">
      <w:pPr>
        <w:rPr>
          <w:highlight w:val="yellow"/>
        </w:rPr>
      </w:pPr>
      <w:r w:rsidRPr="00AE4525">
        <w:rPr>
          <w:noProof/>
          <w:lang w:eastAsia="en-AU"/>
        </w:rPr>
        <w:drawing>
          <wp:inline distT="0" distB="0" distL="0" distR="0">
            <wp:extent cx="5415280" cy="29571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5280" cy="2957195"/>
                    </a:xfrm>
                    <a:prstGeom prst="rect">
                      <a:avLst/>
                    </a:prstGeom>
                    <a:noFill/>
                    <a:ln>
                      <a:noFill/>
                    </a:ln>
                  </pic:spPr>
                </pic:pic>
              </a:graphicData>
            </a:graphic>
          </wp:inline>
        </w:drawing>
      </w:r>
    </w:p>
    <w:p w:rsidR="00DA60C5" w:rsidRPr="0019286B" w:rsidRDefault="00AB4A9D" w:rsidP="00DA60C5">
      <w:pPr>
        <w:spacing w:after="0"/>
        <w:rPr>
          <w:sz w:val="18"/>
          <w:szCs w:val="18"/>
        </w:rPr>
      </w:pPr>
      <w:r w:rsidRPr="0019286B">
        <w:rPr>
          <w:b/>
          <w:sz w:val="18"/>
          <w:szCs w:val="18"/>
        </w:rPr>
        <w:t>*</w:t>
      </w:r>
      <w:r w:rsidRPr="0019286B">
        <w:rPr>
          <w:sz w:val="18"/>
          <w:szCs w:val="18"/>
        </w:rPr>
        <w:t xml:space="preserve">Percentage change in the number of notifications in the current quarter compared to the historical </w:t>
      </w:r>
      <w:r w:rsidR="00326541" w:rsidRPr="0019286B">
        <w:rPr>
          <w:sz w:val="18"/>
          <w:szCs w:val="18"/>
        </w:rPr>
        <w:t>5</w:t>
      </w:r>
      <w:r w:rsidRPr="0019286B">
        <w:rPr>
          <w:sz w:val="18"/>
          <w:szCs w:val="18"/>
        </w:rPr>
        <w:t xml:space="preserve">-year mean for the same quarter. Positive values indicate an increase when compared to the historical </w:t>
      </w:r>
      <w:r w:rsidR="00326541" w:rsidRPr="0019286B">
        <w:rPr>
          <w:sz w:val="18"/>
          <w:szCs w:val="18"/>
        </w:rPr>
        <w:t>5</w:t>
      </w:r>
      <w:r w:rsidRPr="0019286B">
        <w:rPr>
          <w:sz w:val="18"/>
          <w:szCs w:val="18"/>
        </w:rPr>
        <w:t xml:space="preserve">-year mean of the same quarter. Negative values indicate a decrease when compared to the historical </w:t>
      </w:r>
      <w:r w:rsidR="00326541" w:rsidRPr="0019286B">
        <w:rPr>
          <w:sz w:val="18"/>
          <w:szCs w:val="18"/>
        </w:rPr>
        <w:t>5</w:t>
      </w:r>
      <w:r w:rsidRPr="0019286B">
        <w:rPr>
          <w:sz w:val="18"/>
          <w:szCs w:val="18"/>
        </w:rPr>
        <w:t>-year mean of the same quarter.</w:t>
      </w:r>
      <w:r w:rsidR="00DA60C5" w:rsidRPr="0019286B">
        <w:rPr>
          <w:sz w:val="18"/>
          <w:szCs w:val="18"/>
        </w:rPr>
        <w:t xml:space="preserve"> </w:t>
      </w:r>
      <w:r w:rsidR="00622FAB" w:rsidRPr="0019286B">
        <w:rPr>
          <w:sz w:val="18"/>
          <w:szCs w:val="18"/>
        </w:rPr>
        <w:t>Percentage change should be interpreted with caution when the number of cases is small.</w:t>
      </w:r>
    </w:p>
    <w:p w:rsidR="00AB4A9D" w:rsidRPr="00814A2A" w:rsidRDefault="00AB4A9D" w:rsidP="0053485D">
      <w:pPr>
        <w:spacing w:after="0"/>
        <w:rPr>
          <w:sz w:val="18"/>
          <w:szCs w:val="18"/>
          <w:highlight w:val="yellow"/>
        </w:rPr>
      </w:pPr>
    </w:p>
    <w:p w:rsidR="00E67268" w:rsidRPr="0019286B" w:rsidRDefault="00A20C0F" w:rsidP="00593890">
      <w:pPr>
        <w:pStyle w:val="Heading2"/>
        <w:numPr>
          <w:ilvl w:val="1"/>
          <w:numId w:val="25"/>
        </w:numPr>
        <w:spacing w:before="120"/>
        <w:ind w:left="426"/>
      </w:pPr>
      <w:bookmarkStart w:id="121" w:name="_Toc446066020"/>
      <w:bookmarkStart w:id="122" w:name="_Toc491784646"/>
      <w:r w:rsidRPr="0019286B">
        <w:t>Salmonellosis</w:t>
      </w:r>
      <w:bookmarkEnd w:id="121"/>
      <w:bookmarkEnd w:id="122"/>
    </w:p>
    <w:p w:rsidR="00DE0FAA" w:rsidRPr="00814A2A" w:rsidRDefault="005642EE" w:rsidP="002A5B38">
      <w:pPr>
        <w:spacing w:before="240" w:after="0" w:line="360" w:lineRule="auto"/>
        <w:rPr>
          <w:rFonts w:cs="Arial"/>
          <w:highlight w:val="yellow"/>
        </w:rPr>
      </w:pPr>
      <w:r w:rsidRPr="0019286B">
        <w:rPr>
          <w:rFonts w:cs="Arial"/>
        </w:rPr>
        <w:t>Salmonellosis</w:t>
      </w:r>
      <w:r w:rsidR="00EE23E9" w:rsidRPr="0019286B">
        <w:rPr>
          <w:rFonts w:cs="Arial"/>
        </w:rPr>
        <w:t xml:space="preserve"> </w:t>
      </w:r>
      <w:r w:rsidR="003F7508" w:rsidRPr="0019286B">
        <w:rPr>
          <w:rFonts w:cs="Arial"/>
        </w:rPr>
        <w:t xml:space="preserve">was the second </w:t>
      </w:r>
      <w:r w:rsidR="00EE23E9" w:rsidRPr="0019286B">
        <w:rPr>
          <w:rFonts w:cs="Arial"/>
        </w:rPr>
        <w:t xml:space="preserve">most commonly notified enteric disease in WA </w:t>
      </w:r>
      <w:r w:rsidR="00286CAC" w:rsidRPr="0019286B">
        <w:rPr>
          <w:rFonts w:cs="Arial"/>
        </w:rPr>
        <w:t xml:space="preserve">in the </w:t>
      </w:r>
      <w:r w:rsidR="0019286B" w:rsidRPr="0019286B">
        <w:rPr>
          <w:rFonts w:cs="Arial"/>
        </w:rPr>
        <w:t>3</w:t>
      </w:r>
      <w:r w:rsidR="004C3347" w:rsidRPr="0019286B">
        <w:rPr>
          <w:rFonts w:cs="Arial"/>
        </w:rPr>
        <w:t>Q</w:t>
      </w:r>
      <w:r w:rsidR="00476FB2" w:rsidRPr="0019286B">
        <w:rPr>
          <w:rFonts w:cs="Arial"/>
        </w:rPr>
        <w:t>16</w:t>
      </w:r>
      <w:r w:rsidR="00EE23E9" w:rsidRPr="0019286B">
        <w:rPr>
          <w:rFonts w:cs="Arial"/>
        </w:rPr>
        <w:t xml:space="preserve">, with </w:t>
      </w:r>
      <w:r w:rsidR="0019286B" w:rsidRPr="0019286B">
        <w:rPr>
          <w:rFonts w:cs="Arial"/>
        </w:rPr>
        <w:t>357</w:t>
      </w:r>
      <w:r w:rsidR="00EE23E9" w:rsidRPr="0019286B">
        <w:rPr>
          <w:rFonts w:cs="Arial"/>
        </w:rPr>
        <w:t xml:space="preserve"> notifications</w:t>
      </w:r>
      <w:r w:rsidR="004C3347" w:rsidRPr="0019286B">
        <w:rPr>
          <w:rFonts w:cs="Arial"/>
        </w:rPr>
        <w:t xml:space="preserve"> </w:t>
      </w:r>
      <w:r w:rsidR="00EE23E9" w:rsidRPr="0019286B">
        <w:rPr>
          <w:rFonts w:cs="Arial"/>
        </w:rPr>
        <w:t xml:space="preserve">and a rate of </w:t>
      </w:r>
      <w:r w:rsidR="0019286B" w:rsidRPr="0019286B">
        <w:rPr>
          <w:rFonts w:cs="Arial"/>
        </w:rPr>
        <w:t>54</w:t>
      </w:r>
      <w:r w:rsidR="00EE23E9" w:rsidRPr="0019286B">
        <w:rPr>
          <w:rFonts w:cs="Arial"/>
        </w:rPr>
        <w:t xml:space="preserve"> </w:t>
      </w:r>
      <w:r w:rsidR="00F76181" w:rsidRPr="0019286B">
        <w:rPr>
          <w:rFonts w:cs="Arial"/>
        </w:rPr>
        <w:t xml:space="preserve">cases </w:t>
      </w:r>
      <w:r w:rsidR="00EE23E9" w:rsidRPr="0019286B">
        <w:rPr>
          <w:rFonts w:cs="Arial"/>
        </w:rPr>
        <w:t>per 100 000 population</w:t>
      </w:r>
      <w:r w:rsidR="00BC6756" w:rsidRPr="0019286B">
        <w:rPr>
          <w:rFonts w:cs="Arial"/>
        </w:rPr>
        <w:t xml:space="preserve"> per year</w:t>
      </w:r>
      <w:r w:rsidR="001D7A44" w:rsidRPr="0019286B">
        <w:rPr>
          <w:rFonts w:cs="Arial"/>
        </w:rPr>
        <w:t xml:space="preserve"> (Table 2)</w:t>
      </w:r>
      <w:r w:rsidR="00EE23E9" w:rsidRPr="0019286B">
        <w:rPr>
          <w:rFonts w:cs="Arial"/>
        </w:rPr>
        <w:t xml:space="preserve">. </w:t>
      </w:r>
      <w:r w:rsidR="004C3347" w:rsidRPr="0019286B">
        <w:rPr>
          <w:rFonts w:cs="Arial"/>
        </w:rPr>
        <w:t xml:space="preserve">The number of </w:t>
      </w:r>
      <w:r w:rsidR="00C54924" w:rsidRPr="0019286B">
        <w:rPr>
          <w:rFonts w:cs="Arial"/>
        </w:rPr>
        <w:t>salmonellosis</w:t>
      </w:r>
      <w:r w:rsidR="004C3347" w:rsidRPr="0019286B">
        <w:rPr>
          <w:rFonts w:cs="Arial"/>
          <w:i/>
        </w:rPr>
        <w:t xml:space="preserve"> </w:t>
      </w:r>
      <w:r w:rsidR="00FC2527" w:rsidRPr="0019286B">
        <w:rPr>
          <w:rFonts w:cs="Arial"/>
        </w:rPr>
        <w:t xml:space="preserve">notifications in the </w:t>
      </w:r>
      <w:r w:rsidR="0019286B" w:rsidRPr="0019286B">
        <w:rPr>
          <w:rFonts w:cs="Arial"/>
        </w:rPr>
        <w:t>3</w:t>
      </w:r>
      <w:r w:rsidR="00476FB2" w:rsidRPr="0019286B">
        <w:rPr>
          <w:rFonts w:cs="Arial"/>
        </w:rPr>
        <w:t>Q16</w:t>
      </w:r>
      <w:r w:rsidR="004C3347" w:rsidRPr="0019286B">
        <w:rPr>
          <w:rFonts w:cs="Arial"/>
        </w:rPr>
        <w:t xml:space="preserve"> was </w:t>
      </w:r>
      <w:r w:rsidR="0019286B" w:rsidRPr="0019286B">
        <w:rPr>
          <w:rFonts w:cs="Arial"/>
        </w:rPr>
        <w:t>28</w:t>
      </w:r>
      <w:r w:rsidR="00FC2527" w:rsidRPr="0019286B">
        <w:rPr>
          <w:rFonts w:cs="Arial"/>
        </w:rPr>
        <w:t>% higher than</w:t>
      </w:r>
      <w:r w:rsidR="004C3347" w:rsidRPr="0019286B">
        <w:rPr>
          <w:rFonts w:cs="Arial"/>
        </w:rPr>
        <w:t xml:space="preserve"> the </w:t>
      </w:r>
      <w:r w:rsidR="00D023E5">
        <w:rPr>
          <w:rFonts w:cs="Arial"/>
        </w:rPr>
        <w:t>3QM</w:t>
      </w:r>
      <w:r w:rsidR="008D3369" w:rsidRPr="0019286B">
        <w:rPr>
          <w:rFonts w:cs="Arial"/>
        </w:rPr>
        <w:t xml:space="preserve"> (n=</w:t>
      </w:r>
      <w:r w:rsidR="0019286B" w:rsidRPr="0019286B">
        <w:rPr>
          <w:rFonts w:cs="Arial"/>
        </w:rPr>
        <w:t>278</w:t>
      </w:r>
      <w:r w:rsidR="00FD1844" w:rsidRPr="0019286B">
        <w:rPr>
          <w:rFonts w:cs="Arial"/>
        </w:rPr>
        <w:t>)</w:t>
      </w:r>
      <w:r w:rsidR="00FA6CD4">
        <w:rPr>
          <w:rFonts w:cs="Arial"/>
        </w:rPr>
        <w:t>.</w:t>
      </w:r>
    </w:p>
    <w:p w:rsidR="00F171E1" w:rsidRPr="00E3508C" w:rsidRDefault="00F171E1" w:rsidP="002A5B38">
      <w:pPr>
        <w:spacing w:before="240" w:after="0" w:line="360" w:lineRule="auto"/>
        <w:rPr>
          <w:rFonts w:cs="Arial"/>
        </w:rPr>
      </w:pPr>
      <w:r w:rsidRPr="00E3508C">
        <w:rPr>
          <w:rFonts w:cs="Arial"/>
        </w:rPr>
        <w:t xml:space="preserve">Place of acquisition </w:t>
      </w:r>
      <w:r w:rsidR="00E34C45" w:rsidRPr="00E3508C">
        <w:rPr>
          <w:rFonts w:cs="Arial"/>
        </w:rPr>
        <w:t xml:space="preserve">of infection was </w:t>
      </w:r>
      <w:r w:rsidR="00E3508C" w:rsidRPr="00E3508C">
        <w:rPr>
          <w:rFonts w:cs="Arial"/>
        </w:rPr>
        <w:t>reported for 73</w:t>
      </w:r>
      <w:r w:rsidRPr="00E3508C">
        <w:rPr>
          <w:rFonts w:cs="Arial"/>
        </w:rPr>
        <w:t>% (n=</w:t>
      </w:r>
      <w:r w:rsidR="00E3508C" w:rsidRPr="00E3508C">
        <w:rPr>
          <w:rFonts w:cs="Arial"/>
        </w:rPr>
        <w:t>259</w:t>
      </w:r>
      <w:r w:rsidRPr="00E3508C">
        <w:rPr>
          <w:rFonts w:cs="Arial"/>
        </w:rPr>
        <w:t xml:space="preserve">) of cases, of which </w:t>
      </w:r>
      <w:r w:rsidR="00E3508C" w:rsidRPr="00E3508C">
        <w:rPr>
          <w:rFonts w:cs="Arial"/>
        </w:rPr>
        <w:t>54% (n=139) were acquired overseas</w:t>
      </w:r>
      <w:r w:rsidR="00E3508C">
        <w:rPr>
          <w:rFonts w:cs="Arial"/>
        </w:rPr>
        <w:t>,</w:t>
      </w:r>
      <w:r w:rsidR="00E3508C" w:rsidRPr="00E3508C">
        <w:rPr>
          <w:rFonts w:cs="Arial"/>
        </w:rPr>
        <w:t xml:space="preserve"> 45</w:t>
      </w:r>
      <w:r w:rsidRPr="00E3508C">
        <w:rPr>
          <w:rFonts w:cs="Arial"/>
        </w:rPr>
        <w:t>% (</w:t>
      </w:r>
      <w:r w:rsidR="001D7A44" w:rsidRPr="00E3508C">
        <w:rPr>
          <w:rFonts w:cs="Arial"/>
        </w:rPr>
        <w:t>n=</w:t>
      </w:r>
      <w:r w:rsidR="00E3508C" w:rsidRPr="00E3508C">
        <w:rPr>
          <w:rFonts w:cs="Arial"/>
        </w:rPr>
        <w:t>117</w:t>
      </w:r>
      <w:r w:rsidR="00E34C45" w:rsidRPr="00E3508C">
        <w:rPr>
          <w:rFonts w:cs="Arial"/>
        </w:rPr>
        <w:t xml:space="preserve">) were locally acquired, </w:t>
      </w:r>
      <w:r w:rsidRPr="00E3508C">
        <w:rPr>
          <w:rFonts w:cs="Arial"/>
        </w:rPr>
        <w:t>an</w:t>
      </w:r>
      <w:r w:rsidR="00E34C45" w:rsidRPr="00E3508C">
        <w:rPr>
          <w:rFonts w:cs="Arial"/>
        </w:rPr>
        <w:t xml:space="preserve">d </w:t>
      </w:r>
      <w:r w:rsidR="00E3508C" w:rsidRPr="00E3508C">
        <w:rPr>
          <w:rFonts w:cs="Arial"/>
        </w:rPr>
        <w:t>1</w:t>
      </w:r>
      <w:r w:rsidR="00476FB2" w:rsidRPr="00E3508C">
        <w:rPr>
          <w:rFonts w:cs="Arial"/>
        </w:rPr>
        <w:t xml:space="preserve">% </w:t>
      </w:r>
      <w:r w:rsidR="00E34C45" w:rsidRPr="00E3508C">
        <w:rPr>
          <w:rFonts w:cs="Arial"/>
        </w:rPr>
        <w:t>(</w:t>
      </w:r>
      <w:r w:rsidR="001D7A44" w:rsidRPr="00E3508C">
        <w:rPr>
          <w:rFonts w:cs="Arial"/>
        </w:rPr>
        <w:t>n=</w:t>
      </w:r>
      <w:r w:rsidR="00E3508C" w:rsidRPr="00E3508C">
        <w:rPr>
          <w:rFonts w:cs="Arial"/>
        </w:rPr>
        <w:t>3</w:t>
      </w:r>
      <w:r w:rsidR="009B39AD" w:rsidRPr="00E3508C">
        <w:rPr>
          <w:rFonts w:cs="Arial"/>
        </w:rPr>
        <w:t xml:space="preserve">) </w:t>
      </w:r>
      <w:r w:rsidR="00476FB2" w:rsidRPr="00E3508C">
        <w:rPr>
          <w:rFonts w:cs="Arial"/>
        </w:rPr>
        <w:t>were acquired interstate</w:t>
      </w:r>
      <w:r w:rsidRPr="00E3508C">
        <w:rPr>
          <w:rFonts w:cs="Arial"/>
        </w:rPr>
        <w:t xml:space="preserve">. </w:t>
      </w:r>
    </w:p>
    <w:p w:rsidR="0014208A" w:rsidRPr="00FA6CD4" w:rsidRDefault="002A5B38" w:rsidP="002A5B38">
      <w:pPr>
        <w:spacing w:before="240" w:after="0" w:line="360" w:lineRule="auto"/>
        <w:rPr>
          <w:rFonts w:cs="Arial"/>
        </w:rPr>
      </w:pPr>
      <w:r w:rsidRPr="00C82379">
        <w:rPr>
          <w:rFonts w:cs="Arial"/>
        </w:rPr>
        <w:t xml:space="preserve">The most commonly reported </w:t>
      </w:r>
      <w:r w:rsidRPr="00C82379">
        <w:rPr>
          <w:rFonts w:cs="Arial"/>
          <w:i/>
        </w:rPr>
        <w:t>Salmonella</w:t>
      </w:r>
      <w:r w:rsidRPr="00C82379">
        <w:rPr>
          <w:rFonts w:cs="Arial"/>
        </w:rPr>
        <w:t xml:space="preserve"> serotype was </w:t>
      </w:r>
      <w:r w:rsidRPr="00C82379">
        <w:rPr>
          <w:rFonts w:cs="Arial"/>
          <w:i/>
        </w:rPr>
        <w:t>S</w:t>
      </w:r>
      <w:r w:rsidRPr="00C82379">
        <w:rPr>
          <w:rFonts w:cs="Arial"/>
        </w:rPr>
        <w:t xml:space="preserve">. Typhimurium </w:t>
      </w:r>
      <w:r w:rsidR="00E34C45" w:rsidRPr="00C82379">
        <w:rPr>
          <w:rFonts w:cs="Arial"/>
        </w:rPr>
        <w:t>(STM) (n=</w:t>
      </w:r>
      <w:r w:rsidR="00C82379" w:rsidRPr="00C82379">
        <w:rPr>
          <w:rFonts w:cs="Arial"/>
        </w:rPr>
        <w:t>92</w:t>
      </w:r>
      <w:r w:rsidR="00E34C45" w:rsidRPr="00C82379">
        <w:rPr>
          <w:rFonts w:cs="Arial"/>
        </w:rPr>
        <w:t xml:space="preserve">, </w:t>
      </w:r>
      <w:r w:rsidR="00C82379" w:rsidRPr="00C82379">
        <w:rPr>
          <w:rFonts w:cs="Arial"/>
        </w:rPr>
        <w:t>26</w:t>
      </w:r>
      <w:r w:rsidRPr="00C82379">
        <w:rPr>
          <w:rFonts w:cs="Arial"/>
        </w:rPr>
        <w:t>%), and of those cases with informatio</w:t>
      </w:r>
      <w:r w:rsidR="007309EC" w:rsidRPr="00C82379">
        <w:rPr>
          <w:rFonts w:cs="Arial"/>
        </w:rPr>
        <w:t>n on place of acquisition (n=</w:t>
      </w:r>
      <w:r w:rsidR="00C82379" w:rsidRPr="00C82379">
        <w:rPr>
          <w:rFonts w:cs="Arial"/>
        </w:rPr>
        <w:t>60</w:t>
      </w:r>
      <w:r w:rsidR="007309EC" w:rsidRPr="00C82379">
        <w:rPr>
          <w:rFonts w:cs="Arial"/>
        </w:rPr>
        <w:t xml:space="preserve">, </w:t>
      </w:r>
      <w:r w:rsidR="00C82379" w:rsidRPr="00C82379">
        <w:rPr>
          <w:rFonts w:cs="Arial"/>
        </w:rPr>
        <w:t>65</w:t>
      </w:r>
      <w:r w:rsidRPr="00C82379">
        <w:rPr>
          <w:rFonts w:cs="Arial"/>
        </w:rPr>
        <w:t xml:space="preserve">%), </w:t>
      </w:r>
      <w:r w:rsidR="00C82379" w:rsidRPr="00C82379">
        <w:rPr>
          <w:rFonts w:cs="Arial"/>
        </w:rPr>
        <w:t>90</w:t>
      </w:r>
      <w:r w:rsidR="009A48D1" w:rsidRPr="00C82379">
        <w:rPr>
          <w:rFonts w:cs="Arial"/>
        </w:rPr>
        <w:t>%</w:t>
      </w:r>
      <w:r w:rsidRPr="00C82379">
        <w:rPr>
          <w:rFonts w:cs="Arial"/>
        </w:rPr>
        <w:t xml:space="preserve"> </w:t>
      </w:r>
      <w:r w:rsidR="00F76181" w:rsidRPr="00C82379">
        <w:rPr>
          <w:rFonts w:cs="Arial"/>
        </w:rPr>
        <w:t xml:space="preserve">of </w:t>
      </w:r>
      <w:r w:rsidRPr="00C82379">
        <w:rPr>
          <w:rFonts w:cs="Arial"/>
        </w:rPr>
        <w:t>cases (</w:t>
      </w:r>
      <w:r w:rsidR="008C25BB" w:rsidRPr="00C82379">
        <w:rPr>
          <w:rFonts w:cs="Arial"/>
        </w:rPr>
        <w:t>n=</w:t>
      </w:r>
      <w:r w:rsidR="00C82379" w:rsidRPr="00C82379">
        <w:rPr>
          <w:rFonts w:cs="Arial"/>
        </w:rPr>
        <w:t>54</w:t>
      </w:r>
      <w:r w:rsidRPr="00C82379">
        <w:rPr>
          <w:rFonts w:cs="Arial"/>
        </w:rPr>
        <w:t xml:space="preserve">) were locally acquired. Pulsed-field gel electrophoresis (PFGE) </w:t>
      </w:r>
      <w:r w:rsidR="0094605B" w:rsidRPr="00C82379">
        <w:rPr>
          <w:rFonts w:cs="Arial"/>
        </w:rPr>
        <w:t>was previously</w:t>
      </w:r>
      <w:r w:rsidRPr="00C82379">
        <w:rPr>
          <w:rFonts w:cs="Arial"/>
        </w:rPr>
        <w:t xml:space="preserve"> used for subtyping of STM in WA</w:t>
      </w:r>
      <w:r w:rsidR="0094605B" w:rsidRPr="00C82379">
        <w:rPr>
          <w:rFonts w:cs="Arial"/>
        </w:rPr>
        <w:t>,</w:t>
      </w:r>
      <w:r w:rsidRPr="00C82379">
        <w:rPr>
          <w:rFonts w:cs="Arial"/>
        </w:rPr>
        <w:t xml:space="preserve"> but</w:t>
      </w:r>
      <w:r w:rsidR="0094605B" w:rsidRPr="00C82379">
        <w:rPr>
          <w:rFonts w:cs="Arial"/>
        </w:rPr>
        <w:t xml:space="preserve"> as of the beginning of 2016</w:t>
      </w:r>
      <w:r w:rsidR="00443B2C" w:rsidRPr="00C82379">
        <w:rPr>
          <w:rFonts w:cs="Arial"/>
        </w:rPr>
        <w:t>,</w:t>
      </w:r>
      <w:r w:rsidRPr="00C82379">
        <w:rPr>
          <w:rFonts w:cs="Arial"/>
        </w:rPr>
        <w:t xml:space="preserve"> multi locus variable number tandem repeat analysis (MLVA)</w:t>
      </w:r>
      <w:r w:rsidR="0094605B" w:rsidRPr="00C82379">
        <w:rPr>
          <w:rFonts w:cs="Arial"/>
        </w:rPr>
        <w:t xml:space="preserve"> has replaced PFGE</w:t>
      </w:r>
      <w:r w:rsidRPr="00C82379">
        <w:rPr>
          <w:rFonts w:cs="Arial"/>
        </w:rPr>
        <w:t>. T</w:t>
      </w:r>
      <w:r w:rsidR="0094605B" w:rsidRPr="00C82379">
        <w:rPr>
          <w:rFonts w:cs="Arial"/>
        </w:rPr>
        <w:t>he most common MLVA</w:t>
      </w:r>
      <w:r w:rsidRPr="00C82379">
        <w:rPr>
          <w:rFonts w:cs="Arial"/>
        </w:rPr>
        <w:t xml:space="preserve"> types </w:t>
      </w:r>
      <w:r w:rsidR="00443B2C" w:rsidRPr="00C82379">
        <w:rPr>
          <w:rFonts w:cs="Arial"/>
        </w:rPr>
        <w:t xml:space="preserve">for </w:t>
      </w:r>
      <w:r w:rsidR="00C82379" w:rsidRPr="00C82379">
        <w:rPr>
          <w:rFonts w:cs="Arial"/>
        </w:rPr>
        <w:t>3</w:t>
      </w:r>
      <w:r w:rsidR="00443B2C" w:rsidRPr="00C82379">
        <w:rPr>
          <w:rFonts w:cs="Arial"/>
        </w:rPr>
        <w:t xml:space="preserve">Q16 </w:t>
      </w:r>
      <w:r w:rsidRPr="00FA6CD4">
        <w:rPr>
          <w:rFonts w:cs="Arial"/>
        </w:rPr>
        <w:t xml:space="preserve">were </w:t>
      </w:r>
      <w:r w:rsidR="00C82379" w:rsidRPr="00FA6CD4">
        <w:rPr>
          <w:rFonts w:cs="Arial"/>
        </w:rPr>
        <w:t>03-24-13-14-523 (n=9</w:t>
      </w:r>
      <w:r w:rsidR="007E5DB5" w:rsidRPr="00FA6CD4">
        <w:rPr>
          <w:rFonts w:cs="Arial"/>
        </w:rPr>
        <w:t xml:space="preserve">, </w:t>
      </w:r>
      <w:r w:rsidR="00C82379" w:rsidRPr="00FA6CD4">
        <w:rPr>
          <w:rFonts w:cs="Arial"/>
        </w:rPr>
        <w:t>10</w:t>
      </w:r>
      <w:r w:rsidR="0014208A" w:rsidRPr="00FA6CD4">
        <w:rPr>
          <w:rFonts w:cs="Arial"/>
        </w:rPr>
        <w:t>%</w:t>
      </w:r>
      <w:r w:rsidR="0094605B" w:rsidRPr="00FA6CD4">
        <w:rPr>
          <w:rFonts w:cs="Arial"/>
        </w:rPr>
        <w:t xml:space="preserve">), </w:t>
      </w:r>
      <w:r w:rsidR="007E5DB5" w:rsidRPr="00FA6CD4">
        <w:rPr>
          <w:rFonts w:cs="Arial"/>
        </w:rPr>
        <w:t>03-2</w:t>
      </w:r>
      <w:r w:rsidR="00C82379" w:rsidRPr="00FA6CD4">
        <w:rPr>
          <w:rFonts w:cs="Arial"/>
        </w:rPr>
        <w:t>5</w:t>
      </w:r>
      <w:r w:rsidR="007E5DB5" w:rsidRPr="00FA6CD4">
        <w:rPr>
          <w:rFonts w:cs="Arial"/>
        </w:rPr>
        <w:t>-16-11-523</w:t>
      </w:r>
      <w:r w:rsidR="007E5DB5" w:rsidRPr="001E1D27">
        <w:rPr>
          <w:rFonts w:cs="Arial"/>
        </w:rPr>
        <w:t xml:space="preserve"> (n=</w:t>
      </w:r>
      <w:r w:rsidR="002108C2" w:rsidRPr="001E1D27">
        <w:rPr>
          <w:rFonts w:cs="Arial"/>
        </w:rPr>
        <w:t>7, 8</w:t>
      </w:r>
      <w:r w:rsidR="0014208A" w:rsidRPr="001E1D27">
        <w:rPr>
          <w:rFonts w:cs="Arial"/>
        </w:rPr>
        <w:t>%</w:t>
      </w:r>
      <w:r w:rsidR="00C97783" w:rsidRPr="001E1D27">
        <w:rPr>
          <w:rFonts w:cs="Arial"/>
        </w:rPr>
        <w:t>)</w:t>
      </w:r>
      <w:r w:rsidR="001E1D27" w:rsidRPr="001E1D27">
        <w:rPr>
          <w:rFonts w:cs="Arial"/>
        </w:rPr>
        <w:t>,</w:t>
      </w:r>
      <w:r w:rsidR="007E5DB5" w:rsidRPr="001E1D27">
        <w:rPr>
          <w:rFonts w:cs="Arial"/>
        </w:rPr>
        <w:t xml:space="preserve"> 03-</w:t>
      </w:r>
      <w:r w:rsidR="002108C2" w:rsidRPr="001E1D27">
        <w:rPr>
          <w:rFonts w:cs="Arial"/>
        </w:rPr>
        <w:t>26-16-11-523 (n=7, 8</w:t>
      </w:r>
      <w:r w:rsidR="0014208A" w:rsidRPr="001E1D27">
        <w:rPr>
          <w:rFonts w:cs="Arial"/>
        </w:rPr>
        <w:t>%</w:t>
      </w:r>
      <w:r w:rsidR="00C97783" w:rsidRPr="001E1D27">
        <w:rPr>
          <w:rFonts w:cs="Arial"/>
        </w:rPr>
        <w:t>),</w:t>
      </w:r>
      <w:r w:rsidR="0094605B" w:rsidRPr="001E1D27">
        <w:rPr>
          <w:rFonts w:cs="Arial"/>
        </w:rPr>
        <w:t xml:space="preserve"> </w:t>
      </w:r>
      <w:r w:rsidR="003C7366">
        <w:rPr>
          <w:rFonts w:cs="Arial"/>
        </w:rPr>
        <w:t xml:space="preserve">03-13-11-10-523 (n=7, 8%). </w:t>
      </w:r>
      <w:bookmarkStart w:id="123" w:name="_GoBack"/>
      <w:bookmarkEnd w:id="123"/>
      <w:r w:rsidR="003C7366">
        <w:rPr>
          <w:rFonts w:cs="Arial"/>
        </w:rPr>
        <w:t xml:space="preserve">MLVA types </w:t>
      </w:r>
      <w:r w:rsidR="003C7366" w:rsidRPr="00FA6CD4">
        <w:rPr>
          <w:rFonts w:cs="Arial"/>
        </w:rPr>
        <w:t>03-25-16-11-523</w:t>
      </w:r>
      <w:r w:rsidR="003C7366" w:rsidRPr="001E1D27">
        <w:rPr>
          <w:rFonts w:cs="Arial"/>
        </w:rPr>
        <w:t xml:space="preserve"> </w:t>
      </w:r>
      <w:r w:rsidR="003C7366">
        <w:rPr>
          <w:rFonts w:cs="Arial"/>
        </w:rPr>
        <w:t xml:space="preserve">and </w:t>
      </w:r>
      <w:r w:rsidR="003C7366" w:rsidRPr="001E1D27">
        <w:rPr>
          <w:rFonts w:cs="Arial"/>
        </w:rPr>
        <w:t>03-26-16-11-523</w:t>
      </w:r>
      <w:r w:rsidR="003C7366">
        <w:rPr>
          <w:rFonts w:cs="Arial"/>
        </w:rPr>
        <w:t xml:space="preserve"> </w:t>
      </w:r>
      <w:r w:rsidR="0014208A" w:rsidRPr="001E1D27">
        <w:rPr>
          <w:rFonts w:cs="Arial"/>
        </w:rPr>
        <w:t xml:space="preserve">are analogous with </w:t>
      </w:r>
      <w:r w:rsidR="007E5DB5" w:rsidRPr="001E1D27">
        <w:rPr>
          <w:rFonts w:cs="Arial"/>
        </w:rPr>
        <w:t>PFGE 0001</w:t>
      </w:r>
      <w:r w:rsidR="00C97783" w:rsidRPr="001E1D27">
        <w:rPr>
          <w:rFonts w:cs="Arial"/>
        </w:rPr>
        <w:t>.</w:t>
      </w:r>
      <w:r w:rsidR="00443B2C" w:rsidRPr="001E1D27">
        <w:rPr>
          <w:rFonts w:cs="Arial"/>
        </w:rPr>
        <w:t xml:space="preserve"> There has been an ongoing community </w:t>
      </w:r>
      <w:r w:rsidR="00443B2C" w:rsidRPr="001E1D27">
        <w:rPr>
          <w:rFonts w:cs="Arial"/>
        </w:rPr>
        <w:lastRenderedPageBreak/>
        <w:t xml:space="preserve">wide outbreak </w:t>
      </w:r>
      <w:r w:rsidR="00127BF1" w:rsidRPr="001E1D27">
        <w:rPr>
          <w:rFonts w:cs="Arial"/>
        </w:rPr>
        <w:t xml:space="preserve">of PFGE 0001 </w:t>
      </w:r>
      <w:r w:rsidR="00443B2C" w:rsidRPr="001E1D27">
        <w:rPr>
          <w:rFonts w:cs="Arial"/>
        </w:rPr>
        <w:t xml:space="preserve">in WA over the past two years </w:t>
      </w:r>
      <w:r w:rsidR="00B52B95" w:rsidRPr="001E1D27">
        <w:rPr>
          <w:rFonts w:cs="Arial"/>
        </w:rPr>
        <w:t>(</w:t>
      </w:r>
      <w:r w:rsidR="00FA6CD4">
        <w:rPr>
          <w:rFonts w:cs="Arial"/>
        </w:rPr>
        <w:t xml:space="preserve">see </w:t>
      </w:r>
      <w:r w:rsidR="00B52B95" w:rsidRPr="001E1D27">
        <w:rPr>
          <w:rFonts w:cs="Arial"/>
        </w:rPr>
        <w:t>Section 4)</w:t>
      </w:r>
      <w:r w:rsidR="00FC6570" w:rsidRPr="001E1D27">
        <w:rPr>
          <w:rFonts w:cs="Arial"/>
        </w:rPr>
        <w:t xml:space="preserve">, including </w:t>
      </w:r>
      <w:r w:rsidR="007E5DB5" w:rsidRPr="001E1D27">
        <w:rPr>
          <w:rFonts w:cs="Arial"/>
        </w:rPr>
        <w:t>many</w:t>
      </w:r>
      <w:r w:rsidR="00B52B95" w:rsidRPr="001E1D27">
        <w:rPr>
          <w:rFonts w:cs="Arial"/>
        </w:rPr>
        <w:t xml:space="preserve"> </w:t>
      </w:r>
      <w:r w:rsidR="00FC6570" w:rsidRPr="001E1D27">
        <w:rPr>
          <w:rFonts w:cs="Arial"/>
        </w:rPr>
        <w:t xml:space="preserve">identified </w:t>
      </w:r>
      <w:r w:rsidR="00443B2C" w:rsidRPr="001E1D27">
        <w:rPr>
          <w:rFonts w:cs="Arial"/>
        </w:rPr>
        <w:t xml:space="preserve">point source outbreaks of this STM </w:t>
      </w:r>
      <w:r w:rsidR="00251E22" w:rsidRPr="001E1D27">
        <w:rPr>
          <w:rFonts w:cs="Arial"/>
        </w:rPr>
        <w:t xml:space="preserve">PFGE </w:t>
      </w:r>
      <w:r w:rsidR="001E1D27" w:rsidRPr="001E1D27">
        <w:rPr>
          <w:rFonts w:cs="Arial"/>
        </w:rPr>
        <w:t>type</w:t>
      </w:r>
      <w:r w:rsidR="001E1D27">
        <w:rPr>
          <w:rFonts w:cs="Arial"/>
        </w:rPr>
        <w:t xml:space="preserve"> </w:t>
      </w:r>
      <w:r w:rsidR="001E1D27" w:rsidRPr="00FA6CD4">
        <w:rPr>
          <w:rFonts w:cs="Arial"/>
        </w:rPr>
        <w:t>and two in 3Q2016 (</w:t>
      </w:r>
      <w:r w:rsidR="00FA6CD4" w:rsidRPr="00FA6CD4">
        <w:rPr>
          <w:rFonts w:cs="Arial"/>
        </w:rPr>
        <w:t xml:space="preserve">see </w:t>
      </w:r>
      <w:r w:rsidR="001E1D27" w:rsidRPr="00FA6CD4">
        <w:rPr>
          <w:rFonts w:cs="Arial"/>
        </w:rPr>
        <w:t>Section 3)</w:t>
      </w:r>
      <w:r w:rsidR="00E64920" w:rsidRPr="00FA6CD4">
        <w:rPr>
          <w:rFonts w:cs="Arial"/>
        </w:rPr>
        <w:t>.</w:t>
      </w:r>
      <w:r w:rsidR="002108C2" w:rsidRPr="00FA6CD4">
        <w:rPr>
          <w:rFonts w:cs="Arial"/>
        </w:rPr>
        <w:t xml:space="preserve"> MLVA type 03-13-11-10-523</w:t>
      </w:r>
      <w:r w:rsidR="001E1D27" w:rsidRPr="00FA6CD4">
        <w:rPr>
          <w:rFonts w:cs="Arial"/>
        </w:rPr>
        <w:t>, which</w:t>
      </w:r>
      <w:r w:rsidR="00B042E9" w:rsidRPr="00FA6CD4">
        <w:rPr>
          <w:rFonts w:cs="Arial"/>
        </w:rPr>
        <w:t xml:space="preserve"> is ana</w:t>
      </w:r>
      <w:r w:rsidR="001E1D27" w:rsidRPr="00FA6CD4">
        <w:rPr>
          <w:rFonts w:cs="Arial"/>
        </w:rPr>
        <w:t>lo</w:t>
      </w:r>
      <w:r w:rsidR="00B042E9" w:rsidRPr="00FA6CD4">
        <w:rPr>
          <w:rFonts w:cs="Arial"/>
        </w:rPr>
        <w:t>gous with PFGE 39</w:t>
      </w:r>
      <w:r w:rsidR="001E1D27" w:rsidRPr="00FA6CD4">
        <w:rPr>
          <w:rFonts w:cs="Arial"/>
        </w:rPr>
        <w:t>, was also</w:t>
      </w:r>
      <w:r w:rsidR="002108C2" w:rsidRPr="00FA6CD4">
        <w:rPr>
          <w:rFonts w:cs="Arial"/>
        </w:rPr>
        <w:t xml:space="preserve"> associated </w:t>
      </w:r>
      <w:r w:rsidR="00C14334">
        <w:rPr>
          <w:rFonts w:cs="Arial"/>
        </w:rPr>
        <w:t>with an outbreak in 3Q</w:t>
      </w:r>
      <w:r w:rsidR="00FA6CD4" w:rsidRPr="00FA6CD4">
        <w:rPr>
          <w:rFonts w:cs="Arial"/>
        </w:rPr>
        <w:t xml:space="preserve">16 (see </w:t>
      </w:r>
      <w:r w:rsidR="002108C2" w:rsidRPr="00FA6CD4">
        <w:rPr>
          <w:rFonts w:cs="Arial"/>
        </w:rPr>
        <w:t>Section 3)</w:t>
      </w:r>
      <w:r w:rsidR="001E1D27" w:rsidRPr="00FA6CD4">
        <w:rPr>
          <w:rFonts w:cs="Arial"/>
        </w:rPr>
        <w:t>.</w:t>
      </w:r>
    </w:p>
    <w:p w:rsidR="006F2E80" w:rsidRPr="00E3508C" w:rsidRDefault="006F2E80" w:rsidP="003F34B0">
      <w:pPr>
        <w:pStyle w:val="Caption"/>
        <w:spacing w:before="120"/>
      </w:pPr>
      <w:bookmarkStart w:id="124" w:name="_Toc491784677"/>
      <w:r w:rsidRPr="00E3508C">
        <w:rPr>
          <w:rFonts w:cs="Arial"/>
          <w:color w:val="0077AD"/>
        </w:rPr>
        <w:t xml:space="preserve">Table </w:t>
      </w:r>
      <w:r w:rsidR="00F63361" w:rsidRPr="00E3508C">
        <w:rPr>
          <w:rFonts w:cs="Arial"/>
          <w:color w:val="0077AD"/>
        </w:rPr>
        <w:fldChar w:fldCharType="begin"/>
      </w:r>
      <w:r w:rsidRPr="00E3508C">
        <w:rPr>
          <w:rFonts w:cs="Arial"/>
          <w:color w:val="0077AD"/>
        </w:rPr>
        <w:instrText xml:space="preserve"> SEQ Table \* ARABIC </w:instrText>
      </w:r>
      <w:r w:rsidR="00F63361" w:rsidRPr="00E3508C">
        <w:rPr>
          <w:rFonts w:cs="Arial"/>
          <w:color w:val="0077AD"/>
        </w:rPr>
        <w:fldChar w:fldCharType="separate"/>
      </w:r>
      <w:r w:rsidR="00BC0F70">
        <w:rPr>
          <w:rFonts w:cs="Arial"/>
          <w:noProof/>
          <w:color w:val="0077AD"/>
        </w:rPr>
        <w:t>2</w:t>
      </w:r>
      <w:r w:rsidR="00F63361" w:rsidRPr="00E3508C">
        <w:rPr>
          <w:rFonts w:cs="Arial"/>
          <w:color w:val="0077AD"/>
        </w:rPr>
        <w:fldChar w:fldCharType="end"/>
      </w:r>
      <w:r w:rsidR="004C3347" w:rsidRPr="00E3508C">
        <w:rPr>
          <w:rFonts w:cs="Arial"/>
          <w:color w:val="0077AD"/>
        </w:rPr>
        <w:t xml:space="preserve"> Number</w:t>
      </w:r>
      <w:r w:rsidRPr="00E3508C">
        <w:rPr>
          <w:rFonts w:cs="Arial"/>
          <w:color w:val="0077AD"/>
        </w:rPr>
        <w:t xml:space="preserve"> of </w:t>
      </w:r>
      <w:r w:rsidR="00AD5752" w:rsidRPr="00E3508C">
        <w:rPr>
          <w:rFonts w:cs="Arial"/>
          <w:color w:val="0077AD"/>
        </w:rPr>
        <w:t>s</w:t>
      </w:r>
      <w:r w:rsidR="00CF5EB1" w:rsidRPr="00E3508C">
        <w:rPr>
          <w:rFonts w:cs="Arial"/>
          <w:color w:val="0077AD"/>
        </w:rPr>
        <w:t>almonellosis</w:t>
      </w:r>
      <w:r w:rsidR="00A9510F" w:rsidRPr="00E3508C">
        <w:rPr>
          <w:rFonts w:cs="Arial"/>
          <w:color w:val="0077AD"/>
        </w:rPr>
        <w:t xml:space="preserve"> notifications</w:t>
      </w:r>
      <w:r w:rsidRPr="00E3508C">
        <w:rPr>
          <w:rFonts w:cs="Arial"/>
          <w:color w:val="0077AD"/>
        </w:rPr>
        <w:t>,</w:t>
      </w:r>
      <w:r w:rsidRPr="00E3508C">
        <w:rPr>
          <w:rFonts w:cs="Arial"/>
        </w:rPr>
        <w:t xml:space="preserve"> </w:t>
      </w:r>
      <w:r w:rsidR="00E3508C" w:rsidRPr="00E3508C">
        <w:rPr>
          <w:rFonts w:cs="Arial"/>
          <w:color w:val="0077AD"/>
        </w:rPr>
        <w:t>3</w:t>
      </w:r>
      <w:r w:rsidR="00E3508C" w:rsidRPr="00E3508C">
        <w:rPr>
          <w:rFonts w:cs="Arial"/>
          <w:color w:val="0077AD"/>
          <w:vertAlign w:val="superscript"/>
        </w:rPr>
        <w:t>rd</w:t>
      </w:r>
      <w:r w:rsidR="00E3508C" w:rsidRPr="00E3508C">
        <w:rPr>
          <w:rFonts w:cs="Arial"/>
          <w:color w:val="0077AD"/>
        </w:rPr>
        <w:t xml:space="preserve"> </w:t>
      </w:r>
      <w:r w:rsidR="00223B30" w:rsidRPr="00E3508C">
        <w:rPr>
          <w:rFonts w:cs="Arial"/>
          <w:color w:val="0077AD"/>
        </w:rPr>
        <w:t>q</w:t>
      </w:r>
      <w:r w:rsidR="00476FB2" w:rsidRPr="00E3508C">
        <w:rPr>
          <w:rFonts w:cs="Arial"/>
          <w:color w:val="0077AD"/>
        </w:rPr>
        <w:t>uarter 2016</w:t>
      </w:r>
      <w:r w:rsidR="00BB260F" w:rsidRPr="00E3508C">
        <w:rPr>
          <w:rFonts w:cs="Arial"/>
          <w:color w:val="0077AD"/>
        </w:rPr>
        <w:t>, WA</w:t>
      </w:r>
      <w:r w:rsidR="004C3347" w:rsidRPr="00E3508C">
        <w:rPr>
          <w:rFonts w:cs="Arial"/>
          <w:color w:val="0077AD"/>
        </w:rPr>
        <w:t>, by region</w:t>
      </w:r>
      <w:bookmarkEnd w:id="124"/>
    </w:p>
    <w:p w:rsidR="0026146A" w:rsidRPr="00814A2A" w:rsidRDefault="00E3508C" w:rsidP="0026146A">
      <w:pPr>
        <w:spacing w:after="0"/>
        <w:rPr>
          <w:rFonts w:cs="Arial"/>
          <w:highlight w:val="yellow"/>
        </w:rPr>
      </w:pPr>
      <w:r w:rsidRPr="00E3508C">
        <w:rPr>
          <w:noProof/>
          <w:lang w:eastAsia="en-AU"/>
        </w:rPr>
        <w:drawing>
          <wp:inline distT="0" distB="0" distL="0" distR="0">
            <wp:extent cx="5418455" cy="29476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8455" cy="2947670"/>
                    </a:xfrm>
                    <a:prstGeom prst="rect">
                      <a:avLst/>
                    </a:prstGeom>
                    <a:noFill/>
                    <a:ln>
                      <a:noFill/>
                    </a:ln>
                  </pic:spPr>
                </pic:pic>
              </a:graphicData>
            </a:graphic>
          </wp:inline>
        </w:drawing>
      </w:r>
    </w:p>
    <w:p w:rsidR="00476FB2" w:rsidRPr="00814A2A" w:rsidRDefault="00476FB2" w:rsidP="0026146A">
      <w:pPr>
        <w:spacing w:after="0"/>
        <w:rPr>
          <w:rFonts w:cs="Arial"/>
          <w:highlight w:val="yellow"/>
        </w:rPr>
      </w:pPr>
    </w:p>
    <w:p w:rsidR="00CB7C88" w:rsidRPr="00E3508C" w:rsidRDefault="00CB7C88" w:rsidP="00CB7C88">
      <w:pPr>
        <w:spacing w:after="0"/>
        <w:rPr>
          <w:sz w:val="18"/>
          <w:szCs w:val="18"/>
        </w:rPr>
      </w:pPr>
      <w:r w:rsidRPr="00E3508C">
        <w:rPr>
          <w:b/>
          <w:sz w:val="18"/>
          <w:szCs w:val="18"/>
        </w:rPr>
        <w:t>*</w:t>
      </w:r>
      <w:r w:rsidRPr="00E3508C">
        <w:rPr>
          <w:sz w:val="18"/>
          <w:szCs w:val="18"/>
        </w:rPr>
        <w:t xml:space="preserve">Percentage change in the number of notifications in the current quarter compared to the historical </w:t>
      </w:r>
      <w:r w:rsidR="007E6850" w:rsidRPr="00E3508C">
        <w:rPr>
          <w:sz w:val="18"/>
          <w:szCs w:val="18"/>
        </w:rPr>
        <w:t>5</w:t>
      </w:r>
      <w:r w:rsidRPr="00E3508C">
        <w:rPr>
          <w:sz w:val="18"/>
          <w:szCs w:val="18"/>
        </w:rPr>
        <w:t xml:space="preserve">-year mean for the same quarter. Positive values indicate an increase when compared to the historical </w:t>
      </w:r>
      <w:r w:rsidR="007E6850" w:rsidRPr="00E3508C">
        <w:rPr>
          <w:sz w:val="18"/>
          <w:szCs w:val="18"/>
        </w:rPr>
        <w:t>5</w:t>
      </w:r>
      <w:r w:rsidRPr="00E3508C">
        <w:rPr>
          <w:sz w:val="18"/>
          <w:szCs w:val="18"/>
        </w:rPr>
        <w:t xml:space="preserve">-year mean of the same quarter. Negative values indicate a decrease when compared to the historical </w:t>
      </w:r>
      <w:r w:rsidR="007E6850" w:rsidRPr="00E3508C">
        <w:rPr>
          <w:sz w:val="18"/>
          <w:szCs w:val="18"/>
        </w:rPr>
        <w:t>5</w:t>
      </w:r>
      <w:r w:rsidRPr="00E3508C">
        <w:rPr>
          <w:sz w:val="18"/>
          <w:szCs w:val="18"/>
        </w:rPr>
        <w:t>-year mean of the same quarter.</w:t>
      </w:r>
      <w:r w:rsidR="00622FAB" w:rsidRPr="00E3508C">
        <w:rPr>
          <w:sz w:val="18"/>
          <w:szCs w:val="18"/>
        </w:rPr>
        <w:t xml:space="preserve"> Percentage change should be interpreted with caution when the number of cases is small.</w:t>
      </w:r>
    </w:p>
    <w:p w:rsidR="007B79C7" w:rsidRPr="00814A2A" w:rsidRDefault="007B79C7" w:rsidP="00CB7C88">
      <w:pPr>
        <w:spacing w:after="0"/>
        <w:rPr>
          <w:sz w:val="18"/>
          <w:szCs w:val="18"/>
          <w:highlight w:val="yellow"/>
        </w:rPr>
      </w:pPr>
    </w:p>
    <w:p w:rsidR="00A84924" w:rsidRPr="00FA6CD4" w:rsidRDefault="00A84924" w:rsidP="002A5B38">
      <w:pPr>
        <w:spacing w:before="240" w:after="0" w:line="360" w:lineRule="auto"/>
        <w:rPr>
          <w:rFonts w:cs="Arial"/>
        </w:rPr>
      </w:pPr>
      <w:r w:rsidRPr="00FA6CD4">
        <w:rPr>
          <w:rFonts w:cs="Arial"/>
          <w:i/>
        </w:rPr>
        <w:t>S</w:t>
      </w:r>
      <w:r w:rsidRPr="00FA6CD4">
        <w:rPr>
          <w:rFonts w:cs="Arial"/>
        </w:rPr>
        <w:t xml:space="preserve">. Enteritidis was the second most common </w:t>
      </w:r>
      <w:r w:rsidRPr="00FA6CD4">
        <w:rPr>
          <w:rFonts w:cs="Arial"/>
          <w:i/>
        </w:rPr>
        <w:t>Salmonella</w:t>
      </w:r>
      <w:r w:rsidRPr="00FA6CD4">
        <w:rPr>
          <w:rFonts w:cs="Arial"/>
        </w:rPr>
        <w:t xml:space="preserve"> serotype </w:t>
      </w:r>
      <w:r w:rsidR="000046F7" w:rsidRPr="00FA6CD4">
        <w:rPr>
          <w:rFonts w:cs="Arial"/>
        </w:rPr>
        <w:t>(n=</w:t>
      </w:r>
      <w:r w:rsidR="00FA6CD4" w:rsidRPr="00FA6CD4">
        <w:rPr>
          <w:rFonts w:cs="Arial"/>
        </w:rPr>
        <w:t>69</w:t>
      </w:r>
      <w:r w:rsidR="008C25BB" w:rsidRPr="00FA6CD4">
        <w:rPr>
          <w:rFonts w:cs="Arial"/>
        </w:rPr>
        <w:t>, 1</w:t>
      </w:r>
      <w:r w:rsidR="00FA6CD4" w:rsidRPr="00FA6CD4">
        <w:rPr>
          <w:rFonts w:cs="Arial"/>
        </w:rPr>
        <w:t>9</w:t>
      </w:r>
      <w:r w:rsidR="0020473E" w:rsidRPr="00FA6CD4">
        <w:rPr>
          <w:rFonts w:cs="Arial"/>
        </w:rPr>
        <w:t>%</w:t>
      </w:r>
      <w:r w:rsidR="00276649" w:rsidRPr="00FA6CD4">
        <w:rPr>
          <w:rFonts w:cs="Arial"/>
        </w:rPr>
        <w:t xml:space="preserve">), with most </w:t>
      </w:r>
      <w:r w:rsidRPr="00FA6CD4">
        <w:rPr>
          <w:rFonts w:cs="Arial"/>
        </w:rPr>
        <w:t>(</w:t>
      </w:r>
      <w:r w:rsidR="00E92895" w:rsidRPr="00FA6CD4">
        <w:rPr>
          <w:rFonts w:cs="Arial"/>
        </w:rPr>
        <w:t>n=</w:t>
      </w:r>
      <w:r w:rsidR="00FA6CD4" w:rsidRPr="00FA6CD4">
        <w:rPr>
          <w:rFonts w:cs="Arial"/>
        </w:rPr>
        <w:t>66</w:t>
      </w:r>
      <w:r w:rsidR="007D6C97" w:rsidRPr="00FA6CD4">
        <w:rPr>
          <w:rFonts w:cs="Arial"/>
        </w:rPr>
        <w:t xml:space="preserve">, </w:t>
      </w:r>
      <w:r w:rsidR="00371318" w:rsidRPr="00FA6CD4">
        <w:rPr>
          <w:rFonts w:cs="Arial"/>
        </w:rPr>
        <w:t>9</w:t>
      </w:r>
      <w:r w:rsidR="006C74FC" w:rsidRPr="00FA6CD4">
        <w:rPr>
          <w:rFonts w:cs="Arial"/>
        </w:rPr>
        <w:t>6</w:t>
      </w:r>
      <w:r w:rsidR="00CF5EB1" w:rsidRPr="00FA6CD4">
        <w:rPr>
          <w:rFonts w:cs="Arial"/>
        </w:rPr>
        <w:t>%</w:t>
      </w:r>
      <w:r w:rsidRPr="00FA6CD4">
        <w:rPr>
          <w:rFonts w:cs="Arial"/>
        </w:rPr>
        <w:t xml:space="preserve">) </w:t>
      </w:r>
      <w:r w:rsidR="00FC6570" w:rsidRPr="00FA6CD4">
        <w:rPr>
          <w:rFonts w:cs="Arial"/>
        </w:rPr>
        <w:t xml:space="preserve">cases </w:t>
      </w:r>
      <w:r w:rsidRPr="00FA6CD4">
        <w:rPr>
          <w:rFonts w:cs="Arial"/>
        </w:rPr>
        <w:t>acquired overseas, primarily after travel to Indonesia (</w:t>
      </w:r>
      <w:r w:rsidR="00E374E4" w:rsidRPr="00FA6CD4">
        <w:rPr>
          <w:rFonts w:cs="Arial"/>
        </w:rPr>
        <w:t>n=</w:t>
      </w:r>
      <w:r w:rsidR="00FA6CD4" w:rsidRPr="00FA6CD4">
        <w:rPr>
          <w:rFonts w:cs="Arial"/>
        </w:rPr>
        <w:t>50</w:t>
      </w:r>
      <w:r w:rsidR="00E374E4" w:rsidRPr="00FA6CD4">
        <w:rPr>
          <w:rFonts w:cs="Arial"/>
        </w:rPr>
        <w:t xml:space="preserve">, </w:t>
      </w:r>
      <w:r w:rsidR="00FA6CD4" w:rsidRPr="00FA6CD4">
        <w:rPr>
          <w:rFonts w:cs="Arial"/>
        </w:rPr>
        <w:t>76</w:t>
      </w:r>
      <w:r w:rsidR="007D6C97" w:rsidRPr="00FA6CD4">
        <w:rPr>
          <w:rFonts w:cs="Arial"/>
        </w:rPr>
        <w:t>%</w:t>
      </w:r>
      <w:r w:rsidRPr="00FA6CD4">
        <w:rPr>
          <w:rFonts w:cs="Arial"/>
        </w:rPr>
        <w:t>)</w:t>
      </w:r>
      <w:r w:rsidR="00D6719D" w:rsidRPr="00FA6CD4">
        <w:rPr>
          <w:rFonts w:cs="Arial"/>
        </w:rPr>
        <w:t>, and almost exclusively to Bali</w:t>
      </w:r>
      <w:r w:rsidRPr="00FA6CD4">
        <w:rPr>
          <w:rFonts w:cs="Arial"/>
        </w:rPr>
        <w:t>.</w:t>
      </w:r>
    </w:p>
    <w:p w:rsidR="00957DDE" w:rsidRPr="006A3E6E" w:rsidRDefault="006C74FC" w:rsidP="00451094">
      <w:pPr>
        <w:spacing w:before="240" w:after="0" w:line="360" w:lineRule="auto"/>
        <w:rPr>
          <w:sz w:val="18"/>
          <w:szCs w:val="18"/>
        </w:rPr>
      </w:pPr>
      <w:r w:rsidRPr="00C731F5">
        <w:rPr>
          <w:rFonts w:cs="Arial"/>
          <w:i/>
        </w:rPr>
        <w:t xml:space="preserve">Salmonella </w:t>
      </w:r>
      <w:r w:rsidR="00371318" w:rsidRPr="00C731F5">
        <w:rPr>
          <w:rFonts w:cs="Arial"/>
        </w:rPr>
        <w:t>Paratyphi B bv java</w:t>
      </w:r>
      <w:r w:rsidR="00371318" w:rsidRPr="00C731F5">
        <w:rPr>
          <w:rFonts w:cs="Arial"/>
          <w:i/>
        </w:rPr>
        <w:t xml:space="preserve"> </w:t>
      </w:r>
      <w:r w:rsidR="00E64920" w:rsidRPr="00C731F5">
        <w:rPr>
          <w:rFonts w:cs="Arial"/>
        </w:rPr>
        <w:t xml:space="preserve">was </w:t>
      </w:r>
      <w:r w:rsidR="00371318" w:rsidRPr="00C731F5">
        <w:rPr>
          <w:rFonts w:cs="Arial"/>
        </w:rPr>
        <w:t>the next most common serotype (n=</w:t>
      </w:r>
      <w:r w:rsidR="00FA6CD4" w:rsidRPr="00C731F5">
        <w:rPr>
          <w:rFonts w:cs="Arial"/>
        </w:rPr>
        <w:t>22</w:t>
      </w:r>
      <w:r w:rsidR="00C731F5" w:rsidRPr="00C731F5">
        <w:rPr>
          <w:rFonts w:cs="Arial"/>
        </w:rPr>
        <w:t>) and, of those with acquisition known (n=15, 68%), all were</w:t>
      </w:r>
      <w:r w:rsidR="00E64920" w:rsidRPr="00C731F5">
        <w:rPr>
          <w:rFonts w:cs="Arial"/>
        </w:rPr>
        <w:t xml:space="preserve"> </w:t>
      </w:r>
      <w:r w:rsidR="005B79DC" w:rsidRPr="00C731F5">
        <w:rPr>
          <w:rFonts w:cs="Arial"/>
        </w:rPr>
        <w:t xml:space="preserve">acquired overseas. </w:t>
      </w:r>
      <w:r w:rsidR="005B79DC" w:rsidRPr="008D6610">
        <w:rPr>
          <w:rFonts w:cs="Arial"/>
        </w:rPr>
        <w:t xml:space="preserve">In addition, there were </w:t>
      </w:r>
      <w:r w:rsidR="00F36F02">
        <w:rPr>
          <w:rFonts w:cs="Arial"/>
        </w:rPr>
        <w:t>15</w:t>
      </w:r>
      <w:r w:rsidR="005B79DC" w:rsidRPr="008D6610">
        <w:rPr>
          <w:rFonts w:cs="Arial"/>
        </w:rPr>
        <w:t xml:space="preserve"> notifications of </w:t>
      </w:r>
      <w:r w:rsidR="005B79DC" w:rsidRPr="008D6610">
        <w:rPr>
          <w:rFonts w:cs="Arial"/>
          <w:i/>
        </w:rPr>
        <w:t>Salmonella</w:t>
      </w:r>
      <w:r w:rsidR="005B79DC" w:rsidRPr="008D6610">
        <w:rPr>
          <w:rFonts w:cs="Arial"/>
        </w:rPr>
        <w:t xml:space="preserve"> that had no serotype. </w:t>
      </w:r>
      <w:r w:rsidR="0050250D" w:rsidRPr="006A3E6E">
        <w:rPr>
          <w:rFonts w:cs="Arial"/>
        </w:rPr>
        <w:t>Most (</w:t>
      </w:r>
      <w:r w:rsidR="00F36F02" w:rsidRPr="006A3E6E">
        <w:rPr>
          <w:rFonts w:cs="Arial"/>
        </w:rPr>
        <w:t>80</w:t>
      </w:r>
      <w:r w:rsidRPr="006A3E6E">
        <w:rPr>
          <w:rFonts w:cs="Arial"/>
        </w:rPr>
        <w:t xml:space="preserve">%) of these notifications were from one laboratory that </w:t>
      </w:r>
      <w:r w:rsidR="006A3E6E" w:rsidRPr="006A3E6E">
        <w:rPr>
          <w:rFonts w:cs="Arial"/>
        </w:rPr>
        <w:t xml:space="preserve">uses </w:t>
      </w:r>
      <w:r w:rsidR="00F36F02" w:rsidRPr="006A3E6E">
        <w:rPr>
          <w:rFonts w:cs="Arial"/>
        </w:rPr>
        <w:t>PCR</w:t>
      </w:r>
      <w:r w:rsidR="006A3E6E" w:rsidRPr="006A3E6E">
        <w:rPr>
          <w:rFonts w:cs="Arial"/>
        </w:rPr>
        <w:t xml:space="preserve"> and reflex culture</w:t>
      </w:r>
      <w:r w:rsidR="00F36F02" w:rsidRPr="006A3E6E">
        <w:rPr>
          <w:rFonts w:cs="Arial"/>
        </w:rPr>
        <w:t xml:space="preserve">. </w:t>
      </w:r>
    </w:p>
    <w:p w:rsidR="00A20C0F" w:rsidRPr="00164014" w:rsidRDefault="00A20C0F" w:rsidP="00593890">
      <w:pPr>
        <w:pStyle w:val="Heading2"/>
        <w:numPr>
          <w:ilvl w:val="1"/>
          <w:numId w:val="25"/>
        </w:numPr>
        <w:spacing w:before="120"/>
        <w:ind w:left="426"/>
      </w:pPr>
      <w:bookmarkStart w:id="125" w:name="_Toc446066022"/>
      <w:bookmarkStart w:id="126" w:name="_Toc491784647"/>
      <w:r w:rsidRPr="00164014">
        <w:t>Cryptosporidi</w:t>
      </w:r>
      <w:r w:rsidR="005642EE" w:rsidRPr="00164014">
        <w:t>osis</w:t>
      </w:r>
      <w:bookmarkEnd w:id="125"/>
      <w:bookmarkEnd w:id="126"/>
    </w:p>
    <w:p w:rsidR="00D6719D" w:rsidRPr="00814A2A" w:rsidRDefault="00EB16A2" w:rsidP="002A5B38">
      <w:pPr>
        <w:spacing w:before="240" w:after="0" w:line="360" w:lineRule="auto"/>
        <w:rPr>
          <w:rFonts w:cs="Arial"/>
          <w:highlight w:val="yellow"/>
        </w:rPr>
      </w:pPr>
      <w:r w:rsidRPr="00164014">
        <w:rPr>
          <w:rFonts w:cs="Arial"/>
        </w:rPr>
        <w:t>I</w:t>
      </w:r>
      <w:r w:rsidR="00BC6756" w:rsidRPr="00164014">
        <w:rPr>
          <w:rFonts w:cs="Arial"/>
        </w:rPr>
        <w:t>n</w:t>
      </w:r>
      <w:r w:rsidR="000F0A3B" w:rsidRPr="00164014">
        <w:rPr>
          <w:rFonts w:cs="Arial"/>
        </w:rPr>
        <w:t xml:space="preserve"> the </w:t>
      </w:r>
      <w:r w:rsidR="00164014" w:rsidRPr="00164014">
        <w:rPr>
          <w:rFonts w:cs="Arial"/>
        </w:rPr>
        <w:t>3</w:t>
      </w:r>
      <w:r w:rsidR="00680E80" w:rsidRPr="00FD12B7">
        <w:rPr>
          <w:rFonts w:cs="Arial"/>
        </w:rPr>
        <w:t>Q</w:t>
      </w:r>
      <w:r w:rsidR="000E475C" w:rsidRPr="00FD12B7">
        <w:rPr>
          <w:rFonts w:cs="Arial"/>
        </w:rPr>
        <w:t>16</w:t>
      </w:r>
      <w:r w:rsidR="000F0A3B" w:rsidRPr="00FD12B7">
        <w:rPr>
          <w:rFonts w:cs="Arial"/>
        </w:rPr>
        <w:t xml:space="preserve"> </w:t>
      </w:r>
      <w:r w:rsidRPr="00FD12B7">
        <w:rPr>
          <w:rFonts w:cs="Arial"/>
        </w:rPr>
        <w:t>the</w:t>
      </w:r>
      <w:r w:rsidR="00680E80" w:rsidRPr="00FD12B7">
        <w:rPr>
          <w:rFonts w:cs="Arial"/>
        </w:rPr>
        <w:t>re we</w:t>
      </w:r>
      <w:r w:rsidR="002E714B" w:rsidRPr="00FD12B7">
        <w:rPr>
          <w:rFonts w:cs="Arial"/>
        </w:rPr>
        <w:t xml:space="preserve">re </w:t>
      </w:r>
      <w:r w:rsidR="00164014" w:rsidRPr="00FD12B7">
        <w:rPr>
          <w:rFonts w:cs="Arial"/>
        </w:rPr>
        <w:t>51</w:t>
      </w:r>
      <w:r w:rsidRPr="00FD12B7">
        <w:rPr>
          <w:rFonts w:cs="Arial"/>
        </w:rPr>
        <w:t xml:space="preserve"> </w:t>
      </w:r>
      <w:r w:rsidR="00C54924" w:rsidRPr="00FD12B7">
        <w:rPr>
          <w:rFonts w:cs="Arial"/>
        </w:rPr>
        <w:t>cryptosporidiosis</w:t>
      </w:r>
      <w:r w:rsidRPr="00FD12B7">
        <w:rPr>
          <w:rFonts w:cs="Arial"/>
        </w:rPr>
        <w:t xml:space="preserve"> </w:t>
      </w:r>
      <w:r w:rsidR="000F0A3B" w:rsidRPr="00FD12B7">
        <w:rPr>
          <w:rFonts w:cs="Arial"/>
        </w:rPr>
        <w:t xml:space="preserve">notifications </w:t>
      </w:r>
      <w:r w:rsidR="000F429B" w:rsidRPr="00FD12B7">
        <w:rPr>
          <w:rFonts w:cs="Arial"/>
        </w:rPr>
        <w:t>(</w:t>
      </w:r>
      <w:r w:rsidR="003F7B4F" w:rsidRPr="00FD12B7">
        <w:rPr>
          <w:rFonts w:cs="Arial"/>
        </w:rPr>
        <w:t>8</w:t>
      </w:r>
      <w:r w:rsidR="000F0A3B" w:rsidRPr="00FD12B7">
        <w:rPr>
          <w:rFonts w:cs="Arial"/>
        </w:rPr>
        <w:t xml:space="preserve"> </w:t>
      </w:r>
      <w:r w:rsidR="006D3E9F" w:rsidRPr="00FD12B7">
        <w:rPr>
          <w:rFonts w:cs="Arial"/>
        </w:rPr>
        <w:t xml:space="preserve">cases </w:t>
      </w:r>
      <w:r w:rsidR="000F0A3B" w:rsidRPr="00FD12B7">
        <w:rPr>
          <w:rFonts w:cs="Arial"/>
        </w:rPr>
        <w:t>per 100 000 population</w:t>
      </w:r>
      <w:r w:rsidR="00BC6756" w:rsidRPr="00FD12B7">
        <w:rPr>
          <w:rFonts w:cs="Arial"/>
        </w:rPr>
        <w:t xml:space="preserve"> per year</w:t>
      </w:r>
      <w:r w:rsidR="00680E80" w:rsidRPr="00FD12B7">
        <w:rPr>
          <w:rFonts w:cs="Arial"/>
        </w:rPr>
        <w:t>),</w:t>
      </w:r>
      <w:r w:rsidR="002E714B" w:rsidRPr="00FD12B7">
        <w:rPr>
          <w:rFonts w:cs="Arial"/>
        </w:rPr>
        <w:t xml:space="preserve"> a </w:t>
      </w:r>
      <w:r w:rsidR="00FD12B7" w:rsidRPr="00FD12B7">
        <w:rPr>
          <w:rFonts w:cs="Arial"/>
        </w:rPr>
        <w:t>46</w:t>
      </w:r>
      <w:r w:rsidR="00601D47" w:rsidRPr="00FD12B7">
        <w:rPr>
          <w:rFonts w:cs="Arial"/>
        </w:rPr>
        <w:t>%</w:t>
      </w:r>
      <w:r w:rsidR="000E475C" w:rsidRPr="00FD12B7">
        <w:rPr>
          <w:rFonts w:cs="Arial"/>
        </w:rPr>
        <w:t xml:space="preserve"> </w:t>
      </w:r>
      <w:r w:rsidR="00FD12B7" w:rsidRPr="00FD12B7">
        <w:rPr>
          <w:rFonts w:cs="Arial"/>
        </w:rPr>
        <w:t>increase</w:t>
      </w:r>
      <w:r w:rsidR="00680E80" w:rsidRPr="00FD12B7">
        <w:rPr>
          <w:rFonts w:cs="Arial"/>
        </w:rPr>
        <w:t xml:space="preserve"> compared to the </w:t>
      </w:r>
      <w:r w:rsidR="00D023E5">
        <w:rPr>
          <w:rFonts w:cs="Arial"/>
        </w:rPr>
        <w:t>3QM</w:t>
      </w:r>
      <w:r w:rsidR="00E64920" w:rsidRPr="00FD12B7">
        <w:rPr>
          <w:rFonts w:cs="Arial"/>
        </w:rPr>
        <w:t xml:space="preserve"> (Table 3)</w:t>
      </w:r>
      <w:r w:rsidR="00BC6756" w:rsidRPr="00FD12B7">
        <w:rPr>
          <w:rFonts w:cs="Arial"/>
        </w:rPr>
        <w:t>.</w:t>
      </w:r>
      <w:r w:rsidR="000F0A3B" w:rsidRPr="00FD12B7">
        <w:rPr>
          <w:rFonts w:cs="Arial"/>
        </w:rPr>
        <w:t xml:space="preserve"> </w:t>
      </w:r>
      <w:r w:rsidR="00504CCD">
        <w:rPr>
          <w:rFonts w:cs="Arial"/>
        </w:rPr>
        <w:t xml:space="preserve">The increase occurred primarily in the north metropolitan </w:t>
      </w:r>
      <w:r w:rsidR="00747C3A">
        <w:rPr>
          <w:rFonts w:cs="Arial"/>
        </w:rPr>
        <w:t>region</w:t>
      </w:r>
      <w:r w:rsidR="00504CCD">
        <w:rPr>
          <w:rFonts w:cs="Arial"/>
        </w:rPr>
        <w:t xml:space="preserve">. </w:t>
      </w:r>
    </w:p>
    <w:p w:rsidR="00391E58" w:rsidRPr="00747C3A" w:rsidRDefault="00EB16A2" w:rsidP="002A5B38">
      <w:pPr>
        <w:spacing w:before="240" w:after="0" w:line="360" w:lineRule="auto"/>
        <w:rPr>
          <w:rFonts w:cs="Arial"/>
        </w:rPr>
      </w:pPr>
      <w:r w:rsidRPr="00747C3A">
        <w:rPr>
          <w:rFonts w:cs="Arial"/>
        </w:rPr>
        <w:t>The place of acquisition</w:t>
      </w:r>
      <w:r w:rsidR="006A5D6C" w:rsidRPr="00747C3A">
        <w:rPr>
          <w:rFonts w:cs="Arial"/>
        </w:rPr>
        <w:t xml:space="preserve"> </w:t>
      </w:r>
      <w:r w:rsidR="002B6A1C" w:rsidRPr="00747C3A">
        <w:rPr>
          <w:rFonts w:cs="Arial"/>
        </w:rPr>
        <w:t xml:space="preserve">of infection was reported for </w:t>
      </w:r>
      <w:r w:rsidR="00747C3A" w:rsidRPr="00747C3A">
        <w:rPr>
          <w:rFonts w:cs="Arial"/>
        </w:rPr>
        <w:t>69</w:t>
      </w:r>
      <w:r w:rsidRPr="00747C3A">
        <w:rPr>
          <w:rFonts w:cs="Arial"/>
        </w:rPr>
        <w:t xml:space="preserve">% </w:t>
      </w:r>
      <w:r w:rsidR="00E64920" w:rsidRPr="00747C3A">
        <w:rPr>
          <w:rFonts w:cs="Arial"/>
        </w:rPr>
        <w:t>(n=</w:t>
      </w:r>
      <w:r w:rsidR="00747C3A" w:rsidRPr="00747C3A">
        <w:rPr>
          <w:rFonts w:cs="Arial"/>
        </w:rPr>
        <w:t>35</w:t>
      </w:r>
      <w:r w:rsidR="00E64920" w:rsidRPr="00747C3A">
        <w:rPr>
          <w:rFonts w:cs="Arial"/>
        </w:rPr>
        <w:t xml:space="preserve">) </w:t>
      </w:r>
      <w:r w:rsidRPr="00747C3A">
        <w:rPr>
          <w:rFonts w:cs="Arial"/>
        </w:rPr>
        <w:t xml:space="preserve">of cases of which </w:t>
      </w:r>
      <w:r w:rsidR="00747C3A" w:rsidRPr="00747C3A">
        <w:rPr>
          <w:rFonts w:cs="Arial"/>
        </w:rPr>
        <w:t>71</w:t>
      </w:r>
      <w:r w:rsidR="006A5D6C" w:rsidRPr="00747C3A">
        <w:rPr>
          <w:rFonts w:cs="Arial"/>
        </w:rPr>
        <w:t>% (</w:t>
      </w:r>
      <w:r w:rsidR="00E64920" w:rsidRPr="00747C3A">
        <w:rPr>
          <w:rFonts w:cs="Arial"/>
        </w:rPr>
        <w:t>n=</w:t>
      </w:r>
      <w:r w:rsidR="00747C3A" w:rsidRPr="00747C3A">
        <w:rPr>
          <w:rFonts w:cs="Arial"/>
        </w:rPr>
        <w:t>25</w:t>
      </w:r>
      <w:r w:rsidR="006A5D6C" w:rsidRPr="00747C3A">
        <w:rPr>
          <w:rFonts w:cs="Arial"/>
        </w:rPr>
        <w:t>) were locally acquired.</w:t>
      </w:r>
    </w:p>
    <w:p w:rsidR="006F2E80" w:rsidRPr="00504CCD" w:rsidRDefault="005B61EA" w:rsidP="00451094">
      <w:pPr>
        <w:pStyle w:val="Caption"/>
        <w:keepNext/>
        <w:spacing w:before="240"/>
        <w:rPr>
          <w:color w:val="0070C0"/>
        </w:rPr>
      </w:pPr>
      <w:bookmarkStart w:id="127" w:name="_Toc491784678"/>
      <w:r w:rsidRPr="00504CCD">
        <w:rPr>
          <w:color w:val="0070C0"/>
        </w:rPr>
        <w:lastRenderedPageBreak/>
        <w:t xml:space="preserve">Table </w:t>
      </w:r>
      <w:r w:rsidR="00F63361" w:rsidRPr="00504CCD">
        <w:rPr>
          <w:color w:val="0070C0"/>
        </w:rPr>
        <w:fldChar w:fldCharType="begin"/>
      </w:r>
      <w:r w:rsidRPr="00504CCD">
        <w:rPr>
          <w:color w:val="0070C0"/>
        </w:rPr>
        <w:instrText xml:space="preserve"> SEQ Table \* ARABIC </w:instrText>
      </w:r>
      <w:r w:rsidR="00F63361" w:rsidRPr="00504CCD">
        <w:rPr>
          <w:color w:val="0070C0"/>
        </w:rPr>
        <w:fldChar w:fldCharType="separate"/>
      </w:r>
      <w:r w:rsidR="00BC0F70">
        <w:rPr>
          <w:noProof/>
          <w:color w:val="0070C0"/>
        </w:rPr>
        <w:t>3</w:t>
      </w:r>
      <w:r w:rsidR="00F63361" w:rsidRPr="00504CCD">
        <w:rPr>
          <w:color w:val="0070C0"/>
        </w:rPr>
        <w:fldChar w:fldCharType="end"/>
      </w:r>
      <w:r w:rsidR="00680E80" w:rsidRPr="00504CCD">
        <w:rPr>
          <w:color w:val="0070C0"/>
        </w:rPr>
        <w:t xml:space="preserve"> Number</w:t>
      </w:r>
      <w:r w:rsidR="006F2E80" w:rsidRPr="00504CCD">
        <w:rPr>
          <w:color w:val="0070C0"/>
        </w:rPr>
        <w:t xml:space="preserve"> of </w:t>
      </w:r>
      <w:r w:rsidR="00AD5752" w:rsidRPr="00504CCD">
        <w:rPr>
          <w:rFonts w:cs="Arial"/>
          <w:color w:val="0070C0"/>
        </w:rPr>
        <w:t>c</w:t>
      </w:r>
      <w:r w:rsidR="006F2E80" w:rsidRPr="00504CCD">
        <w:rPr>
          <w:rFonts w:cs="Arial"/>
          <w:color w:val="0070C0"/>
        </w:rPr>
        <w:t>ryptosporidi</w:t>
      </w:r>
      <w:r w:rsidR="00AD5752" w:rsidRPr="00504CCD">
        <w:rPr>
          <w:rFonts w:cs="Arial"/>
          <w:color w:val="0070C0"/>
        </w:rPr>
        <w:t>osis</w:t>
      </w:r>
      <w:r w:rsidR="00A9510F" w:rsidRPr="00504CCD">
        <w:rPr>
          <w:rFonts w:cs="Arial"/>
          <w:color w:val="0070C0"/>
        </w:rPr>
        <w:t xml:space="preserve"> notifications</w:t>
      </w:r>
      <w:r w:rsidR="006F2E80" w:rsidRPr="00504CCD">
        <w:rPr>
          <w:rFonts w:cs="Arial"/>
          <w:color w:val="0070C0"/>
        </w:rPr>
        <w:t xml:space="preserve">, </w:t>
      </w:r>
      <w:r w:rsidR="00504CCD" w:rsidRPr="00504CCD">
        <w:rPr>
          <w:rFonts w:cs="Arial"/>
          <w:color w:val="0077AD"/>
        </w:rPr>
        <w:t>3</w:t>
      </w:r>
      <w:r w:rsidR="00504CCD" w:rsidRPr="00504CCD">
        <w:rPr>
          <w:rFonts w:cs="Arial"/>
          <w:color w:val="0077AD"/>
          <w:vertAlign w:val="superscript"/>
        </w:rPr>
        <w:t>rd</w:t>
      </w:r>
      <w:r w:rsidR="00504CCD" w:rsidRPr="00504CCD">
        <w:rPr>
          <w:rFonts w:cs="Arial"/>
          <w:color w:val="0077AD"/>
        </w:rPr>
        <w:t xml:space="preserve"> </w:t>
      </w:r>
      <w:r w:rsidR="00223B30" w:rsidRPr="00504CCD">
        <w:rPr>
          <w:rFonts w:cs="Arial"/>
          <w:color w:val="0070C0"/>
        </w:rPr>
        <w:t>q</w:t>
      </w:r>
      <w:r w:rsidR="000E475C" w:rsidRPr="00504CCD">
        <w:rPr>
          <w:rFonts w:cs="Arial"/>
          <w:color w:val="0070C0"/>
        </w:rPr>
        <w:t>uarter 2016</w:t>
      </w:r>
      <w:r w:rsidR="00BB260F" w:rsidRPr="00504CCD">
        <w:rPr>
          <w:rFonts w:cs="Arial"/>
          <w:color w:val="0070C0"/>
        </w:rPr>
        <w:t>, WA</w:t>
      </w:r>
      <w:r w:rsidR="00680E80" w:rsidRPr="00504CCD">
        <w:rPr>
          <w:rFonts w:cs="Arial"/>
          <w:color w:val="0070C0"/>
        </w:rPr>
        <w:t>, by region</w:t>
      </w:r>
      <w:bookmarkEnd w:id="127"/>
    </w:p>
    <w:p w:rsidR="00A20C0F" w:rsidRPr="00814A2A" w:rsidRDefault="00462BE8" w:rsidP="007249B2">
      <w:pPr>
        <w:spacing w:after="0"/>
        <w:rPr>
          <w:highlight w:val="yellow"/>
        </w:rPr>
      </w:pPr>
      <w:r w:rsidRPr="00462BE8">
        <w:rPr>
          <w:noProof/>
          <w:lang w:eastAsia="en-AU"/>
        </w:rPr>
        <w:drawing>
          <wp:inline distT="0" distB="0" distL="0" distR="0">
            <wp:extent cx="5418455" cy="29476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8455" cy="2947670"/>
                    </a:xfrm>
                    <a:prstGeom prst="rect">
                      <a:avLst/>
                    </a:prstGeom>
                    <a:noFill/>
                    <a:ln>
                      <a:noFill/>
                    </a:ln>
                  </pic:spPr>
                </pic:pic>
              </a:graphicData>
            </a:graphic>
          </wp:inline>
        </w:drawing>
      </w:r>
    </w:p>
    <w:p w:rsidR="00622FAB" w:rsidRPr="00747C3A" w:rsidRDefault="00B93320" w:rsidP="00622FAB">
      <w:pPr>
        <w:spacing w:after="0"/>
        <w:rPr>
          <w:sz w:val="18"/>
          <w:szCs w:val="18"/>
        </w:rPr>
      </w:pPr>
      <w:r w:rsidRPr="00747C3A">
        <w:rPr>
          <w:b/>
          <w:sz w:val="18"/>
          <w:szCs w:val="18"/>
        </w:rPr>
        <w:t>*</w:t>
      </w:r>
      <w:r w:rsidRPr="00747C3A">
        <w:rPr>
          <w:sz w:val="18"/>
          <w:szCs w:val="18"/>
        </w:rPr>
        <w:t xml:space="preserve">Percentage change in the number of notifications in the current quarter compared to the historical </w:t>
      </w:r>
      <w:r w:rsidR="00326541" w:rsidRPr="00747C3A">
        <w:rPr>
          <w:sz w:val="18"/>
          <w:szCs w:val="18"/>
        </w:rPr>
        <w:t>5</w:t>
      </w:r>
      <w:r w:rsidRPr="00747C3A">
        <w:rPr>
          <w:sz w:val="18"/>
          <w:szCs w:val="18"/>
        </w:rPr>
        <w:t xml:space="preserve">-year mean for the same quarter. Positive values indicate an increase when compared to the historical </w:t>
      </w:r>
      <w:r w:rsidR="00326541" w:rsidRPr="00747C3A">
        <w:rPr>
          <w:sz w:val="18"/>
          <w:szCs w:val="18"/>
        </w:rPr>
        <w:t>5</w:t>
      </w:r>
      <w:r w:rsidRPr="00747C3A">
        <w:rPr>
          <w:sz w:val="18"/>
          <w:szCs w:val="18"/>
        </w:rPr>
        <w:t xml:space="preserve">-year mean of the same quarter. Negative values indicate a decrease when compared to the historical </w:t>
      </w:r>
      <w:r w:rsidR="00326541" w:rsidRPr="00747C3A">
        <w:rPr>
          <w:sz w:val="18"/>
          <w:szCs w:val="18"/>
        </w:rPr>
        <w:t>5</w:t>
      </w:r>
      <w:r w:rsidRPr="00747C3A">
        <w:rPr>
          <w:sz w:val="18"/>
          <w:szCs w:val="18"/>
        </w:rPr>
        <w:t>-year mean of the same quarter.</w:t>
      </w:r>
      <w:r w:rsidR="00622FAB" w:rsidRPr="00747C3A">
        <w:rPr>
          <w:sz w:val="18"/>
          <w:szCs w:val="18"/>
        </w:rPr>
        <w:t xml:space="preserve"> Percentage change should be interpreted with caution when the number of cases is small.</w:t>
      </w:r>
    </w:p>
    <w:p w:rsidR="00747C3A" w:rsidRPr="00747C3A" w:rsidRDefault="00747C3A" w:rsidP="00747C3A">
      <w:pPr>
        <w:spacing w:after="0"/>
        <w:rPr>
          <w:sz w:val="18"/>
          <w:szCs w:val="18"/>
        </w:rPr>
      </w:pPr>
      <w:r w:rsidRPr="00747C3A">
        <w:rPr>
          <w:rFonts w:cs="Arial"/>
          <w:sz w:val="18"/>
          <w:szCs w:val="18"/>
        </w:rPr>
        <w:t>NA:</w:t>
      </w:r>
      <w:r w:rsidR="00FE6D0B">
        <w:rPr>
          <w:rFonts w:cs="Arial"/>
          <w:sz w:val="18"/>
          <w:szCs w:val="18"/>
        </w:rPr>
        <w:t xml:space="preserve"> </w:t>
      </w:r>
      <w:r w:rsidRPr="00747C3A">
        <w:rPr>
          <w:rFonts w:cs="Arial"/>
          <w:sz w:val="18"/>
          <w:szCs w:val="18"/>
        </w:rPr>
        <w:t>not applicable as the 5-year mean was 0.</w:t>
      </w:r>
    </w:p>
    <w:p w:rsidR="00747C3A" w:rsidRPr="00747C3A" w:rsidRDefault="00747C3A" w:rsidP="00622FAB">
      <w:pPr>
        <w:spacing w:after="0"/>
        <w:rPr>
          <w:sz w:val="18"/>
          <w:szCs w:val="18"/>
        </w:rPr>
      </w:pPr>
    </w:p>
    <w:p w:rsidR="00451094" w:rsidRPr="00747C3A" w:rsidRDefault="00451094" w:rsidP="00593890">
      <w:pPr>
        <w:pStyle w:val="Heading2"/>
        <w:numPr>
          <w:ilvl w:val="1"/>
          <w:numId w:val="25"/>
        </w:numPr>
        <w:spacing w:before="120"/>
        <w:ind w:left="426"/>
      </w:pPr>
      <w:bookmarkStart w:id="128" w:name="_Toc446066021"/>
      <w:bookmarkStart w:id="129" w:name="_Toc491784648"/>
      <w:r w:rsidRPr="00747C3A">
        <w:t>Rotavirus infection</w:t>
      </w:r>
      <w:bookmarkEnd w:id="128"/>
      <w:bookmarkEnd w:id="129"/>
    </w:p>
    <w:p w:rsidR="00451094" w:rsidRPr="00535F84" w:rsidRDefault="006B7600" w:rsidP="00451094">
      <w:pPr>
        <w:spacing w:line="360" w:lineRule="auto"/>
        <w:rPr>
          <w:rFonts w:cs="Arial"/>
        </w:rPr>
      </w:pPr>
      <w:r w:rsidRPr="00747C3A">
        <w:rPr>
          <w:rFonts w:cs="Arial"/>
        </w:rPr>
        <w:t xml:space="preserve">In the </w:t>
      </w:r>
      <w:r w:rsidR="00747C3A" w:rsidRPr="00747C3A">
        <w:rPr>
          <w:rFonts w:cs="Arial"/>
        </w:rPr>
        <w:t>3</w:t>
      </w:r>
      <w:r w:rsidR="00451094" w:rsidRPr="00747C3A">
        <w:rPr>
          <w:rFonts w:cs="Arial"/>
        </w:rPr>
        <w:t>Q16 there</w:t>
      </w:r>
      <w:r w:rsidRPr="00747C3A">
        <w:rPr>
          <w:rFonts w:cs="Arial"/>
        </w:rPr>
        <w:t xml:space="preserve"> were </w:t>
      </w:r>
      <w:r w:rsidR="00747C3A" w:rsidRPr="00747C3A">
        <w:rPr>
          <w:rFonts w:cs="Arial"/>
        </w:rPr>
        <w:t>41</w:t>
      </w:r>
      <w:r w:rsidR="00451094" w:rsidRPr="00747C3A">
        <w:rPr>
          <w:rFonts w:cs="Arial"/>
        </w:rPr>
        <w:t xml:space="preserve"> notifications </w:t>
      </w:r>
      <w:r w:rsidR="00747C3A" w:rsidRPr="00747C3A">
        <w:rPr>
          <w:rFonts w:cs="Arial"/>
        </w:rPr>
        <w:t>of rotavirus infection (6</w:t>
      </w:r>
      <w:r w:rsidR="00451094" w:rsidRPr="00747C3A">
        <w:rPr>
          <w:rFonts w:cs="Arial"/>
        </w:rPr>
        <w:t xml:space="preserve"> </w:t>
      </w:r>
      <w:r w:rsidR="006D3E9F" w:rsidRPr="00747C3A">
        <w:rPr>
          <w:rFonts w:cs="Arial"/>
        </w:rPr>
        <w:t xml:space="preserve">cases </w:t>
      </w:r>
      <w:r w:rsidR="00451094" w:rsidRPr="00747C3A">
        <w:rPr>
          <w:rFonts w:cs="Arial"/>
        </w:rPr>
        <w:t>per 100 000 population per year)</w:t>
      </w:r>
      <w:r w:rsidR="006D3E9F" w:rsidRPr="00747C3A">
        <w:rPr>
          <w:rFonts w:cs="Arial"/>
        </w:rPr>
        <w:t xml:space="preserve">, </w:t>
      </w:r>
      <w:r w:rsidR="00BF65F4" w:rsidRPr="00B01365">
        <w:rPr>
          <w:rFonts w:cs="Arial"/>
        </w:rPr>
        <w:t xml:space="preserve">a </w:t>
      </w:r>
      <w:r w:rsidR="00B01365" w:rsidRPr="00B01365">
        <w:rPr>
          <w:rFonts w:cs="Arial"/>
        </w:rPr>
        <w:t>73</w:t>
      </w:r>
      <w:r w:rsidR="00451094" w:rsidRPr="00B01365">
        <w:rPr>
          <w:rFonts w:cs="Arial"/>
        </w:rPr>
        <w:t xml:space="preserve">% decrease compared with </w:t>
      </w:r>
      <w:r w:rsidR="002B7226">
        <w:rPr>
          <w:rFonts w:cs="Arial"/>
        </w:rPr>
        <w:t xml:space="preserve">the 3QM </w:t>
      </w:r>
      <w:r w:rsidR="00451094" w:rsidRPr="00B01365">
        <w:rPr>
          <w:rFonts w:cs="Arial"/>
        </w:rPr>
        <w:t xml:space="preserve">of the previous </w:t>
      </w:r>
      <w:r w:rsidR="00E64920" w:rsidRPr="00B01365">
        <w:rPr>
          <w:rFonts w:cs="Arial"/>
        </w:rPr>
        <w:t xml:space="preserve">4 </w:t>
      </w:r>
      <w:r w:rsidR="00451094" w:rsidRPr="00B01365">
        <w:rPr>
          <w:rFonts w:cs="Arial"/>
        </w:rPr>
        <w:t>years</w:t>
      </w:r>
      <w:r w:rsidR="00E64920" w:rsidRPr="00B01365">
        <w:rPr>
          <w:rFonts w:cs="Arial"/>
        </w:rPr>
        <w:t xml:space="preserve"> (Table 4)</w:t>
      </w:r>
      <w:r w:rsidR="00451094" w:rsidRPr="00B01365">
        <w:rPr>
          <w:rFonts w:cs="Arial"/>
        </w:rPr>
        <w:t xml:space="preserve">. </w:t>
      </w:r>
      <w:r w:rsidR="00451094" w:rsidRPr="00535F84">
        <w:rPr>
          <w:rFonts w:cs="Arial"/>
        </w:rPr>
        <w:t xml:space="preserve">Notifications were predominantly seen in the </w:t>
      </w:r>
      <w:r w:rsidR="006D3E9F" w:rsidRPr="00535F84">
        <w:rPr>
          <w:rFonts w:cs="Arial"/>
        </w:rPr>
        <w:t xml:space="preserve">Perth </w:t>
      </w:r>
      <w:r w:rsidR="00535F84" w:rsidRPr="00535F84">
        <w:rPr>
          <w:rFonts w:cs="Arial"/>
        </w:rPr>
        <w:t>metropolitan area in the 3</w:t>
      </w:r>
      <w:r w:rsidR="00451094" w:rsidRPr="00535F84">
        <w:rPr>
          <w:rFonts w:cs="Arial"/>
        </w:rPr>
        <w:t>Q16. Of the cases with know</w:t>
      </w:r>
      <w:r w:rsidR="00535F84" w:rsidRPr="00535F84">
        <w:rPr>
          <w:rFonts w:cs="Arial"/>
        </w:rPr>
        <w:t>n Aboriginality status, most (92</w:t>
      </w:r>
      <w:r w:rsidR="00451094" w:rsidRPr="00535F84">
        <w:rPr>
          <w:rFonts w:cs="Arial"/>
        </w:rPr>
        <w:t>%) cases</w:t>
      </w:r>
      <w:r w:rsidR="00BF65F4" w:rsidRPr="00535F84">
        <w:rPr>
          <w:rFonts w:cs="Arial"/>
        </w:rPr>
        <w:t xml:space="preserve"> were non-Aboriginal. The median age was &lt;1 year old (range &lt;1 years to </w:t>
      </w:r>
      <w:r w:rsidR="00535F84" w:rsidRPr="00535F84">
        <w:rPr>
          <w:rFonts w:cs="Arial"/>
        </w:rPr>
        <w:t>85</w:t>
      </w:r>
      <w:r w:rsidR="00451094" w:rsidRPr="00535F84">
        <w:rPr>
          <w:rFonts w:cs="Arial"/>
        </w:rPr>
        <w:t xml:space="preserve"> years).</w:t>
      </w:r>
    </w:p>
    <w:p w:rsidR="00451094" w:rsidRPr="00535F84" w:rsidRDefault="00451094" w:rsidP="00451094">
      <w:pPr>
        <w:pStyle w:val="Caption"/>
        <w:rPr>
          <w:color w:val="0070C0"/>
        </w:rPr>
      </w:pPr>
      <w:bookmarkStart w:id="130" w:name="_Toc491784679"/>
      <w:r w:rsidRPr="00535F84">
        <w:rPr>
          <w:color w:val="0070C0"/>
        </w:rPr>
        <w:t xml:space="preserve">Table </w:t>
      </w:r>
      <w:r w:rsidRPr="00535F84">
        <w:rPr>
          <w:color w:val="0070C0"/>
        </w:rPr>
        <w:fldChar w:fldCharType="begin"/>
      </w:r>
      <w:r w:rsidRPr="00535F84">
        <w:rPr>
          <w:color w:val="0070C0"/>
        </w:rPr>
        <w:instrText xml:space="preserve"> SEQ Table \* ARABIC </w:instrText>
      </w:r>
      <w:r w:rsidRPr="00535F84">
        <w:rPr>
          <w:color w:val="0070C0"/>
        </w:rPr>
        <w:fldChar w:fldCharType="separate"/>
      </w:r>
      <w:r w:rsidR="00BC0F70">
        <w:rPr>
          <w:noProof/>
          <w:color w:val="0070C0"/>
        </w:rPr>
        <w:t>4</w:t>
      </w:r>
      <w:r w:rsidRPr="00535F84">
        <w:rPr>
          <w:color w:val="0070C0"/>
        </w:rPr>
        <w:fldChar w:fldCharType="end"/>
      </w:r>
      <w:r w:rsidRPr="00535F84">
        <w:rPr>
          <w:color w:val="0070C0"/>
        </w:rPr>
        <w:t xml:space="preserve"> Number of </w:t>
      </w:r>
      <w:r w:rsidRPr="00535F84">
        <w:rPr>
          <w:rFonts w:cs="Arial"/>
          <w:color w:val="0070C0"/>
        </w:rPr>
        <w:t xml:space="preserve">rotavirus notifications, </w:t>
      </w:r>
      <w:r w:rsidR="00535F84" w:rsidRPr="00535F84">
        <w:rPr>
          <w:rFonts w:cs="Arial"/>
          <w:color w:val="0077AD"/>
        </w:rPr>
        <w:t>3</w:t>
      </w:r>
      <w:r w:rsidR="00535F84" w:rsidRPr="00535F84">
        <w:rPr>
          <w:rFonts w:cs="Arial"/>
          <w:color w:val="0077AD"/>
          <w:vertAlign w:val="superscript"/>
        </w:rPr>
        <w:t>rd</w:t>
      </w:r>
      <w:r w:rsidR="00535F84" w:rsidRPr="00535F84">
        <w:rPr>
          <w:rFonts w:cs="Arial"/>
          <w:color w:val="0077AD"/>
        </w:rPr>
        <w:t xml:space="preserve"> </w:t>
      </w:r>
      <w:r w:rsidRPr="00535F84">
        <w:rPr>
          <w:rFonts w:cs="Arial"/>
          <w:color w:val="0070C0"/>
        </w:rPr>
        <w:t>quarter 2016, WA, by region</w:t>
      </w:r>
      <w:bookmarkEnd w:id="130"/>
    </w:p>
    <w:p w:rsidR="00451094" w:rsidRPr="00814A2A" w:rsidRDefault="00396D2D" w:rsidP="00451094">
      <w:pPr>
        <w:spacing w:after="0"/>
        <w:rPr>
          <w:highlight w:val="yellow"/>
        </w:rPr>
      </w:pPr>
      <w:r w:rsidRPr="00396D2D">
        <w:rPr>
          <w:noProof/>
          <w:lang w:eastAsia="en-AU"/>
        </w:rPr>
        <w:drawing>
          <wp:inline distT="0" distB="0" distL="0" distR="0">
            <wp:extent cx="5418455" cy="29476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8455" cy="2947670"/>
                    </a:xfrm>
                    <a:prstGeom prst="rect">
                      <a:avLst/>
                    </a:prstGeom>
                    <a:noFill/>
                    <a:ln>
                      <a:noFill/>
                    </a:ln>
                  </pic:spPr>
                </pic:pic>
              </a:graphicData>
            </a:graphic>
          </wp:inline>
        </w:drawing>
      </w:r>
    </w:p>
    <w:p w:rsidR="00451094" w:rsidRPr="00535F84" w:rsidRDefault="00451094" w:rsidP="00451094">
      <w:pPr>
        <w:spacing w:after="0"/>
        <w:rPr>
          <w:sz w:val="18"/>
          <w:szCs w:val="18"/>
        </w:rPr>
      </w:pPr>
      <w:r w:rsidRPr="00535F84">
        <w:rPr>
          <w:sz w:val="18"/>
          <w:szCs w:val="18"/>
        </w:rPr>
        <w:lastRenderedPageBreak/>
        <w:t xml:space="preserve">*Percentage change in the number of notifications in the current quarter compared to the historical </w:t>
      </w:r>
      <w:r w:rsidR="007E6850" w:rsidRPr="00535F84">
        <w:rPr>
          <w:sz w:val="18"/>
          <w:szCs w:val="18"/>
        </w:rPr>
        <w:t>4</w:t>
      </w:r>
      <w:r w:rsidRPr="00535F84">
        <w:rPr>
          <w:sz w:val="18"/>
          <w:szCs w:val="18"/>
        </w:rPr>
        <w:t xml:space="preserve">-year mean for the same quarter. </w:t>
      </w:r>
      <w:r w:rsidR="00535F84" w:rsidRPr="00535F84">
        <w:rPr>
          <w:rFonts w:cs="Arial"/>
          <w:sz w:val="18"/>
          <w:szCs w:val="18"/>
        </w:rPr>
        <w:t xml:space="preserve">Comparison was to four years (2012-2015) of data only because laboratory testing and notification practices (increased use of more specific PCR over antigen testing) have changed since the beginning of 2012. </w:t>
      </w:r>
      <w:r w:rsidRPr="00535F84">
        <w:rPr>
          <w:sz w:val="18"/>
          <w:szCs w:val="18"/>
        </w:rPr>
        <w:t xml:space="preserve">Positive values indicate an increase when compared to the historical </w:t>
      </w:r>
      <w:r w:rsidR="007E6850" w:rsidRPr="00535F84">
        <w:rPr>
          <w:sz w:val="18"/>
          <w:szCs w:val="18"/>
        </w:rPr>
        <w:t>4</w:t>
      </w:r>
      <w:r w:rsidRPr="00535F84">
        <w:rPr>
          <w:sz w:val="18"/>
          <w:szCs w:val="18"/>
        </w:rPr>
        <w:t xml:space="preserve">-year mean of the same quarter. Negative values indicate a decrease when compared to the historical </w:t>
      </w:r>
      <w:r w:rsidR="007E6850" w:rsidRPr="00535F84">
        <w:rPr>
          <w:sz w:val="18"/>
          <w:szCs w:val="18"/>
        </w:rPr>
        <w:t>4</w:t>
      </w:r>
      <w:r w:rsidRPr="00535F84">
        <w:rPr>
          <w:sz w:val="18"/>
          <w:szCs w:val="18"/>
        </w:rPr>
        <w:t>-year mean of the same quarter. Percentage change should be interpreted with caution when the number of cases is small.</w:t>
      </w:r>
      <w:r w:rsidR="00535F84" w:rsidRPr="00535F84">
        <w:rPr>
          <w:sz w:val="18"/>
          <w:szCs w:val="18"/>
        </w:rPr>
        <w:t xml:space="preserve"> </w:t>
      </w:r>
    </w:p>
    <w:p w:rsidR="009B400C" w:rsidRPr="00814A2A" w:rsidRDefault="009B400C" w:rsidP="00451094">
      <w:pPr>
        <w:rPr>
          <w:sz w:val="18"/>
          <w:szCs w:val="18"/>
          <w:highlight w:val="yellow"/>
        </w:rPr>
      </w:pPr>
    </w:p>
    <w:p w:rsidR="00FD44C3" w:rsidRPr="00C14CD7" w:rsidRDefault="00FD1631" w:rsidP="003F34B0">
      <w:pPr>
        <w:pStyle w:val="Heading2"/>
        <w:numPr>
          <w:ilvl w:val="1"/>
          <w:numId w:val="25"/>
        </w:numPr>
        <w:ind w:left="425" w:hanging="431"/>
      </w:pPr>
      <w:bookmarkStart w:id="131" w:name="_Toc446066023"/>
      <w:bookmarkStart w:id="132" w:name="_Toc491784649"/>
      <w:r w:rsidRPr="00C14CD7">
        <w:t>Other enteric d</w:t>
      </w:r>
      <w:r w:rsidR="00FD44C3" w:rsidRPr="00C14CD7">
        <w:t>iseases</w:t>
      </w:r>
      <w:r w:rsidR="0077493C" w:rsidRPr="00C14CD7">
        <w:t xml:space="preserve"> and foodborne illness</w:t>
      </w:r>
      <w:bookmarkEnd w:id="131"/>
      <w:bookmarkEnd w:id="132"/>
      <w:r w:rsidR="004F0923" w:rsidRPr="00C14CD7">
        <w:t xml:space="preserve"> </w:t>
      </w:r>
    </w:p>
    <w:p w:rsidR="00A84924" w:rsidRPr="00C14CD7" w:rsidRDefault="00677466" w:rsidP="00A84924">
      <w:pPr>
        <w:spacing w:before="240" w:line="360" w:lineRule="auto"/>
        <w:rPr>
          <w:rFonts w:cs="Arial"/>
        </w:rPr>
      </w:pPr>
      <w:r w:rsidRPr="00C14CD7">
        <w:rPr>
          <w:rFonts w:cs="Arial"/>
        </w:rPr>
        <w:t>D</w:t>
      </w:r>
      <w:r w:rsidR="006542AD" w:rsidRPr="00C14CD7">
        <w:rPr>
          <w:rFonts w:cs="Arial"/>
        </w:rPr>
        <w:t xml:space="preserve">uring the </w:t>
      </w:r>
      <w:r w:rsidR="00C14CD7" w:rsidRPr="00C14CD7">
        <w:rPr>
          <w:rFonts w:cs="Arial"/>
        </w:rPr>
        <w:t>3</w:t>
      </w:r>
      <w:r w:rsidR="00D45CB0" w:rsidRPr="00C14CD7">
        <w:rPr>
          <w:rFonts w:cs="Arial"/>
        </w:rPr>
        <w:t>Q16</w:t>
      </w:r>
      <w:r w:rsidR="00A84924" w:rsidRPr="00C14CD7">
        <w:rPr>
          <w:rFonts w:cs="Arial"/>
        </w:rPr>
        <w:t xml:space="preserve">, </w:t>
      </w:r>
      <w:r w:rsidRPr="00C14CD7">
        <w:rPr>
          <w:rFonts w:cs="Arial"/>
        </w:rPr>
        <w:t xml:space="preserve">other </w:t>
      </w:r>
      <w:r w:rsidR="00A84924" w:rsidRPr="00C14CD7">
        <w:rPr>
          <w:rFonts w:cs="Arial"/>
        </w:rPr>
        <w:t xml:space="preserve">enteric disease notifications included: </w:t>
      </w:r>
    </w:p>
    <w:p w:rsidR="00AF77CB" w:rsidRPr="009472E0" w:rsidRDefault="00C54924" w:rsidP="00DF74A1">
      <w:pPr>
        <w:pStyle w:val="BodyText"/>
        <w:numPr>
          <w:ilvl w:val="0"/>
          <w:numId w:val="2"/>
        </w:numPr>
        <w:spacing w:before="0" w:line="360" w:lineRule="auto"/>
        <w:ind w:left="714" w:hanging="357"/>
        <w:rPr>
          <w:rFonts w:ascii="Arial" w:hAnsi="Arial" w:cs="Arial"/>
          <w:szCs w:val="24"/>
        </w:rPr>
      </w:pPr>
      <w:r w:rsidRPr="009472E0">
        <w:rPr>
          <w:rFonts w:ascii="Arial" w:hAnsi="Arial" w:cs="Arial"/>
          <w:b/>
          <w:szCs w:val="24"/>
        </w:rPr>
        <w:t>Shigellosis</w:t>
      </w:r>
      <w:r w:rsidR="00A84924" w:rsidRPr="009472E0">
        <w:rPr>
          <w:rFonts w:ascii="Arial" w:hAnsi="Arial" w:cs="Arial"/>
          <w:szCs w:val="24"/>
        </w:rPr>
        <w:t xml:space="preserve">: </w:t>
      </w:r>
      <w:r w:rsidR="00AF77CB" w:rsidRPr="009472E0">
        <w:rPr>
          <w:rFonts w:ascii="Arial" w:hAnsi="Arial" w:cs="Arial"/>
          <w:szCs w:val="24"/>
        </w:rPr>
        <w:t xml:space="preserve">There were </w:t>
      </w:r>
      <w:r w:rsidR="00182D07" w:rsidRPr="009472E0">
        <w:rPr>
          <w:rFonts w:ascii="Arial" w:hAnsi="Arial" w:cs="Arial"/>
          <w:szCs w:val="24"/>
        </w:rPr>
        <w:t>23</w:t>
      </w:r>
      <w:r w:rsidR="00A84924" w:rsidRPr="009472E0">
        <w:rPr>
          <w:rFonts w:ascii="Arial" w:hAnsi="Arial" w:cs="Arial"/>
          <w:szCs w:val="24"/>
        </w:rPr>
        <w:t xml:space="preserve"> </w:t>
      </w:r>
      <w:r w:rsidRPr="009472E0">
        <w:rPr>
          <w:rFonts w:ascii="Arial" w:hAnsi="Arial" w:cs="Arial"/>
          <w:szCs w:val="24"/>
        </w:rPr>
        <w:t>shigellosis</w:t>
      </w:r>
      <w:r w:rsidR="00AF77CB" w:rsidRPr="009472E0">
        <w:rPr>
          <w:rFonts w:ascii="Arial" w:hAnsi="Arial" w:cs="Arial"/>
          <w:szCs w:val="24"/>
        </w:rPr>
        <w:t xml:space="preserve"> notifications</w:t>
      </w:r>
      <w:r w:rsidR="00A84924" w:rsidRPr="009472E0">
        <w:rPr>
          <w:rFonts w:ascii="Arial" w:hAnsi="Arial" w:cs="Arial"/>
          <w:szCs w:val="24"/>
        </w:rPr>
        <w:t xml:space="preserve"> </w:t>
      </w:r>
      <w:r w:rsidR="00AF77CB" w:rsidRPr="009472E0">
        <w:rPr>
          <w:rFonts w:ascii="Arial" w:hAnsi="Arial" w:cs="Arial"/>
          <w:szCs w:val="24"/>
        </w:rPr>
        <w:t xml:space="preserve">in </w:t>
      </w:r>
      <w:r w:rsidR="00182D07" w:rsidRPr="009472E0">
        <w:rPr>
          <w:rFonts w:ascii="Arial" w:hAnsi="Arial" w:cs="Arial"/>
          <w:szCs w:val="24"/>
        </w:rPr>
        <w:t>3</w:t>
      </w:r>
      <w:r w:rsidR="002D3FC4" w:rsidRPr="009472E0">
        <w:rPr>
          <w:rFonts w:ascii="Arial" w:hAnsi="Arial" w:cs="Arial"/>
          <w:szCs w:val="24"/>
        </w:rPr>
        <w:t>Q</w:t>
      </w:r>
      <w:r w:rsidR="00A50EBC" w:rsidRPr="009472E0">
        <w:rPr>
          <w:rFonts w:ascii="Arial" w:hAnsi="Arial" w:cs="Arial"/>
          <w:szCs w:val="24"/>
        </w:rPr>
        <w:t>16</w:t>
      </w:r>
      <w:r w:rsidR="002D3FC4" w:rsidRPr="009472E0">
        <w:rPr>
          <w:rFonts w:ascii="Arial" w:hAnsi="Arial" w:cs="Arial"/>
          <w:szCs w:val="24"/>
        </w:rPr>
        <w:t xml:space="preserve"> that were culture positive</w:t>
      </w:r>
      <w:r w:rsidR="00AF77CB" w:rsidRPr="009472E0">
        <w:rPr>
          <w:rFonts w:ascii="Arial" w:hAnsi="Arial" w:cs="Arial"/>
          <w:szCs w:val="24"/>
        </w:rPr>
        <w:t xml:space="preserve">, </w:t>
      </w:r>
      <w:r w:rsidR="002D3FC4" w:rsidRPr="009472E0">
        <w:rPr>
          <w:rFonts w:ascii="Arial" w:hAnsi="Arial" w:cs="Arial"/>
          <w:szCs w:val="24"/>
        </w:rPr>
        <w:t xml:space="preserve">which </w:t>
      </w:r>
      <w:r w:rsidR="002D3FC4" w:rsidRPr="009472E0">
        <w:rPr>
          <w:rFonts w:ascii="Arial" w:hAnsi="Arial" w:cs="Arial"/>
        </w:rPr>
        <w:t xml:space="preserve">was </w:t>
      </w:r>
      <w:r w:rsidR="00182D07" w:rsidRPr="009472E0">
        <w:rPr>
          <w:rFonts w:ascii="Arial" w:hAnsi="Arial" w:cs="Arial"/>
        </w:rPr>
        <w:t>62</w:t>
      </w:r>
      <w:r w:rsidR="00C71EF5" w:rsidRPr="009472E0">
        <w:rPr>
          <w:rFonts w:ascii="Arial" w:hAnsi="Arial" w:cs="Arial"/>
        </w:rPr>
        <w:t>% higher than</w:t>
      </w:r>
      <w:r w:rsidR="008F14AB" w:rsidRPr="009472E0">
        <w:rPr>
          <w:rFonts w:ascii="Arial" w:hAnsi="Arial" w:cs="Arial"/>
        </w:rPr>
        <w:t xml:space="preserve"> the </w:t>
      </w:r>
      <w:r w:rsidR="00D023E5" w:rsidRPr="009F14DD">
        <w:rPr>
          <w:rFonts w:ascii="Arial" w:hAnsi="Arial" w:cs="Arial"/>
        </w:rPr>
        <w:t xml:space="preserve">3QM </w:t>
      </w:r>
      <w:r w:rsidR="008F14AB" w:rsidRPr="009472E0">
        <w:rPr>
          <w:rFonts w:ascii="Arial" w:hAnsi="Arial" w:cs="Arial"/>
        </w:rPr>
        <w:t>(n=</w:t>
      </w:r>
      <w:r w:rsidR="00C71EF5" w:rsidRPr="009472E0">
        <w:rPr>
          <w:rFonts w:ascii="Arial" w:hAnsi="Arial" w:cs="Arial"/>
        </w:rPr>
        <w:t>14</w:t>
      </w:r>
      <w:r w:rsidR="002D3FC4" w:rsidRPr="009472E0">
        <w:rPr>
          <w:rFonts w:ascii="Arial" w:hAnsi="Arial" w:cs="Arial"/>
        </w:rPr>
        <w:t>)</w:t>
      </w:r>
      <w:r w:rsidR="00D45CB0" w:rsidRPr="009472E0">
        <w:rPr>
          <w:rFonts w:ascii="Arial" w:hAnsi="Arial" w:cs="Arial"/>
        </w:rPr>
        <w:t xml:space="preserve"> (Table 5)</w:t>
      </w:r>
      <w:r w:rsidR="002D3FC4" w:rsidRPr="009472E0">
        <w:rPr>
          <w:rFonts w:ascii="Arial" w:hAnsi="Arial" w:cs="Arial"/>
        </w:rPr>
        <w:t>.</w:t>
      </w:r>
      <w:r w:rsidR="002D3FC4" w:rsidRPr="009472E0">
        <w:rPr>
          <w:rFonts w:cs="Arial"/>
        </w:rPr>
        <w:t xml:space="preserve"> </w:t>
      </w:r>
      <w:r w:rsidRPr="009472E0">
        <w:rPr>
          <w:rFonts w:ascii="Arial" w:hAnsi="Arial" w:cs="Arial"/>
          <w:i/>
          <w:szCs w:val="24"/>
        </w:rPr>
        <w:t>Shigella</w:t>
      </w:r>
      <w:r w:rsidR="00497F86" w:rsidRPr="009472E0">
        <w:rPr>
          <w:rFonts w:ascii="Arial" w:hAnsi="Arial" w:cs="Arial"/>
          <w:szCs w:val="24"/>
        </w:rPr>
        <w:t xml:space="preserve"> </w:t>
      </w:r>
      <w:r w:rsidR="00044D41" w:rsidRPr="009472E0">
        <w:rPr>
          <w:rFonts w:ascii="Arial" w:hAnsi="Arial" w:cs="Arial"/>
          <w:i/>
          <w:szCs w:val="24"/>
        </w:rPr>
        <w:t>sonnei</w:t>
      </w:r>
      <w:r w:rsidR="00044D41" w:rsidRPr="009472E0">
        <w:rPr>
          <w:rFonts w:ascii="Arial" w:hAnsi="Arial" w:cs="Arial"/>
          <w:szCs w:val="24"/>
        </w:rPr>
        <w:t xml:space="preserve"> </w:t>
      </w:r>
      <w:r w:rsidR="00497F86" w:rsidRPr="009472E0">
        <w:rPr>
          <w:rFonts w:ascii="Arial" w:hAnsi="Arial" w:cs="Arial"/>
          <w:szCs w:val="24"/>
        </w:rPr>
        <w:t>was the mo</w:t>
      </w:r>
      <w:r w:rsidR="00C71EF5" w:rsidRPr="009472E0">
        <w:rPr>
          <w:rFonts w:ascii="Arial" w:hAnsi="Arial" w:cs="Arial"/>
          <w:szCs w:val="24"/>
        </w:rPr>
        <w:t>st commonly notified species (</w:t>
      </w:r>
      <w:r w:rsidR="00182D07" w:rsidRPr="009472E0">
        <w:rPr>
          <w:rFonts w:ascii="Arial" w:hAnsi="Arial" w:cs="Arial"/>
          <w:szCs w:val="24"/>
        </w:rPr>
        <w:t>n=18</w:t>
      </w:r>
      <w:r w:rsidR="00497F86" w:rsidRPr="009472E0">
        <w:rPr>
          <w:rFonts w:ascii="Arial" w:hAnsi="Arial" w:cs="Arial"/>
          <w:szCs w:val="24"/>
        </w:rPr>
        <w:t xml:space="preserve">), with </w:t>
      </w:r>
      <w:r w:rsidR="00497F86" w:rsidRPr="009472E0">
        <w:rPr>
          <w:rFonts w:ascii="Arial" w:hAnsi="Arial" w:cs="Arial"/>
          <w:i/>
          <w:szCs w:val="24"/>
        </w:rPr>
        <w:t xml:space="preserve">S. sonnei </w:t>
      </w:r>
      <w:r w:rsidR="00CC6346" w:rsidRPr="009472E0">
        <w:rPr>
          <w:rFonts w:ascii="Arial" w:hAnsi="Arial" w:cs="Arial"/>
          <w:szCs w:val="24"/>
        </w:rPr>
        <w:t>biot</w:t>
      </w:r>
      <w:r w:rsidR="00C71EF5" w:rsidRPr="009472E0">
        <w:rPr>
          <w:rFonts w:ascii="Arial" w:hAnsi="Arial" w:cs="Arial"/>
          <w:szCs w:val="24"/>
        </w:rPr>
        <w:t xml:space="preserve">ype </w:t>
      </w:r>
      <w:r w:rsidR="00182D07" w:rsidRPr="009472E0">
        <w:rPr>
          <w:rFonts w:ascii="Arial" w:hAnsi="Arial" w:cs="Arial"/>
          <w:szCs w:val="24"/>
        </w:rPr>
        <w:t>G</w:t>
      </w:r>
      <w:r w:rsidR="00A50EBC" w:rsidRPr="009472E0">
        <w:rPr>
          <w:rFonts w:ascii="Arial" w:hAnsi="Arial" w:cs="Arial"/>
          <w:szCs w:val="24"/>
        </w:rPr>
        <w:t xml:space="preserve"> the most common subtype </w:t>
      </w:r>
      <w:r w:rsidR="00C71EF5" w:rsidRPr="009472E0">
        <w:rPr>
          <w:rFonts w:ascii="Arial" w:hAnsi="Arial" w:cs="Arial"/>
          <w:szCs w:val="24"/>
        </w:rPr>
        <w:t>(</w:t>
      </w:r>
      <w:r w:rsidR="00182D07" w:rsidRPr="009472E0">
        <w:rPr>
          <w:rFonts w:ascii="Arial" w:hAnsi="Arial" w:cs="Arial"/>
          <w:szCs w:val="24"/>
        </w:rPr>
        <w:t>9</w:t>
      </w:r>
      <w:r w:rsidR="00C71EF5" w:rsidRPr="009472E0">
        <w:rPr>
          <w:rFonts w:ascii="Arial" w:hAnsi="Arial" w:cs="Arial"/>
          <w:szCs w:val="24"/>
        </w:rPr>
        <w:t>/1</w:t>
      </w:r>
      <w:r w:rsidR="00A50EBC" w:rsidRPr="009472E0">
        <w:rPr>
          <w:rFonts w:ascii="Arial" w:hAnsi="Arial" w:cs="Arial"/>
          <w:szCs w:val="24"/>
        </w:rPr>
        <w:t>4</w:t>
      </w:r>
      <w:r w:rsidR="009F14DD">
        <w:rPr>
          <w:rFonts w:ascii="Arial" w:hAnsi="Arial" w:cs="Arial"/>
          <w:szCs w:val="24"/>
        </w:rPr>
        <w:t xml:space="preserve"> </w:t>
      </w:r>
      <w:proofErr w:type="spellStart"/>
      <w:r w:rsidR="009F14DD">
        <w:rPr>
          <w:rFonts w:ascii="Arial" w:hAnsi="Arial" w:cs="Arial"/>
          <w:szCs w:val="24"/>
        </w:rPr>
        <w:t>biotyped</w:t>
      </w:r>
      <w:proofErr w:type="spellEnd"/>
      <w:r w:rsidR="009F14DD">
        <w:rPr>
          <w:rFonts w:ascii="Arial" w:hAnsi="Arial" w:cs="Arial"/>
          <w:szCs w:val="24"/>
        </w:rPr>
        <w:t xml:space="preserve"> isolates</w:t>
      </w:r>
      <w:r w:rsidR="00497F86" w:rsidRPr="009472E0">
        <w:rPr>
          <w:rFonts w:ascii="Arial" w:hAnsi="Arial" w:cs="Arial"/>
          <w:szCs w:val="24"/>
        </w:rPr>
        <w:t>)</w:t>
      </w:r>
      <w:r w:rsidR="00044D41" w:rsidRPr="009472E0">
        <w:rPr>
          <w:rFonts w:ascii="Arial" w:hAnsi="Arial" w:cs="Arial"/>
          <w:szCs w:val="24"/>
        </w:rPr>
        <w:t xml:space="preserve">.  </w:t>
      </w:r>
      <w:r w:rsidR="00182D07" w:rsidRPr="009472E0">
        <w:rPr>
          <w:rFonts w:ascii="Arial" w:hAnsi="Arial" w:cs="Arial"/>
          <w:szCs w:val="24"/>
        </w:rPr>
        <w:t>Four</w:t>
      </w:r>
      <w:r w:rsidR="00706BEF" w:rsidRPr="009472E0">
        <w:rPr>
          <w:rFonts w:ascii="Arial" w:hAnsi="Arial" w:cs="Arial"/>
          <w:szCs w:val="24"/>
        </w:rPr>
        <w:t xml:space="preserve"> cases of </w:t>
      </w:r>
      <w:r w:rsidR="00182D07" w:rsidRPr="009472E0">
        <w:rPr>
          <w:rFonts w:ascii="Arial" w:hAnsi="Arial" w:cs="Arial"/>
          <w:i/>
          <w:szCs w:val="24"/>
        </w:rPr>
        <w:t>S. flexneri</w:t>
      </w:r>
      <w:r w:rsidR="00182D07" w:rsidRPr="009472E0">
        <w:rPr>
          <w:rFonts w:ascii="Arial" w:hAnsi="Arial" w:cs="Arial"/>
          <w:szCs w:val="24"/>
        </w:rPr>
        <w:t xml:space="preserve"> and</w:t>
      </w:r>
      <w:r w:rsidR="00A50EBC" w:rsidRPr="009472E0">
        <w:rPr>
          <w:rFonts w:ascii="Arial" w:hAnsi="Arial" w:cs="Arial"/>
          <w:i/>
          <w:szCs w:val="24"/>
        </w:rPr>
        <w:t xml:space="preserve"> </w:t>
      </w:r>
      <w:r w:rsidR="00182D07" w:rsidRPr="009472E0">
        <w:rPr>
          <w:rFonts w:ascii="Arial" w:hAnsi="Arial" w:cs="Arial"/>
          <w:szCs w:val="24"/>
        </w:rPr>
        <w:t>one</w:t>
      </w:r>
      <w:r w:rsidR="00A50EBC" w:rsidRPr="009472E0">
        <w:rPr>
          <w:rFonts w:ascii="Arial" w:hAnsi="Arial" w:cs="Arial"/>
          <w:szCs w:val="24"/>
        </w:rPr>
        <w:t xml:space="preserve"> case of </w:t>
      </w:r>
      <w:r w:rsidR="00A50EBC" w:rsidRPr="009472E0">
        <w:rPr>
          <w:rFonts w:ascii="Arial" w:hAnsi="Arial" w:cs="Arial"/>
          <w:i/>
          <w:szCs w:val="24"/>
        </w:rPr>
        <w:t xml:space="preserve">S. boydii </w:t>
      </w:r>
      <w:r w:rsidR="00182D07" w:rsidRPr="009472E0">
        <w:rPr>
          <w:rFonts w:ascii="Arial" w:hAnsi="Arial" w:cs="Arial"/>
          <w:szCs w:val="24"/>
        </w:rPr>
        <w:t>were notified in 3</w:t>
      </w:r>
      <w:r w:rsidR="00A50EBC" w:rsidRPr="009472E0">
        <w:rPr>
          <w:rFonts w:ascii="Arial" w:hAnsi="Arial" w:cs="Arial"/>
          <w:szCs w:val="24"/>
        </w:rPr>
        <w:t>Q16</w:t>
      </w:r>
      <w:r w:rsidR="00497F86" w:rsidRPr="009472E0">
        <w:rPr>
          <w:rFonts w:ascii="Arial" w:hAnsi="Arial" w:cs="Arial"/>
          <w:szCs w:val="24"/>
        </w:rPr>
        <w:t xml:space="preserve">. </w:t>
      </w:r>
      <w:r w:rsidR="00087C52" w:rsidRPr="009472E0">
        <w:rPr>
          <w:rFonts w:ascii="Arial" w:hAnsi="Arial" w:cs="Arial"/>
          <w:szCs w:val="24"/>
        </w:rPr>
        <w:t>Of the notified</w:t>
      </w:r>
      <w:r w:rsidR="00615B99" w:rsidRPr="009472E0">
        <w:rPr>
          <w:rFonts w:ascii="Arial" w:hAnsi="Arial" w:cs="Arial"/>
          <w:szCs w:val="24"/>
        </w:rPr>
        <w:t xml:space="preserve"> cases, </w:t>
      </w:r>
      <w:r w:rsidR="00182D07" w:rsidRPr="009472E0">
        <w:rPr>
          <w:rFonts w:ascii="Arial" w:hAnsi="Arial" w:cs="Arial"/>
          <w:szCs w:val="24"/>
        </w:rPr>
        <w:t xml:space="preserve">three </w:t>
      </w:r>
      <w:r w:rsidR="00615B99" w:rsidRPr="009472E0">
        <w:rPr>
          <w:rFonts w:ascii="Arial" w:hAnsi="Arial" w:cs="Arial"/>
          <w:szCs w:val="24"/>
        </w:rPr>
        <w:t>(</w:t>
      </w:r>
      <w:r w:rsidR="00182D07" w:rsidRPr="009472E0">
        <w:rPr>
          <w:rFonts w:ascii="Arial" w:hAnsi="Arial" w:cs="Arial"/>
          <w:szCs w:val="24"/>
        </w:rPr>
        <w:t>13</w:t>
      </w:r>
      <w:r w:rsidR="00706BEF" w:rsidRPr="009472E0">
        <w:rPr>
          <w:rFonts w:ascii="Arial" w:hAnsi="Arial" w:cs="Arial"/>
          <w:szCs w:val="24"/>
        </w:rPr>
        <w:t>%) were</w:t>
      </w:r>
      <w:r w:rsidR="005F184D" w:rsidRPr="009472E0">
        <w:rPr>
          <w:rFonts w:ascii="Arial" w:hAnsi="Arial" w:cs="Arial"/>
          <w:szCs w:val="24"/>
        </w:rPr>
        <w:t xml:space="preserve"> Aboriginal </w:t>
      </w:r>
      <w:r w:rsidR="009472E0" w:rsidRPr="009472E0">
        <w:rPr>
          <w:rFonts w:ascii="Arial" w:hAnsi="Arial" w:cs="Arial"/>
          <w:szCs w:val="24"/>
        </w:rPr>
        <w:t>people and</w:t>
      </w:r>
      <w:r w:rsidR="00615B99" w:rsidRPr="009472E0">
        <w:rPr>
          <w:rFonts w:ascii="Arial" w:hAnsi="Arial" w:cs="Arial"/>
          <w:szCs w:val="24"/>
        </w:rPr>
        <w:t xml:space="preserve"> </w:t>
      </w:r>
      <w:r w:rsidR="009472E0" w:rsidRPr="009472E0">
        <w:rPr>
          <w:rFonts w:ascii="Arial" w:hAnsi="Arial" w:cs="Arial"/>
          <w:szCs w:val="24"/>
        </w:rPr>
        <w:t>20</w:t>
      </w:r>
      <w:r w:rsidR="00615B99" w:rsidRPr="009472E0">
        <w:rPr>
          <w:rFonts w:ascii="Arial" w:hAnsi="Arial" w:cs="Arial"/>
          <w:szCs w:val="24"/>
        </w:rPr>
        <w:t xml:space="preserve"> (</w:t>
      </w:r>
      <w:r w:rsidR="009472E0" w:rsidRPr="009472E0">
        <w:rPr>
          <w:rFonts w:ascii="Arial" w:hAnsi="Arial" w:cs="Arial"/>
          <w:szCs w:val="24"/>
        </w:rPr>
        <w:t>87</w:t>
      </w:r>
      <w:r w:rsidR="00A50EBC" w:rsidRPr="009472E0">
        <w:rPr>
          <w:rFonts w:ascii="Arial" w:hAnsi="Arial" w:cs="Arial"/>
          <w:szCs w:val="24"/>
        </w:rPr>
        <w:t xml:space="preserve">%) </w:t>
      </w:r>
      <w:r w:rsidR="00706BEF" w:rsidRPr="009472E0">
        <w:rPr>
          <w:rFonts w:ascii="Arial" w:hAnsi="Arial" w:cs="Arial"/>
          <w:szCs w:val="24"/>
        </w:rPr>
        <w:t>were no</w:t>
      </w:r>
      <w:r w:rsidR="005F184D" w:rsidRPr="009472E0">
        <w:rPr>
          <w:rFonts w:ascii="Arial" w:hAnsi="Arial" w:cs="Arial"/>
          <w:szCs w:val="24"/>
        </w:rPr>
        <w:t>n-</w:t>
      </w:r>
      <w:r w:rsidR="00706BEF" w:rsidRPr="009472E0">
        <w:rPr>
          <w:rFonts w:ascii="Arial" w:hAnsi="Arial" w:cs="Arial"/>
          <w:szCs w:val="24"/>
        </w:rPr>
        <w:t>Aboriginal people</w:t>
      </w:r>
      <w:r w:rsidR="005F184D" w:rsidRPr="009472E0">
        <w:rPr>
          <w:rFonts w:ascii="Arial" w:hAnsi="Arial" w:cs="Arial"/>
          <w:szCs w:val="24"/>
        </w:rPr>
        <w:t>.</w:t>
      </w:r>
      <w:r w:rsidR="00534F5F" w:rsidRPr="009472E0">
        <w:rPr>
          <w:rFonts w:ascii="Arial" w:hAnsi="Arial" w:cs="Arial"/>
          <w:szCs w:val="24"/>
        </w:rPr>
        <w:t xml:space="preserve"> </w:t>
      </w:r>
      <w:r w:rsidR="00F15F42" w:rsidRPr="009472E0">
        <w:rPr>
          <w:rFonts w:ascii="Arial" w:hAnsi="Arial" w:cs="Arial"/>
          <w:szCs w:val="24"/>
        </w:rPr>
        <w:t xml:space="preserve">The place of acquisition of infection was reported for </w:t>
      </w:r>
      <w:r w:rsidR="009472E0" w:rsidRPr="009472E0">
        <w:rPr>
          <w:rFonts w:ascii="Arial" w:hAnsi="Arial" w:cs="Arial"/>
          <w:szCs w:val="24"/>
        </w:rPr>
        <w:t>65</w:t>
      </w:r>
      <w:r w:rsidR="00F15F42" w:rsidRPr="009472E0">
        <w:rPr>
          <w:rFonts w:ascii="Arial" w:hAnsi="Arial" w:cs="Arial"/>
          <w:szCs w:val="24"/>
        </w:rPr>
        <w:t xml:space="preserve">% </w:t>
      </w:r>
      <w:r w:rsidR="00615B99" w:rsidRPr="009472E0">
        <w:rPr>
          <w:rFonts w:ascii="Arial" w:hAnsi="Arial" w:cs="Arial"/>
          <w:szCs w:val="24"/>
        </w:rPr>
        <w:t>(n=1</w:t>
      </w:r>
      <w:r w:rsidR="009472E0" w:rsidRPr="009472E0">
        <w:rPr>
          <w:rFonts w:ascii="Arial" w:hAnsi="Arial" w:cs="Arial"/>
          <w:szCs w:val="24"/>
        </w:rPr>
        <w:t>5</w:t>
      </w:r>
      <w:r w:rsidR="002809A0" w:rsidRPr="009472E0">
        <w:rPr>
          <w:rFonts w:ascii="Arial" w:hAnsi="Arial" w:cs="Arial"/>
          <w:szCs w:val="24"/>
        </w:rPr>
        <w:t>)</w:t>
      </w:r>
      <w:r w:rsidR="00C720A6" w:rsidRPr="009472E0">
        <w:rPr>
          <w:rFonts w:ascii="Arial" w:hAnsi="Arial" w:cs="Arial"/>
          <w:szCs w:val="24"/>
        </w:rPr>
        <w:t>,</w:t>
      </w:r>
      <w:r w:rsidR="002809A0" w:rsidRPr="009472E0">
        <w:rPr>
          <w:rFonts w:ascii="Arial" w:hAnsi="Arial" w:cs="Arial"/>
          <w:szCs w:val="24"/>
        </w:rPr>
        <w:t xml:space="preserve"> </w:t>
      </w:r>
      <w:r w:rsidR="00615B99" w:rsidRPr="009472E0">
        <w:rPr>
          <w:rFonts w:ascii="Arial" w:hAnsi="Arial" w:cs="Arial"/>
          <w:szCs w:val="24"/>
        </w:rPr>
        <w:t>and 5</w:t>
      </w:r>
      <w:r w:rsidR="009472E0" w:rsidRPr="009472E0">
        <w:rPr>
          <w:rFonts w:ascii="Arial" w:hAnsi="Arial" w:cs="Arial"/>
          <w:szCs w:val="24"/>
        </w:rPr>
        <w:t>3</w:t>
      </w:r>
      <w:r w:rsidR="00615B99" w:rsidRPr="009472E0">
        <w:rPr>
          <w:rFonts w:ascii="Arial" w:hAnsi="Arial" w:cs="Arial"/>
          <w:szCs w:val="24"/>
        </w:rPr>
        <w:t>% (n=</w:t>
      </w:r>
      <w:r w:rsidR="009472E0" w:rsidRPr="009472E0">
        <w:rPr>
          <w:rFonts w:ascii="Arial" w:hAnsi="Arial" w:cs="Arial"/>
          <w:szCs w:val="24"/>
        </w:rPr>
        <w:t>8</w:t>
      </w:r>
      <w:r w:rsidR="001C2FDF" w:rsidRPr="009472E0">
        <w:rPr>
          <w:rFonts w:ascii="Arial" w:hAnsi="Arial" w:cs="Arial"/>
          <w:szCs w:val="24"/>
        </w:rPr>
        <w:t>)</w:t>
      </w:r>
      <w:r w:rsidR="00615B99" w:rsidRPr="009472E0">
        <w:rPr>
          <w:rFonts w:ascii="Arial" w:hAnsi="Arial" w:cs="Arial"/>
          <w:szCs w:val="24"/>
        </w:rPr>
        <w:t xml:space="preserve"> </w:t>
      </w:r>
      <w:r w:rsidR="00A50EBC" w:rsidRPr="009472E0">
        <w:rPr>
          <w:rFonts w:ascii="Arial" w:hAnsi="Arial" w:cs="Arial"/>
          <w:szCs w:val="24"/>
        </w:rPr>
        <w:t xml:space="preserve">were </w:t>
      </w:r>
      <w:r w:rsidR="00C720A6" w:rsidRPr="009472E0">
        <w:rPr>
          <w:rFonts w:ascii="Arial" w:hAnsi="Arial" w:cs="Arial"/>
          <w:szCs w:val="24"/>
        </w:rPr>
        <w:t xml:space="preserve">acquired </w:t>
      </w:r>
      <w:r w:rsidR="00A50EBC" w:rsidRPr="009472E0">
        <w:rPr>
          <w:rFonts w:ascii="Arial" w:hAnsi="Arial" w:cs="Arial"/>
          <w:szCs w:val="24"/>
        </w:rPr>
        <w:t>overseas</w:t>
      </w:r>
      <w:r w:rsidR="00C720A6" w:rsidRPr="009472E0">
        <w:rPr>
          <w:rFonts w:ascii="Arial" w:hAnsi="Arial" w:cs="Arial"/>
          <w:szCs w:val="24"/>
        </w:rPr>
        <w:t>.</w:t>
      </w:r>
      <w:r w:rsidR="00F15F42" w:rsidRPr="009472E0">
        <w:rPr>
          <w:rFonts w:ascii="Arial" w:hAnsi="Arial" w:cs="Arial"/>
          <w:szCs w:val="24"/>
        </w:rPr>
        <w:t xml:space="preserve"> </w:t>
      </w:r>
    </w:p>
    <w:p w:rsidR="00C70B9A" w:rsidRPr="00C70B9A" w:rsidRDefault="00C70B9A" w:rsidP="00C70B9A">
      <w:pPr>
        <w:pStyle w:val="BodyText"/>
        <w:numPr>
          <w:ilvl w:val="0"/>
          <w:numId w:val="2"/>
        </w:numPr>
        <w:spacing w:before="0" w:line="360" w:lineRule="auto"/>
        <w:ind w:left="714" w:hanging="357"/>
        <w:rPr>
          <w:rFonts w:ascii="Arial" w:hAnsi="Arial" w:cs="Arial"/>
          <w:szCs w:val="24"/>
        </w:rPr>
      </w:pPr>
      <w:r w:rsidRPr="00C70B9A">
        <w:rPr>
          <w:rFonts w:ascii="Arial" w:hAnsi="Arial" w:cs="Arial"/>
          <w:b/>
          <w:szCs w:val="24"/>
        </w:rPr>
        <w:t xml:space="preserve">Shiga toxin </w:t>
      </w:r>
      <w:r w:rsidRPr="00C70B9A">
        <w:rPr>
          <w:rFonts w:ascii="Arial" w:hAnsi="Arial" w:cs="Arial"/>
          <w:b/>
          <w:i/>
          <w:szCs w:val="24"/>
        </w:rPr>
        <w:t xml:space="preserve">E. coli </w:t>
      </w:r>
      <w:r w:rsidRPr="00C70B9A">
        <w:rPr>
          <w:rFonts w:ascii="Arial" w:hAnsi="Arial" w:cs="Arial"/>
          <w:b/>
          <w:szCs w:val="24"/>
        </w:rPr>
        <w:t>(STEC):</w:t>
      </w:r>
      <w:r w:rsidRPr="00C70B9A">
        <w:rPr>
          <w:rFonts w:ascii="Arial" w:hAnsi="Arial" w:cs="Arial"/>
          <w:szCs w:val="24"/>
        </w:rPr>
        <w:t xml:space="preserve"> Nine cases were notified in 3Q16, comprising five males and four females, ranging in age from 2-82 years. This was 350% higher than the </w:t>
      </w:r>
      <w:r w:rsidR="00D023E5" w:rsidRPr="00D46A13">
        <w:rPr>
          <w:rFonts w:ascii="Arial" w:hAnsi="Arial" w:cs="Arial"/>
        </w:rPr>
        <w:t>3QM</w:t>
      </w:r>
      <w:r w:rsidRPr="00C70B9A">
        <w:rPr>
          <w:rFonts w:ascii="Arial" w:hAnsi="Arial" w:cs="Arial"/>
          <w:szCs w:val="24"/>
        </w:rPr>
        <w:t xml:space="preserve"> (n=2). The case definition for STEC changed in July 2016 to include PCR only notifications and non-bloody specimens. Two cases were culture positive (serotypes 0157:H- and 026:H-, both cases had bloody diarrhoea), three were culture-negative (consisting of two cases with no bloody diarrhoea), and culture was not performed on four cases (consisting of three cases with no bloody diarrhoea). Two cases were acquired overseas in Indonesia and Papua New Guinea. All remaining cases appeared to be sporadic as no common venues or foods were identified. </w:t>
      </w:r>
    </w:p>
    <w:p w:rsidR="00C70B9A" w:rsidRPr="00F059E6" w:rsidRDefault="00C70B9A" w:rsidP="00C70B9A">
      <w:pPr>
        <w:pStyle w:val="BodyText"/>
        <w:numPr>
          <w:ilvl w:val="0"/>
          <w:numId w:val="2"/>
        </w:numPr>
        <w:spacing w:before="0" w:line="360" w:lineRule="auto"/>
        <w:ind w:left="714" w:hanging="357"/>
        <w:rPr>
          <w:rFonts w:ascii="Arial" w:hAnsi="Arial" w:cs="Arial"/>
          <w:szCs w:val="24"/>
        </w:rPr>
      </w:pPr>
      <w:r w:rsidRPr="00F059E6">
        <w:rPr>
          <w:rFonts w:ascii="Arial" w:hAnsi="Arial" w:cs="Arial"/>
          <w:b/>
          <w:szCs w:val="24"/>
        </w:rPr>
        <w:t>Yersiniosis:</w:t>
      </w:r>
      <w:r w:rsidRPr="00F059E6">
        <w:rPr>
          <w:rFonts w:ascii="Arial" w:hAnsi="Arial" w:cs="Arial"/>
          <w:szCs w:val="24"/>
        </w:rPr>
        <w:t xml:space="preserve"> There were eight cases of culture-positive yersiniosis notified in 3Q16</w:t>
      </w:r>
      <w:r>
        <w:rPr>
          <w:rFonts w:ascii="Arial" w:hAnsi="Arial" w:cs="Arial"/>
          <w:szCs w:val="24"/>
        </w:rPr>
        <w:t>, comprising five females and three males, ranging in age from &lt;1-84 years</w:t>
      </w:r>
      <w:r w:rsidRPr="00F059E6">
        <w:rPr>
          <w:rFonts w:ascii="Arial" w:hAnsi="Arial" w:cs="Arial"/>
          <w:szCs w:val="24"/>
        </w:rPr>
        <w:t xml:space="preserve">. </w:t>
      </w:r>
      <w:r w:rsidR="000C7788">
        <w:rPr>
          <w:rFonts w:ascii="Arial" w:hAnsi="Arial" w:cs="Arial"/>
          <w:szCs w:val="24"/>
        </w:rPr>
        <w:t>This was twice the</w:t>
      </w:r>
      <w:r w:rsidR="002B7226">
        <w:rPr>
          <w:rFonts w:ascii="Arial" w:hAnsi="Arial" w:cs="Arial"/>
          <w:szCs w:val="24"/>
        </w:rPr>
        <w:t xml:space="preserve"> five year</w:t>
      </w:r>
      <w:r w:rsidR="000C7788">
        <w:rPr>
          <w:rFonts w:ascii="Arial" w:hAnsi="Arial" w:cs="Arial"/>
          <w:szCs w:val="24"/>
        </w:rPr>
        <w:t xml:space="preserve"> </w:t>
      </w:r>
      <w:r w:rsidR="0028768D" w:rsidRPr="00D46A13">
        <w:rPr>
          <w:rFonts w:ascii="Arial" w:hAnsi="Arial" w:cs="Arial"/>
        </w:rPr>
        <w:t>3QM</w:t>
      </w:r>
      <w:r w:rsidR="000C7788">
        <w:rPr>
          <w:rFonts w:ascii="Arial" w:hAnsi="Arial" w:cs="Arial"/>
          <w:szCs w:val="24"/>
        </w:rPr>
        <w:t xml:space="preserve"> (n=4). </w:t>
      </w:r>
      <w:r w:rsidRPr="00F059E6">
        <w:rPr>
          <w:rFonts w:ascii="Arial" w:hAnsi="Arial" w:cs="Arial"/>
          <w:szCs w:val="24"/>
        </w:rPr>
        <w:t>Seven were notified in the Perth metropolitan area.</w:t>
      </w:r>
      <w:r w:rsidR="00656537">
        <w:rPr>
          <w:rFonts w:ascii="Arial" w:hAnsi="Arial" w:cs="Arial"/>
          <w:szCs w:val="24"/>
        </w:rPr>
        <w:t xml:space="preserve"> Four cases were interviewed as part of a cluster investigation (see Section 4.4).</w:t>
      </w:r>
    </w:p>
    <w:p w:rsidR="00587564" w:rsidRPr="00F6388D" w:rsidRDefault="00B46E9D" w:rsidP="00CE5DC7">
      <w:pPr>
        <w:pStyle w:val="BodyText"/>
        <w:numPr>
          <w:ilvl w:val="0"/>
          <w:numId w:val="2"/>
        </w:numPr>
        <w:spacing w:before="0" w:line="360" w:lineRule="auto"/>
        <w:rPr>
          <w:rFonts w:ascii="Arial" w:hAnsi="Arial" w:cs="Arial"/>
          <w:szCs w:val="24"/>
        </w:rPr>
      </w:pPr>
      <w:r w:rsidRPr="00F6388D">
        <w:rPr>
          <w:rFonts w:ascii="Arial" w:hAnsi="Arial" w:cs="Arial"/>
          <w:b/>
          <w:szCs w:val="24"/>
        </w:rPr>
        <w:t>Hepatitis A</w:t>
      </w:r>
      <w:r w:rsidR="00587564" w:rsidRPr="00F6388D">
        <w:rPr>
          <w:rFonts w:ascii="Arial" w:hAnsi="Arial" w:cs="Arial"/>
          <w:b/>
          <w:szCs w:val="24"/>
        </w:rPr>
        <w:t xml:space="preserve"> infection</w:t>
      </w:r>
      <w:r w:rsidRPr="00F6388D">
        <w:rPr>
          <w:rFonts w:ascii="Arial" w:hAnsi="Arial" w:cs="Arial"/>
          <w:b/>
          <w:szCs w:val="24"/>
        </w:rPr>
        <w:t>:</w:t>
      </w:r>
      <w:r w:rsidR="00587564" w:rsidRPr="00F6388D">
        <w:rPr>
          <w:rFonts w:ascii="Arial" w:hAnsi="Arial" w:cs="Arial"/>
          <w:b/>
          <w:szCs w:val="24"/>
        </w:rPr>
        <w:t xml:space="preserve"> </w:t>
      </w:r>
      <w:r w:rsidR="00F6388D" w:rsidRPr="00F6388D">
        <w:rPr>
          <w:rFonts w:ascii="Arial" w:hAnsi="Arial" w:cs="Arial"/>
          <w:szCs w:val="24"/>
        </w:rPr>
        <w:t xml:space="preserve">Five </w:t>
      </w:r>
      <w:r w:rsidR="00EB06F2" w:rsidRPr="00F6388D">
        <w:rPr>
          <w:rFonts w:ascii="Arial" w:hAnsi="Arial" w:cs="Arial"/>
          <w:szCs w:val="24"/>
        </w:rPr>
        <w:t xml:space="preserve">hepatitis A cases were notified in </w:t>
      </w:r>
      <w:r w:rsidR="00F6388D" w:rsidRPr="00F6388D">
        <w:rPr>
          <w:rFonts w:ascii="Arial" w:hAnsi="Arial" w:cs="Arial"/>
          <w:szCs w:val="24"/>
        </w:rPr>
        <w:t>3</w:t>
      </w:r>
      <w:r w:rsidR="004A596F" w:rsidRPr="00F6388D">
        <w:rPr>
          <w:rFonts w:ascii="Arial" w:hAnsi="Arial" w:cs="Arial"/>
          <w:szCs w:val="24"/>
        </w:rPr>
        <w:t>Q16</w:t>
      </w:r>
      <w:r w:rsidR="00EB06F2" w:rsidRPr="00F6388D">
        <w:rPr>
          <w:rFonts w:ascii="Arial" w:hAnsi="Arial" w:cs="Arial"/>
          <w:szCs w:val="24"/>
        </w:rPr>
        <w:t xml:space="preserve">, </w:t>
      </w:r>
      <w:r w:rsidR="00615B99" w:rsidRPr="00F6388D">
        <w:rPr>
          <w:rFonts w:ascii="Arial" w:hAnsi="Arial" w:cs="Arial"/>
          <w:szCs w:val="24"/>
        </w:rPr>
        <w:t xml:space="preserve">with </w:t>
      </w:r>
      <w:r w:rsidR="00F6388D" w:rsidRPr="00F6388D">
        <w:rPr>
          <w:rFonts w:ascii="Arial" w:hAnsi="Arial" w:cs="Arial"/>
          <w:szCs w:val="24"/>
        </w:rPr>
        <w:t xml:space="preserve">four cases acquiring their infection overseas (in Malaysia, India, Cambodia and Bangladesh) and </w:t>
      </w:r>
      <w:r w:rsidR="00615B99" w:rsidRPr="00F6388D">
        <w:rPr>
          <w:rFonts w:ascii="Arial" w:hAnsi="Arial" w:cs="Arial"/>
          <w:szCs w:val="24"/>
        </w:rPr>
        <w:t>one</w:t>
      </w:r>
      <w:r w:rsidR="004A596F" w:rsidRPr="00F6388D">
        <w:rPr>
          <w:rFonts w:ascii="Arial" w:hAnsi="Arial" w:cs="Arial"/>
          <w:szCs w:val="24"/>
        </w:rPr>
        <w:t xml:space="preserve"> case</w:t>
      </w:r>
      <w:r w:rsidR="009E592D" w:rsidRPr="00F6388D">
        <w:rPr>
          <w:rFonts w:ascii="Arial" w:hAnsi="Arial" w:cs="Arial"/>
          <w:szCs w:val="24"/>
        </w:rPr>
        <w:t xml:space="preserve"> acquiring</w:t>
      </w:r>
      <w:r w:rsidR="001C2FDF" w:rsidRPr="00F6388D">
        <w:rPr>
          <w:rFonts w:ascii="Arial" w:hAnsi="Arial" w:cs="Arial"/>
          <w:szCs w:val="24"/>
        </w:rPr>
        <w:t xml:space="preserve"> their infection</w:t>
      </w:r>
      <w:r w:rsidR="00EB06F2" w:rsidRPr="00F6388D">
        <w:rPr>
          <w:rFonts w:ascii="Arial" w:hAnsi="Arial" w:cs="Arial"/>
          <w:szCs w:val="24"/>
        </w:rPr>
        <w:t xml:space="preserve"> </w:t>
      </w:r>
      <w:r w:rsidR="00F6388D" w:rsidRPr="00F6388D">
        <w:rPr>
          <w:rFonts w:ascii="Arial" w:hAnsi="Arial" w:cs="Arial"/>
          <w:szCs w:val="24"/>
        </w:rPr>
        <w:t>in NSW</w:t>
      </w:r>
      <w:r w:rsidR="004A596F" w:rsidRPr="00F6388D">
        <w:rPr>
          <w:rFonts w:ascii="Arial" w:hAnsi="Arial" w:cs="Arial"/>
          <w:szCs w:val="24"/>
        </w:rPr>
        <w:t>.</w:t>
      </w:r>
      <w:r w:rsidR="00CE5DC7" w:rsidRPr="00F6388D">
        <w:rPr>
          <w:rFonts w:ascii="Arial" w:hAnsi="Arial" w:cs="Arial"/>
          <w:szCs w:val="24"/>
        </w:rPr>
        <w:t xml:space="preserve">  </w:t>
      </w:r>
    </w:p>
    <w:p w:rsidR="00C70B9A" w:rsidRPr="00C70B9A" w:rsidRDefault="00C70B9A" w:rsidP="00C70B9A">
      <w:pPr>
        <w:pStyle w:val="BodyText"/>
        <w:numPr>
          <w:ilvl w:val="0"/>
          <w:numId w:val="2"/>
        </w:numPr>
        <w:spacing w:before="0" w:line="360" w:lineRule="auto"/>
        <w:ind w:left="714" w:hanging="357"/>
        <w:rPr>
          <w:rFonts w:ascii="Arial" w:hAnsi="Arial" w:cs="Arial"/>
          <w:szCs w:val="24"/>
        </w:rPr>
      </w:pPr>
      <w:r w:rsidRPr="00C70B9A">
        <w:rPr>
          <w:rFonts w:ascii="Arial" w:hAnsi="Arial" w:cs="Arial"/>
          <w:b/>
          <w:szCs w:val="24"/>
        </w:rPr>
        <w:t xml:space="preserve">Typhoid fever: </w:t>
      </w:r>
      <w:r w:rsidRPr="00C70B9A">
        <w:rPr>
          <w:rFonts w:ascii="Arial" w:hAnsi="Arial" w:cs="Arial"/>
          <w:szCs w:val="24"/>
        </w:rPr>
        <w:t>Five cases were notified in this quarter; in adult travellers to India (n=3), Indonesia and Myanmar.</w:t>
      </w:r>
    </w:p>
    <w:p w:rsidR="00C70B9A" w:rsidRPr="00092D93" w:rsidRDefault="00C70B9A" w:rsidP="00C70B9A">
      <w:pPr>
        <w:pStyle w:val="BodyText"/>
        <w:numPr>
          <w:ilvl w:val="0"/>
          <w:numId w:val="2"/>
        </w:numPr>
        <w:spacing w:before="0" w:line="360" w:lineRule="auto"/>
        <w:ind w:left="714" w:hanging="357"/>
        <w:rPr>
          <w:rFonts w:ascii="Arial" w:hAnsi="Arial" w:cs="Arial"/>
          <w:szCs w:val="24"/>
        </w:rPr>
      </w:pPr>
      <w:r w:rsidRPr="00092D93">
        <w:rPr>
          <w:rFonts w:ascii="Arial" w:hAnsi="Arial" w:cs="Arial"/>
          <w:b/>
          <w:szCs w:val="24"/>
        </w:rPr>
        <w:lastRenderedPageBreak/>
        <w:t>Listeriosis:</w:t>
      </w:r>
      <w:r w:rsidRPr="00092D93">
        <w:rPr>
          <w:rFonts w:ascii="Arial" w:hAnsi="Arial" w:cs="Arial"/>
          <w:szCs w:val="24"/>
        </w:rPr>
        <w:t xml:space="preserve"> Four cases were notified in 3Q16, all were female and two were a mother and baby. The MLVA subtypes were the same for the mother and baby and differed for the other cases. The mother had a variety of high risk foods in the incubation period. The other two cases were immunocompromised; one case was a vegetarian with minimal high risk food exposures besides lettuce and bagged lettuce and the other case had consumed a number of high risk foods.  </w:t>
      </w:r>
    </w:p>
    <w:p w:rsidR="000C7788" w:rsidRPr="00C70B9A" w:rsidRDefault="000C7788" w:rsidP="000C7788">
      <w:pPr>
        <w:pStyle w:val="BodyText"/>
        <w:numPr>
          <w:ilvl w:val="0"/>
          <w:numId w:val="2"/>
        </w:numPr>
        <w:spacing w:before="0" w:line="360" w:lineRule="auto"/>
        <w:ind w:left="714" w:hanging="357"/>
        <w:rPr>
          <w:rFonts w:ascii="Arial" w:hAnsi="Arial" w:cs="Arial"/>
          <w:szCs w:val="24"/>
        </w:rPr>
      </w:pPr>
      <w:r w:rsidRPr="00C70B9A">
        <w:rPr>
          <w:rFonts w:ascii="Arial" w:hAnsi="Arial" w:cs="Arial"/>
          <w:b/>
          <w:szCs w:val="24"/>
        </w:rPr>
        <w:t xml:space="preserve">Paratyphoid </w:t>
      </w:r>
      <w:r w:rsidRPr="000C7788">
        <w:rPr>
          <w:rFonts w:ascii="Arial" w:hAnsi="Arial" w:cs="Arial"/>
          <w:b/>
          <w:szCs w:val="24"/>
        </w:rPr>
        <w:t>fever:</w:t>
      </w:r>
      <w:r w:rsidRPr="00C70B9A">
        <w:rPr>
          <w:rFonts w:ascii="Arial" w:hAnsi="Arial" w:cs="Arial"/>
          <w:szCs w:val="24"/>
        </w:rPr>
        <w:t xml:space="preserve"> Three cases of </w:t>
      </w:r>
      <w:r w:rsidRPr="00C70B9A">
        <w:rPr>
          <w:rFonts w:ascii="Arial" w:hAnsi="Arial" w:cs="Arial"/>
          <w:i/>
          <w:szCs w:val="24"/>
        </w:rPr>
        <w:t xml:space="preserve">Salmonella </w:t>
      </w:r>
      <w:r w:rsidRPr="00C70B9A">
        <w:rPr>
          <w:rFonts w:ascii="Arial" w:hAnsi="Arial" w:cs="Arial"/>
          <w:szCs w:val="24"/>
        </w:rPr>
        <w:t xml:space="preserve">Paratyphi A and one of </w:t>
      </w:r>
      <w:r w:rsidRPr="00C70B9A">
        <w:rPr>
          <w:rFonts w:ascii="Arial" w:hAnsi="Arial" w:cs="Arial"/>
          <w:i/>
          <w:szCs w:val="24"/>
        </w:rPr>
        <w:t xml:space="preserve">Salmonella </w:t>
      </w:r>
      <w:r w:rsidRPr="00C70B9A">
        <w:rPr>
          <w:rFonts w:ascii="Arial" w:hAnsi="Arial" w:cs="Arial"/>
          <w:szCs w:val="24"/>
        </w:rPr>
        <w:t xml:space="preserve">Paratyphi B were notified in 3Q16, with all four cases acquiring their infection overseas (two in India and two in Indonesia). </w:t>
      </w:r>
    </w:p>
    <w:p w:rsidR="000C7788" w:rsidRPr="000C7788" w:rsidRDefault="000C7788" w:rsidP="00CE5DC7">
      <w:pPr>
        <w:pStyle w:val="BodyText"/>
        <w:numPr>
          <w:ilvl w:val="0"/>
          <w:numId w:val="2"/>
        </w:numPr>
        <w:spacing w:before="0" w:line="360" w:lineRule="auto"/>
        <w:rPr>
          <w:rFonts w:ascii="Arial" w:hAnsi="Arial" w:cs="Arial"/>
          <w:szCs w:val="24"/>
        </w:rPr>
      </w:pPr>
      <w:r>
        <w:rPr>
          <w:rFonts w:ascii="Arial" w:hAnsi="Arial" w:cs="Arial"/>
          <w:b/>
          <w:szCs w:val="24"/>
        </w:rPr>
        <w:t xml:space="preserve">Haemolytic uraemic syndrome: </w:t>
      </w:r>
      <w:r>
        <w:rPr>
          <w:rFonts w:ascii="Arial" w:hAnsi="Arial" w:cs="Arial"/>
          <w:szCs w:val="24"/>
        </w:rPr>
        <w:t xml:space="preserve">One case in a female child </w:t>
      </w:r>
      <w:r w:rsidR="00396D2D">
        <w:rPr>
          <w:rFonts w:ascii="Arial" w:hAnsi="Arial" w:cs="Arial"/>
          <w:szCs w:val="24"/>
        </w:rPr>
        <w:t xml:space="preserve">(under 6 years) </w:t>
      </w:r>
      <w:r>
        <w:rPr>
          <w:rFonts w:ascii="Arial" w:hAnsi="Arial" w:cs="Arial"/>
          <w:szCs w:val="24"/>
        </w:rPr>
        <w:t xml:space="preserve">with </w:t>
      </w:r>
      <w:r>
        <w:rPr>
          <w:rFonts w:ascii="Arial" w:hAnsi="Arial" w:cs="Arial"/>
          <w:i/>
          <w:szCs w:val="24"/>
        </w:rPr>
        <w:t>E. coli</w:t>
      </w:r>
      <w:r>
        <w:rPr>
          <w:rFonts w:ascii="Arial" w:hAnsi="Arial" w:cs="Arial"/>
          <w:szCs w:val="24"/>
        </w:rPr>
        <w:t xml:space="preserve"> 026:H-</w:t>
      </w:r>
      <w:r w:rsidR="00396D2D">
        <w:rPr>
          <w:rFonts w:ascii="Arial" w:hAnsi="Arial" w:cs="Arial"/>
          <w:szCs w:val="24"/>
        </w:rPr>
        <w:t>. The case was locally-acquired.</w:t>
      </w:r>
    </w:p>
    <w:p w:rsidR="00C2177A" w:rsidRPr="00F6388D" w:rsidRDefault="00C2177A" w:rsidP="00CE5DC7">
      <w:pPr>
        <w:pStyle w:val="BodyText"/>
        <w:numPr>
          <w:ilvl w:val="0"/>
          <w:numId w:val="2"/>
        </w:numPr>
        <w:spacing w:before="0" w:line="360" w:lineRule="auto"/>
        <w:rPr>
          <w:rFonts w:ascii="Arial" w:hAnsi="Arial" w:cs="Arial"/>
          <w:szCs w:val="24"/>
        </w:rPr>
      </w:pPr>
      <w:r w:rsidRPr="00F6388D">
        <w:rPr>
          <w:rFonts w:ascii="Arial" w:hAnsi="Arial" w:cs="Arial"/>
          <w:b/>
          <w:szCs w:val="24"/>
        </w:rPr>
        <w:t>Hepatitis E infection:</w:t>
      </w:r>
      <w:r w:rsidRPr="00F6388D">
        <w:rPr>
          <w:rFonts w:ascii="Arial" w:hAnsi="Arial" w:cs="Arial"/>
          <w:szCs w:val="24"/>
        </w:rPr>
        <w:t xml:space="preserve"> One case in a</w:t>
      </w:r>
      <w:r w:rsidR="00FC65CB" w:rsidRPr="00F6388D">
        <w:rPr>
          <w:rFonts w:ascii="Arial" w:hAnsi="Arial" w:cs="Arial"/>
          <w:szCs w:val="24"/>
        </w:rPr>
        <w:t>n adult</w:t>
      </w:r>
      <w:r w:rsidRPr="00F6388D">
        <w:rPr>
          <w:rFonts w:ascii="Arial" w:hAnsi="Arial" w:cs="Arial"/>
          <w:szCs w:val="24"/>
        </w:rPr>
        <w:t xml:space="preserve"> male who had travelled to India.</w:t>
      </w:r>
    </w:p>
    <w:p w:rsidR="002C454E" w:rsidRPr="00C70B9A" w:rsidRDefault="00F63361" w:rsidP="00DF74A1">
      <w:pPr>
        <w:pStyle w:val="BodyText"/>
        <w:numPr>
          <w:ilvl w:val="0"/>
          <w:numId w:val="2"/>
        </w:numPr>
        <w:spacing w:before="0" w:line="360" w:lineRule="auto"/>
        <w:ind w:left="714" w:hanging="357"/>
        <w:rPr>
          <w:rFonts w:ascii="Arial" w:hAnsi="Arial" w:cs="Arial"/>
          <w:szCs w:val="24"/>
        </w:rPr>
      </w:pPr>
      <w:r w:rsidRPr="00C70B9A">
        <w:rPr>
          <w:rFonts w:ascii="Arial" w:hAnsi="Arial" w:cs="Arial"/>
          <w:b/>
          <w:i/>
          <w:szCs w:val="24"/>
        </w:rPr>
        <w:t>Vibrio parahaemolyticus</w:t>
      </w:r>
      <w:r w:rsidR="002C454E" w:rsidRPr="00C70B9A">
        <w:rPr>
          <w:rFonts w:ascii="Arial" w:hAnsi="Arial" w:cs="Arial"/>
          <w:b/>
          <w:szCs w:val="24"/>
        </w:rPr>
        <w:t>:</w:t>
      </w:r>
      <w:r w:rsidR="005437BB" w:rsidRPr="00C70B9A">
        <w:rPr>
          <w:rFonts w:ascii="Arial" w:hAnsi="Arial" w:cs="Arial"/>
          <w:szCs w:val="24"/>
        </w:rPr>
        <w:t xml:space="preserve"> </w:t>
      </w:r>
      <w:r w:rsidR="00C70B9A" w:rsidRPr="00C70B9A">
        <w:rPr>
          <w:rFonts w:ascii="Arial" w:hAnsi="Arial" w:cs="Arial"/>
          <w:szCs w:val="24"/>
        </w:rPr>
        <w:t xml:space="preserve">One case in an adult male who had travelled to Vietnam. </w:t>
      </w:r>
    </w:p>
    <w:p w:rsidR="000C5890" w:rsidRPr="00396D2D" w:rsidRDefault="00396D2D" w:rsidP="007F17D6">
      <w:pPr>
        <w:spacing w:before="240" w:line="360" w:lineRule="auto"/>
        <w:jc w:val="both"/>
        <w:rPr>
          <w:rFonts w:cs="Arial"/>
        </w:rPr>
      </w:pPr>
      <w:r w:rsidRPr="00396D2D">
        <w:rPr>
          <w:rFonts w:cs="Arial"/>
        </w:rPr>
        <w:t>There were no notifications of</w:t>
      </w:r>
      <w:r w:rsidR="008B276D" w:rsidRPr="00396D2D">
        <w:rPr>
          <w:rFonts w:cs="Arial"/>
          <w:i/>
        </w:rPr>
        <w:t xml:space="preserve"> </w:t>
      </w:r>
      <w:r w:rsidRPr="00396D2D">
        <w:rPr>
          <w:rFonts w:cs="Arial"/>
        </w:rPr>
        <w:t>botulism</w:t>
      </w:r>
      <w:r w:rsidR="00B23927" w:rsidRPr="00396D2D">
        <w:rPr>
          <w:rFonts w:cs="Arial"/>
        </w:rPr>
        <w:t xml:space="preserve"> </w:t>
      </w:r>
      <w:r w:rsidRPr="00396D2D">
        <w:rPr>
          <w:rFonts w:cs="Arial"/>
        </w:rPr>
        <w:t xml:space="preserve">or </w:t>
      </w:r>
      <w:r w:rsidR="00B23927" w:rsidRPr="00396D2D">
        <w:rPr>
          <w:rFonts w:cs="Arial"/>
        </w:rPr>
        <w:t>cholera</w:t>
      </w:r>
      <w:r w:rsidR="00FC65CB" w:rsidRPr="00396D2D">
        <w:rPr>
          <w:rFonts w:cs="Arial"/>
        </w:rPr>
        <w:t>.</w:t>
      </w:r>
    </w:p>
    <w:p w:rsidR="00E45108" w:rsidRPr="00396D2D" w:rsidRDefault="00C54924" w:rsidP="00C54924">
      <w:pPr>
        <w:pStyle w:val="Caption"/>
        <w:spacing w:line="240" w:lineRule="auto"/>
        <w:rPr>
          <w:color w:val="0070C0"/>
        </w:rPr>
      </w:pPr>
      <w:bookmarkStart w:id="133" w:name="_Toc491784680"/>
      <w:r w:rsidRPr="00396D2D">
        <w:rPr>
          <w:color w:val="0070C0"/>
        </w:rPr>
        <w:t xml:space="preserve">Table </w:t>
      </w:r>
      <w:r w:rsidR="00F63361" w:rsidRPr="00396D2D">
        <w:rPr>
          <w:color w:val="0070C0"/>
        </w:rPr>
        <w:fldChar w:fldCharType="begin"/>
      </w:r>
      <w:r w:rsidRPr="00396D2D">
        <w:rPr>
          <w:color w:val="0070C0"/>
        </w:rPr>
        <w:instrText xml:space="preserve"> SEQ Table \* ARABIC </w:instrText>
      </w:r>
      <w:r w:rsidR="00F63361" w:rsidRPr="00396D2D">
        <w:rPr>
          <w:color w:val="0070C0"/>
        </w:rPr>
        <w:fldChar w:fldCharType="separate"/>
      </w:r>
      <w:r w:rsidR="00BC0F70">
        <w:rPr>
          <w:noProof/>
          <w:color w:val="0070C0"/>
        </w:rPr>
        <w:t>5</w:t>
      </w:r>
      <w:r w:rsidR="00F63361" w:rsidRPr="00396D2D">
        <w:rPr>
          <w:color w:val="0070C0"/>
        </w:rPr>
        <w:fldChar w:fldCharType="end"/>
      </w:r>
      <w:r w:rsidRPr="00396D2D">
        <w:rPr>
          <w:color w:val="0070C0"/>
        </w:rPr>
        <w:t xml:space="preserve"> Summary of </w:t>
      </w:r>
      <w:r w:rsidR="004E4992" w:rsidRPr="00396D2D">
        <w:rPr>
          <w:color w:val="0070C0"/>
        </w:rPr>
        <w:t xml:space="preserve">number of notified cases of </w:t>
      </w:r>
      <w:r w:rsidRPr="00396D2D">
        <w:rPr>
          <w:color w:val="0070C0"/>
        </w:rPr>
        <w:t>enteric n</w:t>
      </w:r>
      <w:r w:rsidR="00451F55" w:rsidRPr="00396D2D">
        <w:rPr>
          <w:color w:val="0070C0"/>
        </w:rPr>
        <w:t xml:space="preserve">otifiable diseases in </w:t>
      </w:r>
      <w:r w:rsidR="004E4992" w:rsidRPr="00396D2D">
        <w:rPr>
          <w:color w:val="0070C0"/>
        </w:rPr>
        <w:t xml:space="preserve">WA in </w:t>
      </w:r>
      <w:r w:rsidR="00451F55" w:rsidRPr="00396D2D">
        <w:rPr>
          <w:color w:val="0070C0"/>
        </w:rPr>
        <w:t xml:space="preserve">the </w:t>
      </w:r>
      <w:r w:rsidR="00592844">
        <w:rPr>
          <w:color w:val="0070C0"/>
        </w:rPr>
        <w:t>3</w:t>
      </w:r>
      <w:r w:rsidR="00592844" w:rsidRPr="00592844">
        <w:rPr>
          <w:color w:val="0070C0"/>
          <w:vertAlign w:val="superscript"/>
        </w:rPr>
        <w:t>rd</w:t>
      </w:r>
      <w:r w:rsidR="00592844">
        <w:rPr>
          <w:color w:val="0070C0"/>
        </w:rPr>
        <w:t xml:space="preserve"> </w:t>
      </w:r>
      <w:r w:rsidR="00D66A4B" w:rsidRPr="00396D2D">
        <w:rPr>
          <w:color w:val="0070C0"/>
        </w:rPr>
        <w:t>quarter 2016</w:t>
      </w:r>
      <w:r w:rsidRPr="00396D2D">
        <w:rPr>
          <w:color w:val="0070C0"/>
        </w:rPr>
        <w:t xml:space="preserve"> compared to historical means</w:t>
      </w:r>
      <w:bookmarkEnd w:id="133"/>
    </w:p>
    <w:p w:rsidR="00C54924" w:rsidRPr="00814A2A" w:rsidRDefault="00C54924" w:rsidP="00C54924">
      <w:pPr>
        <w:pStyle w:val="Caption"/>
        <w:spacing w:line="240" w:lineRule="auto"/>
        <w:rPr>
          <w:color w:val="0070C0"/>
          <w:highlight w:val="yellow"/>
        </w:rPr>
      </w:pPr>
    </w:p>
    <w:p w:rsidR="00010F4F" w:rsidRPr="00814A2A" w:rsidRDefault="00C97A1A" w:rsidP="00010F4F">
      <w:pPr>
        <w:rPr>
          <w:noProof/>
          <w:highlight w:val="yellow"/>
          <w:lang w:eastAsia="en-AU"/>
        </w:rPr>
      </w:pPr>
      <w:r w:rsidRPr="00C97A1A">
        <w:rPr>
          <w:noProof/>
          <w:lang w:eastAsia="en-AU"/>
        </w:rPr>
        <w:drawing>
          <wp:inline distT="0" distB="0" distL="0" distR="0" wp14:anchorId="5E15B1AF" wp14:editId="014E7C4A">
            <wp:extent cx="6116320" cy="38158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3815853"/>
                    </a:xfrm>
                    <a:prstGeom prst="rect">
                      <a:avLst/>
                    </a:prstGeom>
                    <a:noFill/>
                    <a:ln>
                      <a:noFill/>
                    </a:ln>
                  </pic:spPr>
                </pic:pic>
              </a:graphicData>
            </a:graphic>
          </wp:inline>
        </w:drawing>
      </w:r>
    </w:p>
    <w:p w:rsidR="008E0FD2" w:rsidRPr="00FE6D0B" w:rsidRDefault="008E0FD2" w:rsidP="008E0FD2">
      <w:pPr>
        <w:spacing w:after="0"/>
        <w:rPr>
          <w:sz w:val="18"/>
          <w:szCs w:val="18"/>
        </w:rPr>
      </w:pPr>
      <w:r w:rsidRPr="00FE6D0B">
        <w:rPr>
          <w:b/>
          <w:sz w:val="18"/>
          <w:szCs w:val="18"/>
        </w:rPr>
        <w:t xml:space="preserve">* </w:t>
      </w:r>
      <w:r w:rsidRPr="00FE6D0B">
        <w:rPr>
          <w:sz w:val="18"/>
          <w:szCs w:val="18"/>
        </w:rPr>
        <w:t xml:space="preserve">Rotavirus first quarter change compared to the </w:t>
      </w:r>
      <w:r w:rsidR="007E6850" w:rsidRPr="00FE6D0B">
        <w:rPr>
          <w:sz w:val="18"/>
          <w:szCs w:val="18"/>
        </w:rPr>
        <w:t>4-</w:t>
      </w:r>
      <w:r w:rsidRPr="00FE6D0B">
        <w:rPr>
          <w:sz w:val="18"/>
          <w:szCs w:val="18"/>
        </w:rPr>
        <w:t xml:space="preserve">year mean 2012-2015 as previously described in </w:t>
      </w:r>
      <w:r w:rsidR="006F237A" w:rsidRPr="00FE6D0B">
        <w:rPr>
          <w:sz w:val="18"/>
          <w:szCs w:val="18"/>
        </w:rPr>
        <w:t>Section 2.</w:t>
      </w:r>
      <w:r w:rsidR="00FE6D0B" w:rsidRPr="00FE6D0B">
        <w:rPr>
          <w:sz w:val="18"/>
          <w:szCs w:val="18"/>
        </w:rPr>
        <w:t>5</w:t>
      </w:r>
      <w:r w:rsidRPr="00FE6D0B">
        <w:rPr>
          <w:sz w:val="18"/>
          <w:szCs w:val="18"/>
        </w:rPr>
        <w:t>.</w:t>
      </w:r>
    </w:p>
    <w:p w:rsidR="00FE6D0B" w:rsidRPr="00747C3A" w:rsidRDefault="00FE6D0B" w:rsidP="00FE6D0B">
      <w:pPr>
        <w:spacing w:after="0"/>
        <w:rPr>
          <w:sz w:val="18"/>
          <w:szCs w:val="18"/>
        </w:rPr>
      </w:pPr>
      <w:r w:rsidRPr="00747C3A">
        <w:rPr>
          <w:rFonts w:cs="Arial"/>
          <w:sz w:val="18"/>
          <w:szCs w:val="18"/>
        </w:rPr>
        <w:t>NA:</w:t>
      </w:r>
      <w:r>
        <w:rPr>
          <w:rFonts w:cs="Arial"/>
          <w:sz w:val="18"/>
          <w:szCs w:val="18"/>
        </w:rPr>
        <w:t xml:space="preserve"> </w:t>
      </w:r>
      <w:r w:rsidRPr="00747C3A">
        <w:rPr>
          <w:rFonts w:cs="Arial"/>
          <w:sz w:val="18"/>
          <w:szCs w:val="18"/>
        </w:rPr>
        <w:t>not applicable as the 5-year mean was 0.</w:t>
      </w:r>
    </w:p>
    <w:p w:rsidR="009B400C" w:rsidRPr="00814A2A" w:rsidRDefault="009B400C" w:rsidP="008E0FD2">
      <w:pPr>
        <w:spacing w:after="0"/>
        <w:rPr>
          <w:sz w:val="18"/>
          <w:szCs w:val="18"/>
          <w:highlight w:val="yellow"/>
        </w:rPr>
      </w:pPr>
    </w:p>
    <w:p w:rsidR="006E7685" w:rsidRPr="00625C1D" w:rsidRDefault="006E7685" w:rsidP="00810019">
      <w:pPr>
        <w:pStyle w:val="Heading1"/>
        <w:keepLines w:val="0"/>
        <w:numPr>
          <w:ilvl w:val="0"/>
          <w:numId w:val="12"/>
        </w:numPr>
        <w:spacing w:before="200" w:after="240" w:line="300" w:lineRule="atLeast"/>
        <w:ind w:left="426" w:hanging="432"/>
        <w:rPr>
          <w:sz w:val="36"/>
          <w:szCs w:val="36"/>
        </w:rPr>
      </w:pPr>
      <w:bookmarkStart w:id="134" w:name="_Toc381275079"/>
      <w:bookmarkStart w:id="135" w:name="_Toc446066024"/>
      <w:bookmarkStart w:id="136" w:name="_Toc491784650"/>
      <w:r w:rsidRPr="00625C1D">
        <w:rPr>
          <w:sz w:val="36"/>
          <w:szCs w:val="36"/>
        </w:rPr>
        <w:lastRenderedPageBreak/>
        <w:t xml:space="preserve">Foodborne and </w:t>
      </w:r>
      <w:r w:rsidR="00FC65CB" w:rsidRPr="00625C1D">
        <w:rPr>
          <w:sz w:val="36"/>
          <w:szCs w:val="36"/>
        </w:rPr>
        <w:t>probable</w:t>
      </w:r>
      <w:r w:rsidRPr="00625C1D">
        <w:rPr>
          <w:sz w:val="36"/>
          <w:szCs w:val="36"/>
        </w:rPr>
        <w:t xml:space="preserve"> foodborne disease outbreaks</w:t>
      </w:r>
      <w:bookmarkEnd w:id="134"/>
      <w:bookmarkEnd w:id="135"/>
      <w:bookmarkEnd w:id="136"/>
    </w:p>
    <w:p w:rsidR="00A86DD2" w:rsidRPr="00BF7A47" w:rsidRDefault="002A01BD" w:rsidP="00FD37FE">
      <w:pPr>
        <w:spacing w:before="240" w:line="360" w:lineRule="auto"/>
        <w:rPr>
          <w:rFonts w:cs="Arial"/>
        </w:rPr>
      </w:pPr>
      <w:bookmarkStart w:id="137" w:name="_Toc51988269"/>
      <w:bookmarkStart w:id="138" w:name="_Toc317599141"/>
      <w:bookmarkStart w:id="139" w:name="_Toc51988268"/>
      <w:r w:rsidRPr="00BF7A47">
        <w:rPr>
          <w:rFonts w:cs="Arial"/>
        </w:rPr>
        <w:t>There w</w:t>
      </w:r>
      <w:r w:rsidR="00087C52" w:rsidRPr="00BF7A47">
        <w:rPr>
          <w:rFonts w:cs="Arial"/>
        </w:rPr>
        <w:t>ere</w:t>
      </w:r>
      <w:r w:rsidR="000C3591" w:rsidRPr="00BF7A47">
        <w:rPr>
          <w:rFonts w:cs="Arial"/>
        </w:rPr>
        <w:t xml:space="preserve"> </w:t>
      </w:r>
      <w:r w:rsidR="00BF7A47" w:rsidRPr="00BF7A47">
        <w:rPr>
          <w:rFonts w:cs="Arial"/>
        </w:rPr>
        <w:t>t</w:t>
      </w:r>
      <w:r w:rsidR="00236F5F">
        <w:rPr>
          <w:rFonts w:cs="Arial"/>
        </w:rPr>
        <w:t>hree</w:t>
      </w:r>
      <w:r w:rsidR="00BF7A47" w:rsidRPr="00BF7A47">
        <w:rPr>
          <w:rFonts w:cs="Arial"/>
        </w:rPr>
        <w:t xml:space="preserve"> foodborne and </w:t>
      </w:r>
      <w:r w:rsidR="00236F5F">
        <w:rPr>
          <w:rFonts w:cs="Arial"/>
        </w:rPr>
        <w:t>two</w:t>
      </w:r>
      <w:r w:rsidR="00DA25C7" w:rsidRPr="00BF7A47">
        <w:rPr>
          <w:rFonts w:cs="Arial"/>
        </w:rPr>
        <w:t xml:space="preserve"> </w:t>
      </w:r>
      <w:r w:rsidR="00FC65CB" w:rsidRPr="00BF7A47">
        <w:rPr>
          <w:rFonts w:cs="Arial"/>
        </w:rPr>
        <w:t xml:space="preserve">probable </w:t>
      </w:r>
      <w:r w:rsidR="000C3591" w:rsidRPr="00BF7A47">
        <w:rPr>
          <w:rFonts w:cs="Arial"/>
        </w:rPr>
        <w:t>foodborne</w:t>
      </w:r>
      <w:r w:rsidR="00995214" w:rsidRPr="00BF7A47">
        <w:rPr>
          <w:rFonts w:cs="Arial"/>
        </w:rPr>
        <w:t xml:space="preserve"> outbreak</w:t>
      </w:r>
      <w:r w:rsidR="002809A0" w:rsidRPr="00BF7A47">
        <w:rPr>
          <w:rFonts w:cs="Arial"/>
        </w:rPr>
        <w:t>s</w:t>
      </w:r>
      <w:r w:rsidR="00764FAC" w:rsidRPr="00BF7A47">
        <w:rPr>
          <w:rFonts w:cs="Arial"/>
        </w:rPr>
        <w:t xml:space="preserve"> investigated in this quarter.</w:t>
      </w:r>
      <w:r w:rsidR="00A046A1" w:rsidRPr="00BF7A47">
        <w:rPr>
          <w:rFonts w:cs="Arial"/>
        </w:rPr>
        <w:t xml:space="preserve"> </w:t>
      </w:r>
    </w:p>
    <w:p w:rsidR="005B3D05" w:rsidRPr="005B3D05" w:rsidRDefault="005B3D05" w:rsidP="005B3D05">
      <w:pPr>
        <w:pStyle w:val="ListParagraph"/>
        <w:keepNext/>
        <w:keepLines/>
        <w:numPr>
          <w:ilvl w:val="0"/>
          <w:numId w:val="28"/>
        </w:numPr>
        <w:spacing w:after="120"/>
        <w:contextualSpacing w:val="0"/>
        <w:outlineLvl w:val="0"/>
        <w:rPr>
          <w:rFonts w:eastAsia="Times New Roman"/>
          <w:b/>
          <w:bCs/>
          <w:vanish/>
          <w:color w:val="0077AD"/>
          <w:sz w:val="40"/>
          <w:szCs w:val="28"/>
        </w:rPr>
      </w:pPr>
      <w:bookmarkStart w:id="140" w:name="_Christmas_party_gastroenteritis"/>
      <w:bookmarkStart w:id="141" w:name="_Nasi_Lemak_gastroenteritis"/>
      <w:bookmarkStart w:id="142" w:name="_Toc465418189"/>
      <w:bookmarkStart w:id="143" w:name="_Toc465428886"/>
      <w:bookmarkStart w:id="144" w:name="_Toc471211788"/>
      <w:bookmarkStart w:id="145" w:name="_Toc491784651"/>
      <w:bookmarkEnd w:id="140"/>
      <w:bookmarkEnd w:id="141"/>
      <w:bookmarkEnd w:id="142"/>
      <w:bookmarkEnd w:id="143"/>
      <w:bookmarkEnd w:id="144"/>
      <w:bookmarkEnd w:id="145"/>
    </w:p>
    <w:p w:rsidR="005B3D05" w:rsidRPr="005B3D05" w:rsidRDefault="005B3D05" w:rsidP="005B3D05">
      <w:pPr>
        <w:pStyle w:val="ListParagraph"/>
        <w:keepNext/>
        <w:keepLines/>
        <w:numPr>
          <w:ilvl w:val="0"/>
          <w:numId w:val="28"/>
        </w:numPr>
        <w:spacing w:after="120"/>
        <w:contextualSpacing w:val="0"/>
        <w:outlineLvl w:val="0"/>
        <w:rPr>
          <w:rFonts w:eastAsia="Times New Roman"/>
          <w:b/>
          <w:bCs/>
          <w:vanish/>
          <w:color w:val="0077AD"/>
          <w:sz w:val="40"/>
          <w:szCs w:val="28"/>
        </w:rPr>
      </w:pPr>
      <w:bookmarkStart w:id="146" w:name="_Toc465418190"/>
      <w:bookmarkStart w:id="147" w:name="_Toc465428887"/>
      <w:bookmarkStart w:id="148" w:name="_Toc471211789"/>
      <w:bookmarkStart w:id="149" w:name="_Toc491784652"/>
      <w:bookmarkEnd w:id="146"/>
      <w:bookmarkEnd w:id="147"/>
      <w:bookmarkEnd w:id="148"/>
      <w:bookmarkEnd w:id="149"/>
    </w:p>
    <w:p w:rsidR="00F27E9E" w:rsidRPr="005B3D05" w:rsidRDefault="00F27E9E" w:rsidP="00F27E9E">
      <w:pPr>
        <w:pStyle w:val="Heading2"/>
      </w:pPr>
      <w:bookmarkStart w:id="150" w:name="_Toc491784653"/>
      <w:r>
        <w:t>Workplace outbreak</w:t>
      </w:r>
      <w:r w:rsidRPr="005B3D05">
        <w:t xml:space="preserve">, </w:t>
      </w:r>
      <w:r w:rsidRPr="00F27E9E">
        <w:rPr>
          <w:i/>
        </w:rPr>
        <w:t>Salmonella</w:t>
      </w:r>
      <w:r w:rsidRPr="005B3D05">
        <w:t xml:space="preserve"> </w:t>
      </w:r>
      <w:r>
        <w:t>Typhimurium</w:t>
      </w:r>
      <w:r w:rsidRPr="005B3D05">
        <w:t xml:space="preserve"> (outbreak code </w:t>
      </w:r>
      <w:r>
        <w:t>042-2016-010</w:t>
      </w:r>
      <w:r w:rsidRPr="005B3D05">
        <w:t>)</w:t>
      </w:r>
      <w:bookmarkEnd w:id="150"/>
    </w:p>
    <w:p w:rsidR="00F27E9E" w:rsidRPr="00814CB3" w:rsidRDefault="004B22CB" w:rsidP="00F27E9E">
      <w:pPr>
        <w:spacing w:before="240" w:line="360" w:lineRule="auto"/>
        <w:rPr>
          <w:rFonts w:cs="Arial"/>
        </w:rPr>
      </w:pPr>
      <w:r w:rsidRPr="00800FFF">
        <w:rPr>
          <w:szCs w:val="24"/>
        </w:rPr>
        <w:t>At least nine of 15 people became ill</w:t>
      </w:r>
      <w:r w:rsidR="005A27D6">
        <w:rPr>
          <w:szCs w:val="24"/>
        </w:rPr>
        <w:t xml:space="preserve"> after attending the same workplace on the 27</w:t>
      </w:r>
      <w:r w:rsidR="005A27D6" w:rsidRPr="00236F5F">
        <w:rPr>
          <w:szCs w:val="24"/>
          <w:vertAlign w:val="superscript"/>
        </w:rPr>
        <w:t>th</w:t>
      </w:r>
      <w:r w:rsidR="005A27D6">
        <w:rPr>
          <w:szCs w:val="24"/>
        </w:rPr>
        <w:t xml:space="preserve"> June</w:t>
      </w:r>
      <w:r w:rsidRPr="00800FFF">
        <w:rPr>
          <w:szCs w:val="24"/>
        </w:rPr>
        <w:t xml:space="preserve">. Six of these ill people were diagnosed with STM and genotyped as MLVA 03-26-16-12-523. Symptoms included diarrhoea (n=9), </w:t>
      </w:r>
      <w:r w:rsidR="006A3E6E" w:rsidRPr="00800FFF">
        <w:rPr>
          <w:szCs w:val="24"/>
        </w:rPr>
        <w:t>fever (n=8), vomiting (n=6) and bloody diarrhoea (n=1)</w:t>
      </w:r>
      <w:r w:rsidRPr="00800FFF">
        <w:rPr>
          <w:szCs w:val="24"/>
        </w:rPr>
        <w:t xml:space="preserve"> with a median incubation period of 21 hours. Two people were hospitalised. Of 15 staff</w:t>
      </w:r>
      <w:r w:rsidR="005A27D6">
        <w:rPr>
          <w:szCs w:val="24"/>
        </w:rPr>
        <w:t xml:space="preserve"> at the workplace</w:t>
      </w:r>
      <w:r w:rsidRPr="00800FFF">
        <w:rPr>
          <w:szCs w:val="24"/>
        </w:rPr>
        <w:t>, 14</w:t>
      </w:r>
      <w:r w:rsidR="00115B0A">
        <w:rPr>
          <w:szCs w:val="24"/>
        </w:rPr>
        <w:t xml:space="preserve"> completed a </w:t>
      </w:r>
      <w:r w:rsidR="00115B0A" w:rsidRPr="00800FFF">
        <w:rPr>
          <w:szCs w:val="24"/>
        </w:rPr>
        <w:t>structured questionnaire about their illness and food they ate</w:t>
      </w:r>
      <w:r w:rsidR="000849B2">
        <w:rPr>
          <w:szCs w:val="24"/>
        </w:rPr>
        <w:t xml:space="preserve"> on</w:t>
      </w:r>
      <w:r w:rsidR="00115B0A">
        <w:rPr>
          <w:szCs w:val="24"/>
        </w:rPr>
        <w:t xml:space="preserve"> </w:t>
      </w:r>
      <w:r w:rsidR="005A27D6">
        <w:rPr>
          <w:szCs w:val="24"/>
        </w:rPr>
        <w:t>27</w:t>
      </w:r>
      <w:r w:rsidR="005A27D6" w:rsidRPr="005A27D6">
        <w:rPr>
          <w:szCs w:val="24"/>
          <w:vertAlign w:val="superscript"/>
        </w:rPr>
        <w:t>th</w:t>
      </w:r>
      <w:r w:rsidR="005A27D6">
        <w:rPr>
          <w:szCs w:val="24"/>
        </w:rPr>
        <w:t xml:space="preserve"> June</w:t>
      </w:r>
      <w:r w:rsidR="00115B0A">
        <w:rPr>
          <w:szCs w:val="24"/>
        </w:rPr>
        <w:t xml:space="preserve">. </w:t>
      </w:r>
      <w:r w:rsidRPr="00800FFF">
        <w:rPr>
          <w:szCs w:val="24"/>
        </w:rPr>
        <w:t xml:space="preserve">Food consumed included a home-made chocolate and mouse cake, which included raw egg ingredients. </w:t>
      </w:r>
      <w:r w:rsidR="00115B0A">
        <w:rPr>
          <w:szCs w:val="24"/>
        </w:rPr>
        <w:t xml:space="preserve">Of </w:t>
      </w:r>
      <w:r w:rsidRPr="00800FFF">
        <w:rPr>
          <w:szCs w:val="24"/>
        </w:rPr>
        <w:t>14 staff, 13 consumed the cake and of these, nine became ill. The eggs used were</w:t>
      </w:r>
      <w:r w:rsidR="000849B2">
        <w:rPr>
          <w:szCs w:val="24"/>
        </w:rPr>
        <w:t xml:space="preserve"> from a WA free range egg producer and were purchased </w:t>
      </w:r>
      <w:r w:rsidRPr="00800FFF">
        <w:rPr>
          <w:szCs w:val="24"/>
        </w:rPr>
        <w:t xml:space="preserve">from a supermarket. </w:t>
      </w:r>
      <w:r w:rsidR="000849B2" w:rsidRPr="00800FFF">
        <w:rPr>
          <w:szCs w:val="24"/>
        </w:rPr>
        <w:t xml:space="preserve">STM with an identical MVLA to that identified in the cases </w:t>
      </w:r>
      <w:r w:rsidR="000849B2">
        <w:rPr>
          <w:szCs w:val="24"/>
        </w:rPr>
        <w:t>was identified in a</w:t>
      </w:r>
      <w:r w:rsidRPr="00800FFF">
        <w:rPr>
          <w:szCs w:val="24"/>
        </w:rPr>
        <w:t xml:space="preserve"> sample of</w:t>
      </w:r>
      <w:r w:rsidR="000849B2">
        <w:rPr>
          <w:szCs w:val="24"/>
        </w:rPr>
        <w:t xml:space="preserve"> left over</w:t>
      </w:r>
      <w:r w:rsidRPr="00800FFF">
        <w:rPr>
          <w:szCs w:val="24"/>
        </w:rPr>
        <w:t xml:space="preserve"> chocolate and mousse cake</w:t>
      </w:r>
      <w:r w:rsidR="000849B2">
        <w:rPr>
          <w:szCs w:val="24"/>
        </w:rPr>
        <w:t xml:space="preserve">. </w:t>
      </w:r>
      <w:r w:rsidRPr="00800FFF">
        <w:rPr>
          <w:szCs w:val="24"/>
        </w:rPr>
        <w:t>Food safety officers did not investigate as the food was prepared in a private residence which is not covered by the Food Act 2008. The evidence suggests that illness was due to foodborne transmission.</w:t>
      </w:r>
      <w:r w:rsidRPr="004B22CB">
        <w:rPr>
          <w:szCs w:val="24"/>
        </w:rPr>
        <w:t xml:space="preserve"> </w:t>
      </w:r>
      <w:r w:rsidR="00F27E9E" w:rsidRPr="00814CB3">
        <w:rPr>
          <w:rFonts w:cs="Arial"/>
        </w:rPr>
        <w:t xml:space="preserve"> </w:t>
      </w:r>
    </w:p>
    <w:p w:rsidR="00813922" w:rsidRPr="005B3D05" w:rsidRDefault="00EB6052" w:rsidP="005B3D05">
      <w:pPr>
        <w:pStyle w:val="Heading2"/>
      </w:pPr>
      <w:bookmarkStart w:id="151" w:name="_Toc491784654"/>
      <w:r w:rsidRPr="005B3D05">
        <w:t>MJOI</w:t>
      </w:r>
      <w:r w:rsidR="00813922" w:rsidRPr="005B3D05">
        <w:t xml:space="preserve">, </w:t>
      </w:r>
      <w:r w:rsidRPr="00F27E9E">
        <w:rPr>
          <w:i/>
        </w:rPr>
        <w:t>Salmonella</w:t>
      </w:r>
      <w:r w:rsidRPr="005B3D05">
        <w:t xml:space="preserve"> Hvittingfoss</w:t>
      </w:r>
      <w:r w:rsidR="00813922" w:rsidRPr="005B3D05">
        <w:t xml:space="preserve"> (outbreak code </w:t>
      </w:r>
      <w:r w:rsidRPr="005B3D05">
        <w:t>042-2016-011</w:t>
      </w:r>
      <w:r w:rsidR="00813922" w:rsidRPr="005B3D05">
        <w:t>)</w:t>
      </w:r>
      <w:bookmarkEnd w:id="151"/>
    </w:p>
    <w:p w:rsidR="00F255CD" w:rsidRPr="000C69E5" w:rsidRDefault="00F255CD" w:rsidP="00813922">
      <w:pPr>
        <w:spacing w:before="240" w:line="360" w:lineRule="auto"/>
        <w:rPr>
          <w:rFonts w:cs="Arial"/>
        </w:rPr>
      </w:pPr>
      <w:r w:rsidRPr="000C69E5">
        <w:rPr>
          <w:rFonts w:cs="Arial"/>
        </w:rPr>
        <w:t xml:space="preserve">In </w:t>
      </w:r>
      <w:r w:rsidR="00B81256" w:rsidRPr="000C69E5">
        <w:rPr>
          <w:rFonts w:cs="Arial"/>
        </w:rPr>
        <w:t xml:space="preserve">June and </w:t>
      </w:r>
      <w:r w:rsidRPr="000C69E5">
        <w:rPr>
          <w:rFonts w:cs="Arial"/>
        </w:rPr>
        <w:t xml:space="preserve">July 2016, there was an increase in </w:t>
      </w:r>
      <w:r w:rsidRPr="000C69E5">
        <w:rPr>
          <w:rFonts w:cs="Arial"/>
          <w:i/>
        </w:rPr>
        <w:t>Salmonella</w:t>
      </w:r>
      <w:r w:rsidRPr="000C69E5">
        <w:rPr>
          <w:rFonts w:cs="Arial"/>
        </w:rPr>
        <w:t xml:space="preserve"> Hvittingfoss notifications in multiple jurisdictions.</w:t>
      </w:r>
      <w:r w:rsidR="00B81256" w:rsidRPr="000C69E5">
        <w:rPr>
          <w:rFonts w:cs="Arial"/>
        </w:rPr>
        <w:t xml:space="preserve"> In WA, there were </w:t>
      </w:r>
      <w:r w:rsidR="000C69E5" w:rsidRPr="000C69E5">
        <w:rPr>
          <w:rFonts w:cs="Arial"/>
        </w:rPr>
        <w:t>nine</w:t>
      </w:r>
      <w:r w:rsidR="00B81256" w:rsidRPr="000C69E5">
        <w:rPr>
          <w:rFonts w:cs="Arial"/>
        </w:rPr>
        <w:t xml:space="preserve"> cases in June </w:t>
      </w:r>
      <w:r w:rsidR="000C69E5" w:rsidRPr="000C69E5">
        <w:rPr>
          <w:rFonts w:cs="Arial"/>
        </w:rPr>
        <w:t xml:space="preserve">(n=3) </w:t>
      </w:r>
      <w:r w:rsidR="00B81256" w:rsidRPr="000C69E5">
        <w:rPr>
          <w:rFonts w:cs="Arial"/>
        </w:rPr>
        <w:t xml:space="preserve">and July </w:t>
      </w:r>
      <w:r w:rsidR="000C69E5" w:rsidRPr="000C69E5">
        <w:rPr>
          <w:rFonts w:cs="Arial"/>
        </w:rPr>
        <w:t>(n=6) and</w:t>
      </w:r>
      <w:r w:rsidR="00B81256" w:rsidRPr="000C69E5">
        <w:rPr>
          <w:rFonts w:cs="Arial"/>
        </w:rPr>
        <w:t xml:space="preserve"> the </w:t>
      </w:r>
      <w:r w:rsidR="000C69E5" w:rsidRPr="000C69E5">
        <w:rPr>
          <w:rFonts w:cs="Arial"/>
        </w:rPr>
        <w:t>5-year average wa</w:t>
      </w:r>
      <w:r w:rsidR="00B81256" w:rsidRPr="000C69E5">
        <w:rPr>
          <w:rFonts w:cs="Arial"/>
        </w:rPr>
        <w:t>s 3.8 cases/year</w:t>
      </w:r>
      <w:r w:rsidR="000C69E5" w:rsidRPr="000C69E5">
        <w:rPr>
          <w:rFonts w:cs="Arial"/>
        </w:rPr>
        <w:t xml:space="preserve">. </w:t>
      </w:r>
      <w:r w:rsidR="00A22409">
        <w:rPr>
          <w:rFonts w:cs="Arial"/>
        </w:rPr>
        <w:t>NSW led a</w:t>
      </w:r>
      <w:r w:rsidR="000C69E5" w:rsidRPr="000C69E5">
        <w:rPr>
          <w:rFonts w:cs="Arial"/>
        </w:rPr>
        <w:t xml:space="preserve"> multi-jurisdictional outbreak</w:t>
      </w:r>
      <w:r w:rsidR="00F02500">
        <w:rPr>
          <w:rFonts w:cs="Arial"/>
        </w:rPr>
        <w:t xml:space="preserve"> </w:t>
      </w:r>
      <w:r w:rsidR="000C69E5" w:rsidRPr="000C69E5">
        <w:rPr>
          <w:rFonts w:cs="Arial"/>
        </w:rPr>
        <w:t>investigation</w:t>
      </w:r>
      <w:r w:rsidR="00A22409">
        <w:rPr>
          <w:rFonts w:cs="Arial"/>
        </w:rPr>
        <w:t xml:space="preserve"> </w:t>
      </w:r>
      <w:r w:rsidR="000849B2" w:rsidRPr="000849B2">
        <w:rPr>
          <w:rFonts w:cs="Arial"/>
        </w:rPr>
        <w:t xml:space="preserve">(MJOI) </w:t>
      </w:r>
      <w:r w:rsidR="00A22409">
        <w:rPr>
          <w:rFonts w:cs="Arial"/>
        </w:rPr>
        <w:t>a</w:t>
      </w:r>
      <w:r w:rsidR="000C69E5" w:rsidRPr="000C69E5">
        <w:rPr>
          <w:rFonts w:cs="Arial"/>
        </w:rPr>
        <w:t>nd five of the WA cases were confirmed as outbreak cases.</w:t>
      </w:r>
      <w:r w:rsidRPr="000C69E5">
        <w:rPr>
          <w:rFonts w:cs="Arial"/>
        </w:rPr>
        <w:t xml:space="preserve"> </w:t>
      </w:r>
      <w:r w:rsidR="00F02500">
        <w:rPr>
          <w:rFonts w:cs="Arial"/>
        </w:rPr>
        <w:t xml:space="preserve">The evidence from </w:t>
      </w:r>
      <w:r w:rsidR="00236F5F">
        <w:rPr>
          <w:rFonts w:cs="Arial"/>
        </w:rPr>
        <w:t xml:space="preserve">the </w:t>
      </w:r>
      <w:r w:rsidR="00F02500">
        <w:rPr>
          <w:rFonts w:cs="Arial"/>
        </w:rPr>
        <w:t xml:space="preserve">MJOI identified that the source of the </w:t>
      </w:r>
      <w:r w:rsidR="00F02500" w:rsidRPr="00236F5F">
        <w:rPr>
          <w:rFonts w:cs="Arial"/>
          <w:i/>
        </w:rPr>
        <w:t>Salmonella</w:t>
      </w:r>
      <w:r w:rsidR="00F02500">
        <w:rPr>
          <w:rFonts w:cs="Arial"/>
        </w:rPr>
        <w:t xml:space="preserve"> was contaminated rockmelons. </w:t>
      </w:r>
      <w:r w:rsidR="000C69E5" w:rsidRPr="000C69E5">
        <w:rPr>
          <w:szCs w:val="24"/>
        </w:rPr>
        <w:t xml:space="preserve">The </w:t>
      </w:r>
      <w:r w:rsidR="000C69E5" w:rsidRPr="000C69E5">
        <w:rPr>
          <w:rFonts w:cs="Arial"/>
        </w:rPr>
        <w:t>mode of transmission was foodborne.</w:t>
      </w:r>
      <w:r w:rsidRPr="000C69E5">
        <w:rPr>
          <w:rFonts w:cs="Arial"/>
        </w:rPr>
        <w:t xml:space="preserve"> </w:t>
      </w:r>
    </w:p>
    <w:p w:rsidR="00FC7816" w:rsidRPr="005B3D05" w:rsidRDefault="00A22409" w:rsidP="005B3D05">
      <w:pPr>
        <w:pStyle w:val="Heading2"/>
      </w:pPr>
      <w:bookmarkStart w:id="152" w:name="_Toc491784655"/>
      <w:r>
        <w:t>Private function</w:t>
      </w:r>
      <w:r w:rsidR="00EB6052" w:rsidRPr="005B3D05">
        <w:t xml:space="preserve"> outbreak, </w:t>
      </w:r>
      <w:r w:rsidR="00FC7816" w:rsidRPr="00F27E9E">
        <w:rPr>
          <w:i/>
        </w:rPr>
        <w:t>Salmonella</w:t>
      </w:r>
      <w:r w:rsidR="00FC7816" w:rsidRPr="005B3D05">
        <w:t xml:space="preserve"> Typhimurium (outbreak code 042-2016-</w:t>
      </w:r>
      <w:r w:rsidR="00EB6052" w:rsidRPr="005B3D05">
        <w:t>013</w:t>
      </w:r>
      <w:r w:rsidR="00FC7816" w:rsidRPr="005B3D05">
        <w:t>)</w:t>
      </w:r>
      <w:bookmarkEnd w:id="152"/>
    </w:p>
    <w:p w:rsidR="001D4ED2" w:rsidRPr="001D4ED2" w:rsidRDefault="001D4ED2" w:rsidP="001D4ED2">
      <w:pPr>
        <w:spacing w:before="240" w:line="360" w:lineRule="auto"/>
        <w:rPr>
          <w:rFonts w:cs="Arial"/>
        </w:rPr>
      </w:pPr>
      <w:r w:rsidRPr="00800FFF">
        <w:rPr>
          <w:rFonts w:cs="Arial"/>
        </w:rPr>
        <w:t>At least 12 of 50 people were reportedly ill after attending a private</w:t>
      </w:r>
      <w:r w:rsidR="000849B2">
        <w:rPr>
          <w:rFonts w:cs="Arial"/>
        </w:rPr>
        <w:t xml:space="preserve"> function on July 23rd 2016</w:t>
      </w:r>
      <w:r w:rsidRPr="00800FFF">
        <w:rPr>
          <w:rFonts w:cs="Arial"/>
        </w:rPr>
        <w:t xml:space="preserve">. Five of these ill people were diagnosed with STM and were genotyped as MLVA 03-25-16-11-523. A sixth person diagnosed with STM MLVA 03-25-16-11-523 did not attend the function on July 23rd, but consumed a home-made tiramisu (which included raw egg ingredients) that was eaten at the function. Function attendees were emailed a structured </w:t>
      </w:r>
      <w:r w:rsidRPr="00800FFF">
        <w:rPr>
          <w:rFonts w:cs="Arial"/>
        </w:rPr>
        <w:lastRenderedPageBreak/>
        <w:t xml:space="preserve">questionnaire containing questions about their illness and food they ate. Of the 50 attendees who were emailed the questionnaire, 15 completed the questionnaire. </w:t>
      </w:r>
      <w:r w:rsidR="000849B2">
        <w:rPr>
          <w:rFonts w:cs="Arial"/>
        </w:rPr>
        <w:t xml:space="preserve">Of </w:t>
      </w:r>
      <w:r w:rsidRPr="00800FFF">
        <w:rPr>
          <w:rFonts w:cs="Arial"/>
        </w:rPr>
        <w:t xml:space="preserve">the 15 attendees, nine reported becoming ill; symptoms included diarrhoea (n=9), </w:t>
      </w:r>
      <w:r w:rsidR="00800FFF" w:rsidRPr="00800FFF">
        <w:rPr>
          <w:rFonts w:cs="Arial"/>
        </w:rPr>
        <w:t>fever (n=7), vomiting (n=3) and bloody diarrhoea (n=1)</w:t>
      </w:r>
      <w:r w:rsidRPr="00800FFF">
        <w:rPr>
          <w:rFonts w:cs="Arial"/>
        </w:rPr>
        <w:t xml:space="preserve"> with a median incubation period of 25 hours. One person was hospitalised. </w:t>
      </w:r>
      <w:r w:rsidR="005A27D6">
        <w:rPr>
          <w:rFonts w:cs="Arial"/>
        </w:rPr>
        <w:t>A raw egg tiramisu was served at the function and a sample of this</w:t>
      </w:r>
      <w:r w:rsidR="005A27D6" w:rsidRPr="00800FFF">
        <w:rPr>
          <w:rFonts w:cs="Arial"/>
        </w:rPr>
        <w:t xml:space="preserve"> </w:t>
      </w:r>
      <w:r w:rsidR="005A27D6">
        <w:rPr>
          <w:rFonts w:cs="Arial"/>
        </w:rPr>
        <w:t>was positive for</w:t>
      </w:r>
      <w:r w:rsidR="005A27D6" w:rsidRPr="00800FFF">
        <w:rPr>
          <w:rFonts w:cs="Arial"/>
        </w:rPr>
        <w:t xml:space="preserve"> STM MLVA 03-25-16-11-523.  </w:t>
      </w:r>
      <w:r w:rsidRPr="00800FFF">
        <w:rPr>
          <w:rFonts w:cs="Arial"/>
        </w:rPr>
        <w:t xml:space="preserve">The eggs used in the tiramisu were </w:t>
      </w:r>
      <w:r w:rsidR="00800FFF" w:rsidRPr="00800FFF">
        <w:rPr>
          <w:rFonts w:cs="Arial"/>
        </w:rPr>
        <w:t xml:space="preserve">from </w:t>
      </w:r>
      <w:r w:rsidRPr="00800FFF">
        <w:rPr>
          <w:rFonts w:cs="Arial"/>
        </w:rPr>
        <w:t xml:space="preserve">a WA egg producer and </w:t>
      </w:r>
      <w:r w:rsidR="00800FFF" w:rsidRPr="00800FFF">
        <w:rPr>
          <w:rFonts w:cs="Arial"/>
        </w:rPr>
        <w:t xml:space="preserve">were </w:t>
      </w:r>
      <w:r w:rsidRPr="00800FFF">
        <w:rPr>
          <w:rFonts w:cs="Arial"/>
        </w:rPr>
        <w:t>purchased from a supermarket. Food safety officers did not investigate as the food was prepared in a private residence which is not covered by the Food Act 2008. The evidence suggests that illness was due to foodborne transmission.</w:t>
      </w:r>
      <w:r w:rsidRPr="001D4ED2">
        <w:rPr>
          <w:rFonts w:cs="Arial"/>
        </w:rPr>
        <w:t xml:space="preserve"> </w:t>
      </w:r>
    </w:p>
    <w:p w:rsidR="00C120E1" w:rsidRPr="005B3D05" w:rsidRDefault="00C120E1" w:rsidP="005B3D05">
      <w:pPr>
        <w:pStyle w:val="Heading2"/>
      </w:pPr>
      <w:bookmarkStart w:id="153" w:name="_Toc491784656"/>
      <w:r w:rsidRPr="005B3D05">
        <w:t xml:space="preserve">Café outbreak, </w:t>
      </w:r>
      <w:r w:rsidRPr="00F27E9E">
        <w:rPr>
          <w:i/>
        </w:rPr>
        <w:t>Salmonella</w:t>
      </w:r>
      <w:r w:rsidRPr="005B3D05">
        <w:t xml:space="preserve"> Typhimurium (outbreak code 042-2016-</w:t>
      </w:r>
      <w:r w:rsidR="00EB6052" w:rsidRPr="005B3D05">
        <w:t>014</w:t>
      </w:r>
      <w:r w:rsidRPr="005B3D05">
        <w:t>)</w:t>
      </w:r>
      <w:bookmarkEnd w:id="153"/>
    </w:p>
    <w:p w:rsidR="009B400C" w:rsidRDefault="00D66735" w:rsidP="009B400C">
      <w:pPr>
        <w:spacing w:before="240" w:line="360" w:lineRule="auto"/>
        <w:rPr>
          <w:rFonts w:cs="Arial"/>
          <w:highlight w:val="yellow"/>
        </w:rPr>
      </w:pPr>
      <w:r w:rsidRPr="00D66735">
        <w:rPr>
          <w:rFonts w:cs="Arial"/>
          <w:szCs w:val="24"/>
        </w:rPr>
        <w:t xml:space="preserve">There were </w:t>
      </w:r>
      <w:r w:rsidR="005A27D6">
        <w:rPr>
          <w:rFonts w:cs="Arial"/>
          <w:szCs w:val="24"/>
        </w:rPr>
        <w:t>seven</w:t>
      </w:r>
      <w:r w:rsidR="005A27D6" w:rsidRPr="00D66735">
        <w:rPr>
          <w:rFonts w:cs="Arial"/>
          <w:szCs w:val="24"/>
        </w:rPr>
        <w:t xml:space="preserve"> </w:t>
      </w:r>
      <w:r w:rsidRPr="00D66735">
        <w:rPr>
          <w:rFonts w:cs="Arial"/>
          <w:szCs w:val="24"/>
        </w:rPr>
        <w:t xml:space="preserve">cases of </w:t>
      </w:r>
      <w:r>
        <w:rPr>
          <w:rFonts w:cs="Arial"/>
          <w:i/>
          <w:szCs w:val="24"/>
        </w:rPr>
        <w:t xml:space="preserve">Salmonella </w:t>
      </w:r>
      <w:r>
        <w:rPr>
          <w:rFonts w:cs="Arial"/>
          <w:szCs w:val="24"/>
        </w:rPr>
        <w:t>Typhimurium</w:t>
      </w:r>
      <w:r w:rsidRPr="00D66735">
        <w:rPr>
          <w:rFonts w:cs="Arial"/>
          <w:szCs w:val="24"/>
        </w:rPr>
        <w:t xml:space="preserve"> MLVA type 03-13-11-10-523 in Jul</w:t>
      </w:r>
      <w:r>
        <w:rPr>
          <w:rFonts w:cs="Arial"/>
          <w:szCs w:val="24"/>
        </w:rPr>
        <w:t>y</w:t>
      </w:r>
      <w:r w:rsidRPr="00D66735">
        <w:rPr>
          <w:rFonts w:cs="Arial"/>
          <w:szCs w:val="24"/>
        </w:rPr>
        <w:t xml:space="preserve"> (n=3) and August (n=4) with only </w:t>
      </w:r>
      <w:r w:rsidR="005A27D6">
        <w:rPr>
          <w:rFonts w:cs="Arial"/>
          <w:szCs w:val="24"/>
        </w:rPr>
        <w:t>three</w:t>
      </w:r>
      <w:r w:rsidRPr="00D66735">
        <w:rPr>
          <w:rFonts w:cs="Arial"/>
          <w:szCs w:val="24"/>
        </w:rPr>
        <w:t xml:space="preserve"> others</w:t>
      </w:r>
      <w:r>
        <w:rPr>
          <w:rFonts w:cs="Arial"/>
          <w:szCs w:val="24"/>
        </w:rPr>
        <w:t xml:space="preserve"> in the year to date</w:t>
      </w:r>
      <w:r w:rsidRPr="00D66735">
        <w:rPr>
          <w:rFonts w:cs="Arial"/>
          <w:szCs w:val="24"/>
        </w:rPr>
        <w:t xml:space="preserve">. The three most recent cases (age 9-32 years) </w:t>
      </w:r>
      <w:r w:rsidR="005A27D6">
        <w:rPr>
          <w:rFonts w:cs="Arial"/>
          <w:szCs w:val="24"/>
        </w:rPr>
        <w:t>with</w:t>
      </w:r>
      <w:r w:rsidR="005A27D6" w:rsidRPr="00D66735">
        <w:rPr>
          <w:rFonts w:cs="Arial"/>
          <w:szCs w:val="24"/>
        </w:rPr>
        <w:t xml:space="preserve"> </w:t>
      </w:r>
      <w:r w:rsidRPr="00D66735">
        <w:rPr>
          <w:rFonts w:cs="Arial"/>
          <w:szCs w:val="24"/>
        </w:rPr>
        <w:t>onset dates mid to late August and resid</w:t>
      </w:r>
      <w:r w:rsidR="005A27D6">
        <w:rPr>
          <w:rFonts w:cs="Arial"/>
          <w:szCs w:val="24"/>
        </w:rPr>
        <w:t>ing</w:t>
      </w:r>
      <w:r w:rsidRPr="00D66735">
        <w:rPr>
          <w:rFonts w:cs="Arial"/>
          <w:szCs w:val="24"/>
        </w:rPr>
        <w:t xml:space="preserve"> in the same public health region were interviewed. All three cases had eaten lunch at the same café on the same date. Symptoms included fever (n=3), vomiting (n=3), abdominal pain (n=3)</w:t>
      </w:r>
      <w:r w:rsidR="00800FFF">
        <w:rPr>
          <w:rFonts w:cs="Arial"/>
          <w:szCs w:val="24"/>
        </w:rPr>
        <w:t>,</w:t>
      </w:r>
      <w:r w:rsidRPr="00D66735">
        <w:rPr>
          <w:rFonts w:cs="Arial"/>
          <w:szCs w:val="24"/>
        </w:rPr>
        <w:t xml:space="preserve"> headache (n=3), diarrhoea (n=3</w:t>
      </w:r>
      <w:r>
        <w:rPr>
          <w:rFonts w:cs="Arial"/>
          <w:szCs w:val="24"/>
        </w:rPr>
        <w:t>), lethargy (n=3), nausea (n=3)</w:t>
      </w:r>
      <w:r w:rsidRPr="00D66735">
        <w:rPr>
          <w:rFonts w:cs="Arial"/>
          <w:szCs w:val="24"/>
        </w:rPr>
        <w:t xml:space="preserve"> </w:t>
      </w:r>
      <w:r>
        <w:rPr>
          <w:rFonts w:cs="Arial"/>
          <w:szCs w:val="24"/>
        </w:rPr>
        <w:t xml:space="preserve">and </w:t>
      </w:r>
      <w:r w:rsidRPr="00D66735">
        <w:rPr>
          <w:rFonts w:cs="Arial"/>
          <w:szCs w:val="24"/>
        </w:rPr>
        <w:t>joint or muscle pain (n=</w:t>
      </w:r>
      <w:r>
        <w:rPr>
          <w:rFonts w:cs="Arial"/>
          <w:szCs w:val="24"/>
        </w:rPr>
        <w:t>1)</w:t>
      </w:r>
      <w:r w:rsidRPr="00D66735">
        <w:rPr>
          <w:rFonts w:cs="Arial"/>
          <w:szCs w:val="24"/>
        </w:rPr>
        <w:t xml:space="preserve">, with duration of diarrhoea ≥7 days. One case was hospitalised. The cases consumed a variety of foods from the café but all dishes appeared to contain sauces. </w:t>
      </w:r>
      <w:r>
        <w:rPr>
          <w:rFonts w:cs="Arial"/>
          <w:szCs w:val="24"/>
        </w:rPr>
        <w:t>An e</w:t>
      </w:r>
      <w:r w:rsidRPr="00D66735">
        <w:rPr>
          <w:rFonts w:cs="Arial"/>
          <w:szCs w:val="24"/>
        </w:rPr>
        <w:t xml:space="preserve">nvironmental investigation noted the use of raw egg in the sauces and the use of the egg shell to separate the egg. Sauces were stored for 3 days in the refrigerator. No leftovers were available for testing however samples (chicken, sauces and environmental swabs) collected three weeks after exposure </w:t>
      </w:r>
      <w:proofErr w:type="gramStart"/>
      <w:r w:rsidRPr="00D66735">
        <w:rPr>
          <w:rFonts w:cs="Arial"/>
          <w:szCs w:val="24"/>
        </w:rPr>
        <w:t>were</w:t>
      </w:r>
      <w:proofErr w:type="gramEnd"/>
      <w:r w:rsidRPr="00D66735">
        <w:rPr>
          <w:rFonts w:cs="Arial"/>
          <w:szCs w:val="24"/>
        </w:rPr>
        <w:t xml:space="preserve"> negative for </w:t>
      </w:r>
      <w:r w:rsidRPr="0061295B">
        <w:rPr>
          <w:rFonts w:cs="Arial"/>
          <w:i/>
          <w:szCs w:val="24"/>
        </w:rPr>
        <w:t>Salmonella</w:t>
      </w:r>
      <w:r w:rsidRPr="00D66735">
        <w:rPr>
          <w:rFonts w:cs="Arial"/>
          <w:szCs w:val="24"/>
        </w:rPr>
        <w:t>. The use of an egg separator or pasteurised eggs was suggested to the vendor as an alternative to reduce risk of contamination of sauces. The mode of transmission was probable foodborne.</w:t>
      </w:r>
      <w:r w:rsidR="00BE709A" w:rsidRPr="00814A2A">
        <w:rPr>
          <w:rFonts w:cs="Arial"/>
          <w:highlight w:val="yellow"/>
        </w:rPr>
        <w:t xml:space="preserve"> </w:t>
      </w:r>
      <w:bookmarkStart w:id="154" w:name="_Gastroenteritis_outbreak,_Salmonell"/>
      <w:bookmarkStart w:id="155" w:name="_Toc317599143"/>
      <w:bookmarkStart w:id="156" w:name="_Toc446066028"/>
      <w:bookmarkEnd w:id="154"/>
    </w:p>
    <w:p w:rsidR="005B3D05" w:rsidRPr="005B3D05" w:rsidRDefault="005B3D05" w:rsidP="005B3D05">
      <w:pPr>
        <w:pStyle w:val="Heading2"/>
      </w:pPr>
      <w:bookmarkStart w:id="157" w:name="_Toc491784657"/>
      <w:r>
        <w:t>Restaurant outbreak</w:t>
      </w:r>
      <w:r w:rsidRPr="005B3D05">
        <w:t xml:space="preserve">, </w:t>
      </w:r>
      <w:r>
        <w:rPr>
          <w:i/>
        </w:rPr>
        <w:t xml:space="preserve">Campylobacter </w:t>
      </w:r>
      <w:r>
        <w:t xml:space="preserve">sp. </w:t>
      </w:r>
      <w:r w:rsidRPr="005B3D05">
        <w:t xml:space="preserve">(outbreak code </w:t>
      </w:r>
      <w:r>
        <w:t>011-2016-001</w:t>
      </w:r>
      <w:r w:rsidRPr="005B3D05">
        <w:t>)</w:t>
      </w:r>
      <w:bookmarkEnd w:id="157"/>
    </w:p>
    <w:p w:rsidR="005B3D05" w:rsidRPr="00A74893" w:rsidRDefault="00A74893" w:rsidP="005B3D05">
      <w:pPr>
        <w:spacing w:before="240" w:line="360" w:lineRule="auto"/>
        <w:rPr>
          <w:rFonts w:cs="Arial"/>
          <w:szCs w:val="24"/>
        </w:rPr>
      </w:pPr>
      <w:r w:rsidRPr="00E50F31">
        <w:rPr>
          <w:rFonts w:cs="Arial"/>
          <w:szCs w:val="24"/>
        </w:rPr>
        <w:t xml:space="preserve">Seven people in four separate groups developed gastroenteritis with five diagnosed with </w:t>
      </w:r>
      <w:r w:rsidRPr="00E50F31">
        <w:rPr>
          <w:rFonts w:cs="Arial"/>
          <w:i/>
          <w:szCs w:val="24"/>
        </w:rPr>
        <w:t>Campylobacter</w:t>
      </w:r>
      <w:r w:rsidRPr="00E50F31">
        <w:rPr>
          <w:rFonts w:cs="Arial"/>
          <w:szCs w:val="24"/>
        </w:rPr>
        <w:t xml:space="preserve"> after eating at a restaurant. </w:t>
      </w:r>
      <w:r w:rsidR="0061295B">
        <w:rPr>
          <w:rFonts w:cs="Arial"/>
          <w:szCs w:val="24"/>
        </w:rPr>
        <w:t>O</w:t>
      </w:r>
      <w:r w:rsidR="0061295B" w:rsidRPr="00E50F31">
        <w:rPr>
          <w:rFonts w:cs="Arial"/>
          <w:szCs w:val="24"/>
        </w:rPr>
        <w:t>ne group visited</w:t>
      </w:r>
      <w:r w:rsidR="0061295B">
        <w:rPr>
          <w:rFonts w:cs="Arial"/>
          <w:szCs w:val="24"/>
        </w:rPr>
        <w:t xml:space="preserve"> the restaurant</w:t>
      </w:r>
      <w:r w:rsidR="0061295B" w:rsidRPr="00E50F31">
        <w:rPr>
          <w:rFonts w:cs="Arial"/>
          <w:szCs w:val="24"/>
        </w:rPr>
        <w:t xml:space="preserve"> on </w:t>
      </w:r>
      <w:r w:rsidR="0061295B">
        <w:rPr>
          <w:rFonts w:cs="Arial"/>
          <w:szCs w:val="24"/>
        </w:rPr>
        <w:t>10</w:t>
      </w:r>
      <w:r w:rsidR="0061295B" w:rsidRPr="0061295B">
        <w:rPr>
          <w:rFonts w:cs="Arial"/>
          <w:szCs w:val="24"/>
          <w:vertAlign w:val="superscript"/>
        </w:rPr>
        <w:t>th</w:t>
      </w:r>
      <w:r w:rsidR="0061295B">
        <w:rPr>
          <w:rFonts w:cs="Arial"/>
          <w:szCs w:val="24"/>
        </w:rPr>
        <w:t xml:space="preserve"> August and t</w:t>
      </w:r>
      <w:r w:rsidRPr="00E50F31">
        <w:rPr>
          <w:rFonts w:cs="Arial"/>
          <w:szCs w:val="24"/>
        </w:rPr>
        <w:t xml:space="preserve">hree groups visited the restaurant on the </w:t>
      </w:r>
      <w:r w:rsidR="0061295B">
        <w:rPr>
          <w:rFonts w:cs="Arial"/>
          <w:szCs w:val="24"/>
        </w:rPr>
        <w:t>2</w:t>
      </w:r>
      <w:r w:rsidR="0061295B" w:rsidRPr="0061295B">
        <w:rPr>
          <w:rFonts w:cs="Arial"/>
          <w:szCs w:val="24"/>
          <w:vertAlign w:val="superscript"/>
        </w:rPr>
        <w:t>nd</w:t>
      </w:r>
      <w:r w:rsidR="0061295B">
        <w:rPr>
          <w:rFonts w:cs="Arial"/>
          <w:szCs w:val="24"/>
        </w:rPr>
        <w:t xml:space="preserve"> September</w:t>
      </w:r>
      <w:r w:rsidRPr="00E50F31">
        <w:rPr>
          <w:rFonts w:cs="Arial"/>
          <w:szCs w:val="24"/>
        </w:rPr>
        <w:t xml:space="preserve">. One group reported that four of seven people became ill and the only common food eaten by the group was liver pate and bruschetta. Three cases were each in separate groups who attended the restaurant but the cases were the only ones who ate chicken liver pate. In total seven </w:t>
      </w:r>
      <w:r w:rsidRPr="00E50F31">
        <w:rPr>
          <w:rFonts w:cs="Arial"/>
          <w:szCs w:val="24"/>
        </w:rPr>
        <w:lastRenderedPageBreak/>
        <w:t>people were ill</w:t>
      </w:r>
      <w:r w:rsidR="0061295B">
        <w:rPr>
          <w:rFonts w:cs="Arial"/>
          <w:szCs w:val="24"/>
        </w:rPr>
        <w:t>,</w:t>
      </w:r>
      <w:r w:rsidRPr="00E50F31">
        <w:rPr>
          <w:rFonts w:cs="Arial"/>
          <w:szCs w:val="24"/>
        </w:rPr>
        <w:t xml:space="preserve"> with five diagnosed with </w:t>
      </w:r>
      <w:r w:rsidRPr="00E50F31">
        <w:rPr>
          <w:rFonts w:cs="Arial"/>
          <w:i/>
          <w:szCs w:val="24"/>
        </w:rPr>
        <w:t xml:space="preserve">Campylobacter </w:t>
      </w:r>
      <w:r w:rsidRPr="00E50F31">
        <w:rPr>
          <w:rFonts w:cs="Arial"/>
          <w:szCs w:val="24"/>
        </w:rPr>
        <w:t xml:space="preserve">after visiting the restaurant. Of the seven ill, the median duration of diarrhoea was six days, with other symptoms including abdominal pain (86%), fever (57%), chills </w:t>
      </w:r>
      <w:r w:rsidR="0061295B">
        <w:rPr>
          <w:rFonts w:cs="Arial"/>
          <w:szCs w:val="24"/>
        </w:rPr>
        <w:t>(43%) and vomiting (14%). O</w:t>
      </w:r>
      <w:r w:rsidRPr="00E50F31">
        <w:rPr>
          <w:rFonts w:cs="Arial"/>
          <w:szCs w:val="24"/>
        </w:rPr>
        <w:t>ne case was hospitalised. The m</w:t>
      </w:r>
      <w:r w:rsidR="00E50F31" w:rsidRPr="00E50F31">
        <w:rPr>
          <w:rFonts w:cs="Arial"/>
          <w:szCs w:val="24"/>
        </w:rPr>
        <w:t>edian incubation period was 2</w:t>
      </w:r>
      <w:r w:rsidRPr="00E50F31">
        <w:rPr>
          <w:rFonts w:cs="Arial"/>
          <w:szCs w:val="24"/>
        </w:rPr>
        <w:t xml:space="preserve"> days. An environmental investigation found th</w:t>
      </w:r>
      <w:r w:rsidR="00E50F31" w:rsidRPr="00E50F31">
        <w:rPr>
          <w:rFonts w:cs="Arial"/>
          <w:szCs w:val="24"/>
        </w:rPr>
        <w:t>at the liver pate was cooked in-</w:t>
      </w:r>
      <w:r w:rsidRPr="00E50F31">
        <w:rPr>
          <w:rFonts w:cs="Arial"/>
          <w:szCs w:val="24"/>
        </w:rPr>
        <w:t xml:space="preserve">house </w:t>
      </w:r>
      <w:r w:rsidR="00E50F31" w:rsidRPr="00E50F31">
        <w:rPr>
          <w:rFonts w:cs="Arial"/>
          <w:szCs w:val="24"/>
        </w:rPr>
        <w:t>but not at a sufficiently high</w:t>
      </w:r>
      <w:r w:rsidRPr="00E50F31">
        <w:rPr>
          <w:rFonts w:cs="Arial"/>
          <w:szCs w:val="24"/>
        </w:rPr>
        <w:t xml:space="preserve"> temperature to kill bacteria. Chicken livers at the restaurant were positive for </w:t>
      </w:r>
      <w:r w:rsidRPr="00E50F31">
        <w:rPr>
          <w:rFonts w:cs="Arial"/>
          <w:i/>
          <w:szCs w:val="24"/>
        </w:rPr>
        <w:t>Campylobacter</w:t>
      </w:r>
      <w:r w:rsidRPr="00E50F31">
        <w:rPr>
          <w:rFonts w:cs="Arial"/>
          <w:szCs w:val="24"/>
        </w:rPr>
        <w:t xml:space="preserve"> but these samples were not from the same batch as eaten by cases. The owner of </w:t>
      </w:r>
      <w:r w:rsidR="00E50F31" w:rsidRPr="00E50F31">
        <w:rPr>
          <w:rFonts w:cs="Arial"/>
          <w:szCs w:val="24"/>
        </w:rPr>
        <w:t xml:space="preserve">the </w:t>
      </w:r>
      <w:r w:rsidRPr="00E50F31">
        <w:rPr>
          <w:rFonts w:cs="Arial"/>
          <w:szCs w:val="24"/>
        </w:rPr>
        <w:t xml:space="preserve">restaurant decided to no longer make </w:t>
      </w:r>
      <w:r w:rsidR="005B43FE">
        <w:rPr>
          <w:rFonts w:cs="Arial"/>
          <w:szCs w:val="24"/>
        </w:rPr>
        <w:t xml:space="preserve">the </w:t>
      </w:r>
      <w:r w:rsidRPr="00E50F31">
        <w:rPr>
          <w:rFonts w:cs="Arial"/>
          <w:szCs w:val="24"/>
        </w:rPr>
        <w:t xml:space="preserve">pate. </w:t>
      </w:r>
      <w:r w:rsidR="00D66735" w:rsidRPr="00E50F31">
        <w:rPr>
          <w:rFonts w:cs="Arial"/>
        </w:rPr>
        <w:t>The mode of transmission was probable foodborne</w:t>
      </w:r>
      <w:r w:rsidR="008F4278" w:rsidRPr="00E50F31">
        <w:rPr>
          <w:rFonts w:cs="Arial"/>
        </w:rPr>
        <w:t>.</w:t>
      </w:r>
      <w:r w:rsidR="00D66735" w:rsidRPr="008F4278">
        <w:rPr>
          <w:rFonts w:cs="Arial"/>
        </w:rPr>
        <w:t xml:space="preserve"> </w:t>
      </w:r>
    </w:p>
    <w:p w:rsidR="005B3D05" w:rsidRPr="005B3D05" w:rsidRDefault="005B3D05" w:rsidP="005B3D05">
      <w:pPr>
        <w:pStyle w:val="ListParagraph"/>
        <w:keepNext/>
        <w:keepLines/>
        <w:numPr>
          <w:ilvl w:val="0"/>
          <w:numId w:val="29"/>
        </w:numPr>
        <w:spacing w:after="120"/>
        <w:contextualSpacing w:val="0"/>
        <w:outlineLvl w:val="0"/>
        <w:rPr>
          <w:rFonts w:eastAsia="Times New Roman"/>
          <w:b/>
          <w:bCs/>
          <w:vanish/>
          <w:color w:val="0077AD"/>
          <w:sz w:val="40"/>
          <w:szCs w:val="28"/>
          <w:highlight w:val="yellow"/>
        </w:rPr>
      </w:pPr>
      <w:bookmarkStart w:id="158" w:name="_Toc465418195"/>
      <w:bookmarkStart w:id="159" w:name="_Toc465428894"/>
      <w:bookmarkStart w:id="160" w:name="_Toc471211795"/>
      <w:bookmarkStart w:id="161" w:name="_Toc491784658"/>
      <w:bookmarkEnd w:id="158"/>
      <w:bookmarkEnd w:id="159"/>
      <w:bookmarkEnd w:id="160"/>
      <w:bookmarkEnd w:id="161"/>
    </w:p>
    <w:p w:rsidR="005B3D05" w:rsidRPr="005B3D05" w:rsidRDefault="005B3D05" w:rsidP="005B3D05">
      <w:pPr>
        <w:pStyle w:val="ListParagraph"/>
        <w:keepNext/>
        <w:keepLines/>
        <w:numPr>
          <w:ilvl w:val="0"/>
          <w:numId w:val="29"/>
        </w:numPr>
        <w:spacing w:after="120"/>
        <w:contextualSpacing w:val="0"/>
        <w:outlineLvl w:val="0"/>
        <w:rPr>
          <w:rFonts w:eastAsia="Times New Roman"/>
          <w:b/>
          <w:bCs/>
          <w:vanish/>
          <w:color w:val="0077AD"/>
          <w:sz w:val="40"/>
          <w:szCs w:val="28"/>
          <w:highlight w:val="yellow"/>
        </w:rPr>
      </w:pPr>
      <w:bookmarkStart w:id="162" w:name="_Toc465418196"/>
      <w:bookmarkStart w:id="163" w:name="_Toc465428895"/>
      <w:bookmarkStart w:id="164" w:name="_Toc471211796"/>
      <w:bookmarkStart w:id="165" w:name="_Toc491784659"/>
      <w:bookmarkEnd w:id="162"/>
      <w:bookmarkEnd w:id="163"/>
      <w:bookmarkEnd w:id="164"/>
      <w:bookmarkEnd w:id="165"/>
    </w:p>
    <w:p w:rsidR="005B3D05" w:rsidRPr="005B3D05" w:rsidRDefault="005B3D05" w:rsidP="005B3D05">
      <w:pPr>
        <w:pStyle w:val="ListParagraph"/>
        <w:keepNext/>
        <w:keepLines/>
        <w:numPr>
          <w:ilvl w:val="0"/>
          <w:numId w:val="29"/>
        </w:numPr>
        <w:spacing w:after="120"/>
        <w:contextualSpacing w:val="0"/>
        <w:outlineLvl w:val="0"/>
        <w:rPr>
          <w:rFonts w:eastAsia="Times New Roman"/>
          <w:b/>
          <w:bCs/>
          <w:vanish/>
          <w:color w:val="0077AD"/>
          <w:sz w:val="40"/>
          <w:szCs w:val="28"/>
          <w:highlight w:val="yellow"/>
        </w:rPr>
      </w:pPr>
      <w:bookmarkStart w:id="166" w:name="_Toc465418197"/>
      <w:bookmarkStart w:id="167" w:name="_Toc465428896"/>
      <w:bookmarkStart w:id="168" w:name="_Toc471211797"/>
      <w:bookmarkStart w:id="169" w:name="_Toc491784660"/>
      <w:bookmarkEnd w:id="166"/>
      <w:bookmarkEnd w:id="167"/>
      <w:bookmarkEnd w:id="168"/>
      <w:bookmarkEnd w:id="169"/>
    </w:p>
    <w:p w:rsidR="005B3D05" w:rsidRPr="005B3D05" w:rsidRDefault="005B3D05" w:rsidP="005B3D05">
      <w:pPr>
        <w:pStyle w:val="ListParagraph"/>
        <w:keepNext/>
        <w:keepLines/>
        <w:numPr>
          <w:ilvl w:val="1"/>
          <w:numId w:val="29"/>
        </w:numPr>
        <w:spacing w:before="240" w:after="60"/>
        <w:contextualSpacing w:val="0"/>
        <w:outlineLvl w:val="1"/>
        <w:rPr>
          <w:rFonts w:eastAsia="Times New Roman"/>
          <w:b/>
          <w:bCs/>
          <w:vanish/>
          <w:color w:val="0077AD"/>
          <w:sz w:val="28"/>
          <w:szCs w:val="26"/>
          <w:highlight w:val="yellow"/>
        </w:rPr>
      </w:pPr>
      <w:bookmarkStart w:id="170" w:name="_Toc465418198"/>
      <w:bookmarkStart w:id="171" w:name="_Toc465428897"/>
      <w:bookmarkStart w:id="172" w:name="_Toc471211798"/>
      <w:bookmarkStart w:id="173" w:name="_Toc491784661"/>
      <w:bookmarkEnd w:id="170"/>
      <w:bookmarkEnd w:id="171"/>
      <w:bookmarkEnd w:id="172"/>
      <w:bookmarkEnd w:id="173"/>
    </w:p>
    <w:p w:rsidR="005B3D05" w:rsidRPr="005B3D05" w:rsidRDefault="005B3D05" w:rsidP="005B3D05">
      <w:pPr>
        <w:pStyle w:val="ListParagraph"/>
        <w:keepNext/>
        <w:keepLines/>
        <w:numPr>
          <w:ilvl w:val="1"/>
          <w:numId w:val="29"/>
        </w:numPr>
        <w:spacing w:before="240" w:after="60"/>
        <w:contextualSpacing w:val="0"/>
        <w:outlineLvl w:val="1"/>
        <w:rPr>
          <w:rFonts w:eastAsia="Times New Roman"/>
          <w:b/>
          <w:bCs/>
          <w:vanish/>
          <w:color w:val="0077AD"/>
          <w:sz w:val="28"/>
          <w:szCs w:val="26"/>
          <w:highlight w:val="yellow"/>
        </w:rPr>
      </w:pPr>
      <w:bookmarkStart w:id="174" w:name="_Toc465418199"/>
      <w:bookmarkStart w:id="175" w:name="_Toc465428898"/>
      <w:bookmarkStart w:id="176" w:name="_Toc471211799"/>
      <w:bookmarkStart w:id="177" w:name="_Toc491784662"/>
      <w:bookmarkEnd w:id="174"/>
      <w:bookmarkEnd w:id="175"/>
      <w:bookmarkEnd w:id="176"/>
      <w:bookmarkEnd w:id="177"/>
    </w:p>
    <w:p w:rsidR="005B3D05" w:rsidRPr="005B3D05" w:rsidRDefault="005B3D05" w:rsidP="005B3D05">
      <w:pPr>
        <w:pStyle w:val="ListParagraph"/>
        <w:keepNext/>
        <w:keepLines/>
        <w:numPr>
          <w:ilvl w:val="1"/>
          <w:numId w:val="29"/>
        </w:numPr>
        <w:spacing w:before="240" w:after="60"/>
        <w:contextualSpacing w:val="0"/>
        <w:outlineLvl w:val="1"/>
        <w:rPr>
          <w:rFonts w:eastAsia="Times New Roman"/>
          <w:b/>
          <w:bCs/>
          <w:vanish/>
          <w:color w:val="0077AD"/>
          <w:sz w:val="28"/>
          <w:szCs w:val="26"/>
          <w:highlight w:val="yellow"/>
        </w:rPr>
      </w:pPr>
      <w:bookmarkStart w:id="178" w:name="_Toc465418200"/>
      <w:bookmarkStart w:id="179" w:name="_Toc465428899"/>
      <w:bookmarkStart w:id="180" w:name="_Toc471211800"/>
      <w:bookmarkStart w:id="181" w:name="_Toc491784663"/>
      <w:bookmarkEnd w:id="178"/>
      <w:bookmarkEnd w:id="179"/>
      <w:bookmarkEnd w:id="180"/>
      <w:bookmarkEnd w:id="181"/>
    </w:p>
    <w:p w:rsidR="00831B28" w:rsidRPr="00E50F31" w:rsidRDefault="00831B28" w:rsidP="009B400C">
      <w:pPr>
        <w:pStyle w:val="Heading1"/>
        <w:keepLines w:val="0"/>
        <w:numPr>
          <w:ilvl w:val="0"/>
          <w:numId w:val="12"/>
        </w:numPr>
        <w:spacing w:before="200" w:after="240" w:line="300" w:lineRule="atLeast"/>
        <w:ind w:left="426" w:hanging="432"/>
        <w:rPr>
          <w:sz w:val="36"/>
          <w:szCs w:val="36"/>
        </w:rPr>
      </w:pPr>
      <w:bookmarkStart w:id="182" w:name="_Toc491784664"/>
      <w:r w:rsidRPr="00E50F31">
        <w:rPr>
          <w:sz w:val="36"/>
          <w:szCs w:val="36"/>
        </w:rPr>
        <w:t>Cluster investigations</w:t>
      </w:r>
      <w:bookmarkEnd w:id="137"/>
      <w:bookmarkEnd w:id="155"/>
      <w:bookmarkEnd w:id="156"/>
      <w:bookmarkEnd w:id="182"/>
    </w:p>
    <w:p w:rsidR="00DD78CC" w:rsidRDefault="00DD78CC" w:rsidP="00323A43">
      <w:pPr>
        <w:spacing w:before="240" w:line="360" w:lineRule="auto"/>
        <w:rPr>
          <w:rFonts w:cs="Arial"/>
        </w:rPr>
      </w:pPr>
      <w:r w:rsidRPr="00BA0E2D">
        <w:rPr>
          <w:rFonts w:cs="Arial"/>
        </w:rPr>
        <w:t>There was one ongoing and three</w:t>
      </w:r>
      <w:r w:rsidR="004A2273" w:rsidRPr="00BA0E2D">
        <w:rPr>
          <w:rFonts w:cs="Arial"/>
        </w:rPr>
        <w:t xml:space="preserve"> new </w:t>
      </w:r>
      <w:r w:rsidR="00764FAC" w:rsidRPr="00BA0E2D">
        <w:rPr>
          <w:rFonts w:cs="Arial"/>
        </w:rPr>
        <w:t>cluster investi</w:t>
      </w:r>
      <w:r w:rsidR="00FD37FE" w:rsidRPr="00BA0E2D">
        <w:rPr>
          <w:rFonts w:cs="Arial"/>
        </w:rPr>
        <w:t>gation</w:t>
      </w:r>
      <w:r w:rsidR="004A2273" w:rsidRPr="00BA0E2D">
        <w:rPr>
          <w:rFonts w:cs="Arial"/>
        </w:rPr>
        <w:t>s</w:t>
      </w:r>
      <w:r w:rsidR="00764FAC" w:rsidRPr="00BA0E2D">
        <w:rPr>
          <w:rFonts w:cs="Arial"/>
        </w:rPr>
        <w:t xml:space="preserve"> during the </w:t>
      </w:r>
      <w:r w:rsidR="00BA0E2D" w:rsidRPr="00BA0E2D">
        <w:rPr>
          <w:rFonts w:cs="Arial"/>
        </w:rPr>
        <w:t>third</w:t>
      </w:r>
      <w:r w:rsidR="004A2273" w:rsidRPr="00BA0E2D">
        <w:rPr>
          <w:rFonts w:cs="Arial"/>
        </w:rPr>
        <w:t xml:space="preserve"> quarter of 2016</w:t>
      </w:r>
      <w:r w:rsidR="00764FAC" w:rsidRPr="00BA0E2D">
        <w:rPr>
          <w:rFonts w:cs="Arial"/>
        </w:rPr>
        <w:t xml:space="preserve">. </w:t>
      </w:r>
    </w:p>
    <w:p w:rsidR="004A2273" w:rsidRPr="00FC5951" w:rsidRDefault="000A1FE1" w:rsidP="00593890">
      <w:pPr>
        <w:pStyle w:val="Heading2"/>
        <w:numPr>
          <w:ilvl w:val="1"/>
          <w:numId w:val="27"/>
        </w:numPr>
        <w:spacing w:before="120"/>
        <w:ind w:left="426"/>
      </w:pPr>
      <w:bookmarkStart w:id="183" w:name="_Toc446066029"/>
      <w:bookmarkStart w:id="184" w:name="_Toc491784665"/>
      <w:r w:rsidRPr="00FC5951">
        <w:rPr>
          <w:i/>
        </w:rPr>
        <w:t>S</w:t>
      </w:r>
      <w:r w:rsidR="0022721F" w:rsidRPr="00FC5951">
        <w:rPr>
          <w:i/>
        </w:rPr>
        <w:t>almonella</w:t>
      </w:r>
      <w:r w:rsidRPr="00FC5951">
        <w:t xml:space="preserve"> Typhimurium PFGE 0001</w:t>
      </w:r>
      <w:r w:rsidR="0013458C" w:rsidRPr="00FC5951">
        <w:t>,</w:t>
      </w:r>
      <w:r w:rsidR="00E45108" w:rsidRPr="00FC5951">
        <w:t xml:space="preserve"> PT</w:t>
      </w:r>
      <w:r w:rsidRPr="00FC5951">
        <w:t xml:space="preserve"> 9</w:t>
      </w:r>
      <w:bookmarkEnd w:id="183"/>
      <w:bookmarkEnd w:id="184"/>
      <w:r w:rsidR="00390ABE" w:rsidRPr="00FC5951">
        <w:t xml:space="preserve">  </w:t>
      </w:r>
    </w:p>
    <w:p w:rsidR="00E80A4F" w:rsidRPr="00592844" w:rsidRDefault="001402DE" w:rsidP="0022721F">
      <w:pPr>
        <w:spacing w:before="240" w:line="360" w:lineRule="auto"/>
        <w:rPr>
          <w:rFonts w:cs="Arial"/>
        </w:rPr>
      </w:pPr>
      <w:r w:rsidRPr="00592844">
        <w:rPr>
          <w:rFonts w:cs="Arial"/>
        </w:rPr>
        <w:t>S</w:t>
      </w:r>
      <w:r w:rsidR="00871A87" w:rsidRPr="00592844">
        <w:rPr>
          <w:rFonts w:cs="Arial"/>
        </w:rPr>
        <w:t xml:space="preserve">ince </w:t>
      </w:r>
      <w:r w:rsidR="00A32D0E" w:rsidRPr="00592844">
        <w:rPr>
          <w:rFonts w:cs="Arial"/>
        </w:rPr>
        <w:t>the beginning of 2014</w:t>
      </w:r>
      <w:r w:rsidR="00871A87" w:rsidRPr="00592844">
        <w:rPr>
          <w:rFonts w:cs="Arial"/>
        </w:rPr>
        <w:t>, t</w:t>
      </w:r>
      <w:r w:rsidR="00A869B2" w:rsidRPr="00592844">
        <w:rPr>
          <w:rFonts w:cs="Arial"/>
        </w:rPr>
        <w:t xml:space="preserve">here has been </w:t>
      </w:r>
      <w:r w:rsidR="0026786D" w:rsidRPr="00592844">
        <w:rPr>
          <w:rFonts w:cs="Arial"/>
        </w:rPr>
        <w:t xml:space="preserve">an </w:t>
      </w:r>
      <w:r w:rsidR="00A869B2" w:rsidRPr="00592844">
        <w:rPr>
          <w:rFonts w:cs="Arial"/>
        </w:rPr>
        <w:t xml:space="preserve">ongoing </w:t>
      </w:r>
      <w:r w:rsidR="00A32D0E" w:rsidRPr="00592844">
        <w:rPr>
          <w:rFonts w:cs="Arial"/>
        </w:rPr>
        <w:t xml:space="preserve">investigation of </w:t>
      </w:r>
      <w:r w:rsidR="00FD5395" w:rsidRPr="00592844">
        <w:rPr>
          <w:rFonts w:cs="Arial"/>
        </w:rPr>
        <w:t xml:space="preserve">a </w:t>
      </w:r>
      <w:r w:rsidR="00A869B2" w:rsidRPr="00592844">
        <w:rPr>
          <w:rFonts w:cs="Arial"/>
        </w:rPr>
        <w:t>community</w:t>
      </w:r>
      <w:r w:rsidR="004E4992" w:rsidRPr="00592844">
        <w:rPr>
          <w:rFonts w:cs="Arial"/>
        </w:rPr>
        <w:t>-</w:t>
      </w:r>
      <w:r w:rsidR="00A32D0E" w:rsidRPr="00592844">
        <w:rPr>
          <w:rFonts w:cs="Arial"/>
        </w:rPr>
        <w:t>wide outbreak</w:t>
      </w:r>
      <w:r w:rsidR="00A869B2" w:rsidRPr="00592844">
        <w:rPr>
          <w:rFonts w:cs="Arial"/>
        </w:rPr>
        <w:t xml:space="preserve"> </w:t>
      </w:r>
      <w:r w:rsidR="004E4992" w:rsidRPr="00592844">
        <w:rPr>
          <w:rFonts w:cs="Arial"/>
        </w:rPr>
        <w:t xml:space="preserve">in </w:t>
      </w:r>
      <w:r w:rsidRPr="00592844">
        <w:rPr>
          <w:rFonts w:cs="Arial"/>
        </w:rPr>
        <w:t xml:space="preserve">WA of </w:t>
      </w:r>
      <w:r w:rsidR="004E4992" w:rsidRPr="00592844">
        <w:rPr>
          <w:rFonts w:cs="Arial"/>
        </w:rPr>
        <w:t xml:space="preserve">notifications of </w:t>
      </w:r>
      <w:r w:rsidR="00CE34A5" w:rsidRPr="00592844">
        <w:rPr>
          <w:rFonts w:cs="Arial"/>
        </w:rPr>
        <w:t xml:space="preserve">MLVA types </w:t>
      </w:r>
      <w:r w:rsidR="003A6D8E" w:rsidRPr="00592844">
        <w:rPr>
          <w:rFonts w:cs="Arial"/>
        </w:rPr>
        <w:t>analogous to</w:t>
      </w:r>
      <w:r w:rsidR="00CE34A5" w:rsidRPr="00592844">
        <w:rPr>
          <w:rFonts w:cs="Arial"/>
        </w:rPr>
        <w:t xml:space="preserve"> </w:t>
      </w:r>
      <w:r w:rsidR="00A869B2" w:rsidRPr="00592844">
        <w:rPr>
          <w:rFonts w:cs="Arial"/>
        </w:rPr>
        <w:t>STM PFGE 0001 (</w:t>
      </w:r>
      <w:r w:rsidR="005615C9" w:rsidRPr="00592844">
        <w:rPr>
          <w:rFonts w:cs="Arial"/>
        </w:rPr>
        <w:t>F</w:t>
      </w:r>
      <w:r w:rsidR="00A869B2" w:rsidRPr="00592844">
        <w:rPr>
          <w:rFonts w:cs="Arial"/>
        </w:rPr>
        <w:t xml:space="preserve">igure </w:t>
      </w:r>
      <w:r w:rsidR="0026786D" w:rsidRPr="00592844">
        <w:rPr>
          <w:rFonts w:cs="Arial"/>
        </w:rPr>
        <w:t>2</w:t>
      </w:r>
      <w:r w:rsidR="00A869B2" w:rsidRPr="00592844">
        <w:rPr>
          <w:rFonts w:cs="Arial"/>
        </w:rPr>
        <w:t>)</w:t>
      </w:r>
      <w:r w:rsidR="00A32D0E" w:rsidRPr="00592844">
        <w:rPr>
          <w:rFonts w:cs="Arial"/>
        </w:rPr>
        <w:t>. This has been the</w:t>
      </w:r>
      <w:r w:rsidR="00E60C0C" w:rsidRPr="00592844">
        <w:rPr>
          <w:rFonts w:cs="Arial"/>
        </w:rPr>
        <w:t xml:space="preserve"> largest </w:t>
      </w:r>
      <w:r w:rsidR="00E60C0C" w:rsidRPr="00592844">
        <w:rPr>
          <w:rFonts w:cs="Arial"/>
          <w:i/>
        </w:rPr>
        <w:t>Salmonella</w:t>
      </w:r>
      <w:r w:rsidR="00E60C0C" w:rsidRPr="00592844">
        <w:rPr>
          <w:rFonts w:cs="Arial"/>
        </w:rPr>
        <w:t xml:space="preserve"> outbreak</w:t>
      </w:r>
      <w:r w:rsidR="00A32D0E" w:rsidRPr="00592844">
        <w:rPr>
          <w:rFonts w:cs="Arial"/>
        </w:rPr>
        <w:t xml:space="preserve"> ever</w:t>
      </w:r>
      <w:r w:rsidR="00E60C0C" w:rsidRPr="00592844">
        <w:rPr>
          <w:rFonts w:cs="Arial"/>
        </w:rPr>
        <w:t xml:space="preserve"> investigated in WA</w:t>
      </w:r>
      <w:r w:rsidR="0026786D" w:rsidRPr="00592844">
        <w:rPr>
          <w:rFonts w:cs="Arial"/>
        </w:rPr>
        <w:t xml:space="preserve">. </w:t>
      </w:r>
      <w:r w:rsidR="00A32D0E" w:rsidRPr="00592844">
        <w:rPr>
          <w:rFonts w:cs="Arial"/>
        </w:rPr>
        <w:t xml:space="preserve">From January 2014 to </w:t>
      </w:r>
      <w:r w:rsidR="00332589" w:rsidRPr="00592844">
        <w:rPr>
          <w:rFonts w:cs="Arial"/>
        </w:rPr>
        <w:t>June</w:t>
      </w:r>
      <w:r w:rsidR="00A32D0E" w:rsidRPr="00592844">
        <w:rPr>
          <w:rFonts w:cs="Arial"/>
        </w:rPr>
        <w:t xml:space="preserve"> 2016 there </w:t>
      </w:r>
      <w:r w:rsidR="003A6D8E" w:rsidRPr="00592844">
        <w:rPr>
          <w:rFonts w:cs="Arial"/>
        </w:rPr>
        <w:t>was</w:t>
      </w:r>
      <w:r w:rsidR="00332589" w:rsidRPr="00592844">
        <w:rPr>
          <w:rFonts w:cs="Arial"/>
        </w:rPr>
        <w:t xml:space="preserve"> 750</w:t>
      </w:r>
      <w:r w:rsidR="00A32D0E" w:rsidRPr="00592844">
        <w:rPr>
          <w:rFonts w:cs="Arial"/>
        </w:rPr>
        <w:t xml:space="preserve"> case</w:t>
      </w:r>
      <w:r w:rsidR="00DD78CC" w:rsidRPr="00592844">
        <w:rPr>
          <w:rFonts w:cs="Arial"/>
        </w:rPr>
        <w:t>s</w:t>
      </w:r>
      <w:r w:rsidR="00A32D0E" w:rsidRPr="00592844">
        <w:rPr>
          <w:rFonts w:cs="Arial"/>
        </w:rPr>
        <w:t xml:space="preserve"> notified, with an additional </w:t>
      </w:r>
      <w:r w:rsidR="00332589" w:rsidRPr="00592844">
        <w:rPr>
          <w:rFonts w:cs="Arial"/>
        </w:rPr>
        <w:t>31</w:t>
      </w:r>
      <w:r w:rsidR="002C00EF" w:rsidRPr="00592844">
        <w:rPr>
          <w:rFonts w:cs="Arial"/>
        </w:rPr>
        <w:t xml:space="preserve"> </w:t>
      </w:r>
      <w:r w:rsidR="000A1FE1" w:rsidRPr="00592844">
        <w:rPr>
          <w:rFonts w:cs="Arial"/>
        </w:rPr>
        <w:t xml:space="preserve">cases </w:t>
      </w:r>
      <w:r w:rsidR="00B05942" w:rsidRPr="00592844">
        <w:rPr>
          <w:rFonts w:cs="Arial"/>
        </w:rPr>
        <w:t xml:space="preserve">in the </w:t>
      </w:r>
      <w:r w:rsidR="00332589" w:rsidRPr="00592844">
        <w:rPr>
          <w:rFonts w:cs="Arial"/>
        </w:rPr>
        <w:t>3</w:t>
      </w:r>
      <w:r w:rsidR="00332589" w:rsidRPr="00592844">
        <w:rPr>
          <w:rFonts w:cs="Arial"/>
          <w:vertAlign w:val="superscript"/>
        </w:rPr>
        <w:t>rd</w:t>
      </w:r>
      <w:r w:rsidR="00332589" w:rsidRPr="00592844">
        <w:rPr>
          <w:rFonts w:cs="Arial"/>
        </w:rPr>
        <w:t xml:space="preserve"> </w:t>
      </w:r>
      <w:r w:rsidR="00B05942" w:rsidRPr="00592844">
        <w:rPr>
          <w:rFonts w:cs="Arial"/>
        </w:rPr>
        <w:t>quarter of</w:t>
      </w:r>
      <w:r w:rsidR="005B72CC" w:rsidRPr="00592844">
        <w:rPr>
          <w:rFonts w:cs="Arial"/>
        </w:rPr>
        <w:t xml:space="preserve"> 201</w:t>
      </w:r>
      <w:r w:rsidR="00FB2C24" w:rsidRPr="00592844">
        <w:rPr>
          <w:rFonts w:cs="Arial"/>
        </w:rPr>
        <w:t>6</w:t>
      </w:r>
      <w:r w:rsidR="00A32D0E" w:rsidRPr="00592844">
        <w:rPr>
          <w:rFonts w:cs="Arial"/>
        </w:rPr>
        <w:t xml:space="preserve">. </w:t>
      </w:r>
      <w:r w:rsidR="00332589" w:rsidRPr="00592844">
        <w:rPr>
          <w:rFonts w:cs="Arial"/>
        </w:rPr>
        <w:t>Eight</w:t>
      </w:r>
      <w:r w:rsidR="00431056" w:rsidRPr="00592844">
        <w:rPr>
          <w:rFonts w:cs="Arial"/>
        </w:rPr>
        <w:t xml:space="preserve"> </w:t>
      </w:r>
      <w:r w:rsidR="00A32D0E" w:rsidRPr="00592844">
        <w:rPr>
          <w:rFonts w:cs="Arial"/>
        </w:rPr>
        <w:t xml:space="preserve">of the </w:t>
      </w:r>
      <w:r w:rsidR="00332589" w:rsidRPr="00592844">
        <w:rPr>
          <w:rFonts w:cs="Arial"/>
        </w:rPr>
        <w:t>31</w:t>
      </w:r>
      <w:r w:rsidR="00A32D0E" w:rsidRPr="00592844">
        <w:rPr>
          <w:rFonts w:cs="Arial"/>
        </w:rPr>
        <w:t xml:space="preserve"> </w:t>
      </w:r>
      <w:r w:rsidR="00431056" w:rsidRPr="00592844">
        <w:rPr>
          <w:rFonts w:cs="Arial"/>
        </w:rPr>
        <w:t>cases were part of</w:t>
      </w:r>
      <w:r w:rsidR="008A7098" w:rsidRPr="00592844">
        <w:rPr>
          <w:rFonts w:cs="Arial"/>
        </w:rPr>
        <w:t xml:space="preserve"> </w:t>
      </w:r>
      <w:r w:rsidR="00332589" w:rsidRPr="00592844">
        <w:rPr>
          <w:rFonts w:cs="Arial"/>
        </w:rPr>
        <w:t>two</w:t>
      </w:r>
      <w:r w:rsidR="001B56AE" w:rsidRPr="00592844">
        <w:rPr>
          <w:rFonts w:cs="Arial"/>
        </w:rPr>
        <w:t xml:space="preserve"> point source</w:t>
      </w:r>
      <w:r w:rsidR="00431056" w:rsidRPr="00592844">
        <w:rPr>
          <w:rFonts w:cs="Arial"/>
        </w:rPr>
        <w:t xml:space="preserve"> outbreak</w:t>
      </w:r>
      <w:r w:rsidR="00332589" w:rsidRPr="00592844">
        <w:rPr>
          <w:rFonts w:cs="Arial"/>
        </w:rPr>
        <w:t>s</w:t>
      </w:r>
      <w:r w:rsidR="00431056" w:rsidRPr="00592844">
        <w:rPr>
          <w:rFonts w:cs="Arial"/>
        </w:rPr>
        <w:t xml:space="preserve"> (</w:t>
      </w:r>
      <w:r w:rsidR="00E80A4F" w:rsidRPr="00592844">
        <w:rPr>
          <w:rFonts w:cs="Arial"/>
        </w:rPr>
        <w:t xml:space="preserve">see </w:t>
      </w:r>
      <w:r w:rsidR="005615C9" w:rsidRPr="00592844">
        <w:rPr>
          <w:rFonts w:cs="Arial"/>
        </w:rPr>
        <w:t>S</w:t>
      </w:r>
      <w:r w:rsidR="00431056" w:rsidRPr="00592844">
        <w:rPr>
          <w:rFonts w:cs="Arial"/>
        </w:rPr>
        <w:t>ection 3)</w:t>
      </w:r>
      <w:r w:rsidR="000A1FE1" w:rsidRPr="00592844">
        <w:rPr>
          <w:rFonts w:cs="Arial"/>
        </w:rPr>
        <w:t xml:space="preserve">. </w:t>
      </w:r>
      <w:r w:rsidR="0026786D" w:rsidRPr="00592844">
        <w:rPr>
          <w:rFonts w:cs="Arial"/>
        </w:rPr>
        <w:t>T</w:t>
      </w:r>
      <w:r w:rsidR="001B56AE" w:rsidRPr="00592844">
        <w:rPr>
          <w:rFonts w:cs="Arial"/>
        </w:rPr>
        <w:t xml:space="preserve">he remaining </w:t>
      </w:r>
      <w:r w:rsidR="00332589" w:rsidRPr="00592844">
        <w:rPr>
          <w:rFonts w:cs="Arial"/>
        </w:rPr>
        <w:t>23</w:t>
      </w:r>
      <w:r w:rsidR="00431056" w:rsidRPr="00592844">
        <w:rPr>
          <w:rFonts w:cs="Arial"/>
        </w:rPr>
        <w:t xml:space="preserve"> cases</w:t>
      </w:r>
      <w:r w:rsidR="004E4992" w:rsidRPr="00592844">
        <w:rPr>
          <w:rFonts w:cs="Arial"/>
        </w:rPr>
        <w:t>,</w:t>
      </w:r>
      <w:r w:rsidR="0026786D" w:rsidRPr="00592844">
        <w:rPr>
          <w:rFonts w:cs="Arial"/>
        </w:rPr>
        <w:t xml:space="preserve"> compris</w:t>
      </w:r>
      <w:r w:rsidR="004E4992" w:rsidRPr="00592844">
        <w:rPr>
          <w:rFonts w:cs="Arial"/>
        </w:rPr>
        <w:t>ing</w:t>
      </w:r>
      <w:r w:rsidR="005B72CC" w:rsidRPr="00592844">
        <w:rPr>
          <w:rFonts w:cs="Arial"/>
        </w:rPr>
        <w:t xml:space="preserve"> </w:t>
      </w:r>
      <w:r w:rsidR="00332589" w:rsidRPr="00592844">
        <w:rPr>
          <w:rFonts w:cs="Arial"/>
        </w:rPr>
        <w:t>35</w:t>
      </w:r>
      <w:r w:rsidR="000A1FE1" w:rsidRPr="00592844">
        <w:rPr>
          <w:rFonts w:cs="Arial"/>
        </w:rPr>
        <w:t xml:space="preserve">% males and </w:t>
      </w:r>
      <w:r w:rsidR="00332589" w:rsidRPr="00592844">
        <w:rPr>
          <w:rFonts w:cs="Arial"/>
        </w:rPr>
        <w:t>65</w:t>
      </w:r>
      <w:r w:rsidR="000A1FE1" w:rsidRPr="00592844">
        <w:rPr>
          <w:rFonts w:cs="Arial"/>
        </w:rPr>
        <w:t>% females, rang</w:t>
      </w:r>
      <w:r w:rsidR="003A6502" w:rsidRPr="00592844">
        <w:rPr>
          <w:rFonts w:cs="Arial"/>
        </w:rPr>
        <w:t>ed</w:t>
      </w:r>
      <w:r w:rsidR="000A1FE1" w:rsidRPr="00592844">
        <w:rPr>
          <w:rFonts w:cs="Arial"/>
        </w:rPr>
        <w:t xml:space="preserve"> in age from </w:t>
      </w:r>
      <w:r w:rsidR="00FB2C24" w:rsidRPr="00592844">
        <w:rPr>
          <w:rFonts w:cs="Arial"/>
        </w:rPr>
        <w:t xml:space="preserve">&lt;1 </w:t>
      </w:r>
      <w:r w:rsidR="00332589" w:rsidRPr="00592844">
        <w:rPr>
          <w:rFonts w:cs="Arial"/>
        </w:rPr>
        <w:t>to 69</w:t>
      </w:r>
      <w:r w:rsidR="000A1FE1" w:rsidRPr="00592844">
        <w:rPr>
          <w:rFonts w:cs="Arial"/>
        </w:rPr>
        <w:t xml:space="preserve"> years (average </w:t>
      </w:r>
      <w:r w:rsidR="00332589" w:rsidRPr="00592844">
        <w:rPr>
          <w:rFonts w:cs="Arial"/>
        </w:rPr>
        <w:t>24</w:t>
      </w:r>
      <w:r w:rsidR="000A1FE1" w:rsidRPr="00592844">
        <w:rPr>
          <w:rFonts w:cs="Arial"/>
        </w:rPr>
        <w:t xml:space="preserve"> years)</w:t>
      </w:r>
      <w:r w:rsidR="003A6502" w:rsidRPr="00592844">
        <w:rPr>
          <w:rFonts w:cs="Arial"/>
        </w:rPr>
        <w:t>, and m</w:t>
      </w:r>
      <w:r w:rsidR="000A1FE1" w:rsidRPr="00592844">
        <w:rPr>
          <w:rFonts w:cs="Arial"/>
        </w:rPr>
        <w:t xml:space="preserve">ost </w:t>
      </w:r>
      <w:r w:rsidR="003A6502" w:rsidRPr="00592844">
        <w:rPr>
          <w:rFonts w:cs="Arial"/>
        </w:rPr>
        <w:t>(</w:t>
      </w:r>
      <w:r w:rsidR="00332589" w:rsidRPr="00592844">
        <w:rPr>
          <w:rFonts w:cs="Arial"/>
        </w:rPr>
        <w:t>78</w:t>
      </w:r>
      <w:r w:rsidR="003A6502" w:rsidRPr="00592844">
        <w:rPr>
          <w:rFonts w:cs="Arial"/>
        </w:rPr>
        <w:t xml:space="preserve">%) </w:t>
      </w:r>
      <w:r w:rsidR="000A1FE1" w:rsidRPr="00592844">
        <w:rPr>
          <w:rFonts w:cs="Arial"/>
        </w:rPr>
        <w:t xml:space="preserve">resided in the Perth </w:t>
      </w:r>
      <w:r w:rsidR="003A6502" w:rsidRPr="00592844">
        <w:rPr>
          <w:rFonts w:cs="Arial"/>
        </w:rPr>
        <w:t>m</w:t>
      </w:r>
      <w:r w:rsidR="000A1FE1" w:rsidRPr="00592844">
        <w:rPr>
          <w:rFonts w:cs="Arial"/>
        </w:rPr>
        <w:t xml:space="preserve">etropolitan area. </w:t>
      </w:r>
    </w:p>
    <w:p w:rsidR="00762497" w:rsidRPr="00592844" w:rsidRDefault="00DD78CC" w:rsidP="0022721F">
      <w:pPr>
        <w:spacing w:before="240" w:line="360" w:lineRule="auto"/>
        <w:rPr>
          <w:rFonts w:cs="Arial"/>
        </w:rPr>
      </w:pPr>
      <w:r w:rsidRPr="00592844">
        <w:rPr>
          <w:rFonts w:cs="Arial"/>
        </w:rPr>
        <w:t>From</w:t>
      </w:r>
      <w:r w:rsidR="00E60C0C" w:rsidRPr="00592844">
        <w:rPr>
          <w:rFonts w:cs="Arial"/>
        </w:rPr>
        <w:t xml:space="preserve"> </w:t>
      </w:r>
      <w:r w:rsidR="00A32D0E" w:rsidRPr="00592844">
        <w:rPr>
          <w:rFonts w:cs="Arial"/>
        </w:rPr>
        <w:t>January</w:t>
      </w:r>
      <w:r w:rsidR="00E60C0C" w:rsidRPr="00592844">
        <w:rPr>
          <w:rFonts w:cs="Arial"/>
        </w:rPr>
        <w:t xml:space="preserve"> 2015 there have</w:t>
      </w:r>
      <w:r w:rsidR="001802EE" w:rsidRPr="00592844">
        <w:rPr>
          <w:rFonts w:cs="Arial"/>
        </w:rPr>
        <w:t xml:space="preserve"> been 1</w:t>
      </w:r>
      <w:r w:rsidR="00332589" w:rsidRPr="00592844">
        <w:rPr>
          <w:rFonts w:cs="Arial"/>
        </w:rPr>
        <w:t>4</w:t>
      </w:r>
      <w:r w:rsidR="001802EE" w:rsidRPr="00592844">
        <w:rPr>
          <w:rFonts w:cs="Arial"/>
        </w:rPr>
        <w:t xml:space="preserve"> point source outbreaks due to STM PFGE 0001 and of these</w:t>
      </w:r>
      <w:r w:rsidR="00E60C0C" w:rsidRPr="00592844">
        <w:rPr>
          <w:rFonts w:cs="Arial"/>
        </w:rPr>
        <w:t>,</w:t>
      </w:r>
      <w:r w:rsidR="001802EE" w:rsidRPr="00592844">
        <w:rPr>
          <w:rFonts w:cs="Arial"/>
        </w:rPr>
        <w:t xml:space="preserve"> egg dishes hav</w:t>
      </w:r>
      <w:r w:rsidR="00332589" w:rsidRPr="00592844">
        <w:rPr>
          <w:rFonts w:cs="Arial"/>
        </w:rPr>
        <w:t>e been the implicated food in 12</w:t>
      </w:r>
      <w:r w:rsidR="001802EE" w:rsidRPr="00592844">
        <w:rPr>
          <w:rFonts w:cs="Arial"/>
        </w:rPr>
        <w:t xml:space="preserve"> outbreaks</w:t>
      </w:r>
      <w:r w:rsidR="00323A43" w:rsidRPr="00592844">
        <w:rPr>
          <w:rFonts w:cs="Arial"/>
        </w:rPr>
        <w:t xml:space="preserve">. </w:t>
      </w:r>
      <w:r w:rsidR="00E60C0C" w:rsidRPr="00592844">
        <w:rPr>
          <w:rFonts w:cs="Arial"/>
        </w:rPr>
        <w:t>Raw egg</w:t>
      </w:r>
      <w:r w:rsidR="00A32D0E" w:rsidRPr="00592844">
        <w:rPr>
          <w:rFonts w:cs="Arial"/>
        </w:rPr>
        <w:t>s</w:t>
      </w:r>
      <w:r w:rsidR="00E60C0C" w:rsidRPr="00592844">
        <w:rPr>
          <w:rFonts w:cs="Arial"/>
        </w:rPr>
        <w:t xml:space="preserve"> were</w:t>
      </w:r>
      <w:r w:rsidR="00323A43" w:rsidRPr="00592844">
        <w:rPr>
          <w:rFonts w:cs="Arial"/>
        </w:rPr>
        <w:t xml:space="preserve"> </w:t>
      </w:r>
      <w:r w:rsidRPr="00592844">
        <w:rPr>
          <w:rFonts w:cs="Arial"/>
        </w:rPr>
        <w:t>part of the</w:t>
      </w:r>
      <w:r w:rsidR="00332589" w:rsidRPr="00592844">
        <w:rPr>
          <w:rFonts w:cs="Arial"/>
        </w:rPr>
        <w:t xml:space="preserve"> implicated dishes for ten</w:t>
      </w:r>
      <w:r w:rsidR="00323A43" w:rsidRPr="00592844">
        <w:rPr>
          <w:rFonts w:cs="Arial"/>
        </w:rPr>
        <w:t xml:space="preserve"> outbreaks</w:t>
      </w:r>
      <w:r w:rsidR="003A6D8E" w:rsidRPr="00592844">
        <w:rPr>
          <w:rFonts w:cs="Arial"/>
        </w:rPr>
        <w:t>,</w:t>
      </w:r>
      <w:r w:rsidR="00323A43" w:rsidRPr="00592844">
        <w:rPr>
          <w:rFonts w:cs="Arial"/>
        </w:rPr>
        <w:t xml:space="preserve"> and in two outbreaks eggs were served as part of breakfast meals</w:t>
      </w:r>
      <w:r w:rsidR="00332589" w:rsidRPr="00592844">
        <w:rPr>
          <w:rFonts w:cs="Arial"/>
        </w:rPr>
        <w:t>. In 10</w:t>
      </w:r>
      <w:r w:rsidR="001802EE" w:rsidRPr="00592844">
        <w:rPr>
          <w:rFonts w:cs="Arial"/>
        </w:rPr>
        <w:t xml:space="preserve"> of these outbreaks, the egg producer was known</w:t>
      </w:r>
      <w:r w:rsidR="003A6D8E" w:rsidRPr="00592844">
        <w:rPr>
          <w:rFonts w:cs="Arial"/>
        </w:rPr>
        <w:t>. I</w:t>
      </w:r>
      <w:r w:rsidR="00332589" w:rsidRPr="00592844">
        <w:rPr>
          <w:rFonts w:cs="Arial"/>
        </w:rPr>
        <w:t>n six</w:t>
      </w:r>
      <w:r w:rsidR="001802EE" w:rsidRPr="00592844">
        <w:rPr>
          <w:rFonts w:cs="Arial"/>
        </w:rPr>
        <w:t xml:space="preserve"> outbreaks, eggs were from producer C, and in one outbreak each, eggs were from producer</w:t>
      </w:r>
      <w:r w:rsidR="003A6D8E" w:rsidRPr="00592844">
        <w:rPr>
          <w:rFonts w:cs="Arial"/>
        </w:rPr>
        <w:t>s</w:t>
      </w:r>
      <w:r w:rsidR="001802EE" w:rsidRPr="00592844">
        <w:rPr>
          <w:rFonts w:cs="Arial"/>
        </w:rPr>
        <w:t xml:space="preserve"> A, B</w:t>
      </w:r>
      <w:r w:rsidR="00332589" w:rsidRPr="00592844">
        <w:rPr>
          <w:rFonts w:cs="Arial"/>
        </w:rPr>
        <w:t>, D</w:t>
      </w:r>
      <w:r w:rsidR="001802EE" w:rsidRPr="00592844">
        <w:rPr>
          <w:rFonts w:cs="Arial"/>
        </w:rPr>
        <w:t xml:space="preserve"> and E. </w:t>
      </w:r>
      <w:r w:rsidR="00846D28" w:rsidRPr="00592844">
        <w:rPr>
          <w:rFonts w:cs="Arial"/>
        </w:rPr>
        <w:t>Eggs from these producers are available in WA retail outlets.</w:t>
      </w:r>
      <w:r w:rsidR="00323A43" w:rsidRPr="00592844">
        <w:rPr>
          <w:rFonts w:cs="Arial"/>
        </w:rPr>
        <w:t xml:space="preserve"> </w:t>
      </w:r>
      <w:r w:rsidRPr="00592844">
        <w:rPr>
          <w:rFonts w:cs="Arial"/>
        </w:rPr>
        <w:t xml:space="preserve">Environmental sampling at producer A </w:t>
      </w:r>
      <w:r w:rsidR="003A6D8E" w:rsidRPr="00592844">
        <w:rPr>
          <w:rFonts w:cs="Arial"/>
        </w:rPr>
        <w:t xml:space="preserve">in </w:t>
      </w:r>
      <w:r w:rsidR="00332589" w:rsidRPr="00592844">
        <w:rPr>
          <w:rFonts w:cs="Arial"/>
        </w:rPr>
        <w:t xml:space="preserve">May 2015 </w:t>
      </w:r>
      <w:r w:rsidRPr="00592844">
        <w:rPr>
          <w:rFonts w:cs="Arial"/>
        </w:rPr>
        <w:t xml:space="preserve">did not isolate </w:t>
      </w:r>
      <w:r w:rsidRPr="00592844">
        <w:rPr>
          <w:rFonts w:cs="Arial"/>
          <w:i/>
        </w:rPr>
        <w:t>Salmonella</w:t>
      </w:r>
      <w:r w:rsidRPr="00592844">
        <w:rPr>
          <w:rFonts w:cs="Arial"/>
        </w:rPr>
        <w:t xml:space="preserve">. </w:t>
      </w:r>
      <w:r w:rsidR="00323A43" w:rsidRPr="00592844">
        <w:rPr>
          <w:rFonts w:cs="Arial"/>
        </w:rPr>
        <w:t>At the time of writing, no environmental samples have been taken from WA egg producers B.</w:t>
      </w:r>
    </w:p>
    <w:p w:rsidR="00762497" w:rsidRPr="00592844" w:rsidRDefault="00762497" w:rsidP="0022721F">
      <w:pPr>
        <w:spacing w:before="240" w:line="360" w:lineRule="auto"/>
        <w:rPr>
          <w:rFonts w:cs="Arial"/>
        </w:rPr>
      </w:pPr>
      <w:r w:rsidRPr="00592844">
        <w:rPr>
          <w:rFonts w:cs="Arial"/>
        </w:rPr>
        <w:t>Independent of the outbreak</w:t>
      </w:r>
      <w:r w:rsidR="001802EE" w:rsidRPr="00592844">
        <w:rPr>
          <w:rFonts w:cs="Arial"/>
        </w:rPr>
        <w:t xml:space="preserve"> investigations</w:t>
      </w:r>
      <w:r w:rsidRPr="00592844">
        <w:rPr>
          <w:rFonts w:cs="Arial"/>
        </w:rPr>
        <w:t>,</w:t>
      </w:r>
      <w:r w:rsidR="001802EE" w:rsidRPr="00592844">
        <w:rPr>
          <w:rFonts w:cs="Arial"/>
        </w:rPr>
        <w:t xml:space="preserve"> samples have been collected from eggs, egg laying chickens and </w:t>
      </w:r>
      <w:r w:rsidR="00D10ADE" w:rsidRPr="00592844">
        <w:rPr>
          <w:rFonts w:cs="Arial"/>
        </w:rPr>
        <w:t xml:space="preserve">retail chicken </w:t>
      </w:r>
      <w:r w:rsidR="001802EE" w:rsidRPr="00592844">
        <w:rPr>
          <w:rFonts w:cs="Arial"/>
        </w:rPr>
        <w:t>meat. STM PFGE</w:t>
      </w:r>
      <w:r w:rsidR="00D10ADE" w:rsidRPr="00592844">
        <w:rPr>
          <w:rFonts w:cs="Arial"/>
        </w:rPr>
        <w:t xml:space="preserve"> 000</w:t>
      </w:r>
      <w:r w:rsidR="001802EE" w:rsidRPr="00592844">
        <w:rPr>
          <w:rFonts w:cs="Arial"/>
        </w:rPr>
        <w:t xml:space="preserve">1 </w:t>
      </w:r>
      <w:r w:rsidRPr="00592844">
        <w:rPr>
          <w:rFonts w:cs="Arial"/>
        </w:rPr>
        <w:t xml:space="preserve">has been isolated on </w:t>
      </w:r>
      <w:r w:rsidR="00332589" w:rsidRPr="00592844">
        <w:rPr>
          <w:rFonts w:cs="Arial"/>
        </w:rPr>
        <w:t>five</w:t>
      </w:r>
      <w:r w:rsidRPr="00592844">
        <w:rPr>
          <w:rFonts w:cs="Arial"/>
        </w:rPr>
        <w:t xml:space="preserve"> occasions from eggs</w:t>
      </w:r>
      <w:r w:rsidR="003A6D8E" w:rsidRPr="00592844">
        <w:rPr>
          <w:rFonts w:cs="Arial"/>
        </w:rPr>
        <w:t xml:space="preserve"> or </w:t>
      </w:r>
      <w:r w:rsidRPr="00592844">
        <w:rPr>
          <w:rFonts w:cs="Arial"/>
        </w:rPr>
        <w:t xml:space="preserve">egg laying chickens from producer C, twice from egg producer B </w:t>
      </w:r>
      <w:r w:rsidRPr="00592844">
        <w:rPr>
          <w:rFonts w:cs="Arial"/>
        </w:rPr>
        <w:lastRenderedPageBreak/>
        <w:t xml:space="preserve">and once from egg producer A. </w:t>
      </w:r>
      <w:r w:rsidR="00DC0EDA" w:rsidRPr="00592844">
        <w:rPr>
          <w:rFonts w:cs="Arial"/>
        </w:rPr>
        <w:t>Retail c</w:t>
      </w:r>
      <w:r w:rsidR="00EC15D2" w:rsidRPr="00592844">
        <w:rPr>
          <w:rFonts w:cs="Arial"/>
        </w:rPr>
        <w:t>hicken meat samp</w:t>
      </w:r>
      <w:r w:rsidR="0013458C" w:rsidRPr="00592844">
        <w:rPr>
          <w:rFonts w:cs="Arial"/>
        </w:rPr>
        <w:t>l</w:t>
      </w:r>
      <w:r w:rsidR="00EC15D2" w:rsidRPr="00592844">
        <w:rPr>
          <w:rFonts w:cs="Arial"/>
        </w:rPr>
        <w:t xml:space="preserve">ed in September 2014 </w:t>
      </w:r>
      <w:r w:rsidR="00FB2C24" w:rsidRPr="00592844">
        <w:rPr>
          <w:rFonts w:cs="Arial"/>
        </w:rPr>
        <w:t xml:space="preserve">was </w:t>
      </w:r>
      <w:r w:rsidRPr="00592844">
        <w:rPr>
          <w:rFonts w:cs="Arial"/>
        </w:rPr>
        <w:t xml:space="preserve">also </w:t>
      </w:r>
      <w:r w:rsidR="00FB2C24" w:rsidRPr="00592844">
        <w:rPr>
          <w:rFonts w:cs="Arial"/>
        </w:rPr>
        <w:t xml:space="preserve">positive for PFGE 0001. </w:t>
      </w:r>
    </w:p>
    <w:p w:rsidR="00323A43" w:rsidRPr="00592844" w:rsidRDefault="00323A43" w:rsidP="0022721F">
      <w:pPr>
        <w:spacing w:before="240" w:line="360" w:lineRule="auto"/>
        <w:rPr>
          <w:rFonts w:cs="Arial"/>
        </w:rPr>
      </w:pPr>
      <w:r w:rsidRPr="00592844">
        <w:rPr>
          <w:rFonts w:cs="Arial"/>
        </w:rPr>
        <w:t>From the 25/2/2015 onwards, non-point source outbreak cases</w:t>
      </w:r>
      <w:r w:rsidR="00DD78CC" w:rsidRPr="00592844">
        <w:rPr>
          <w:rFonts w:cs="Arial"/>
        </w:rPr>
        <w:t xml:space="preserve"> (community cases)</w:t>
      </w:r>
      <w:r w:rsidRPr="00592844">
        <w:rPr>
          <w:rFonts w:cs="Arial"/>
        </w:rPr>
        <w:t xml:space="preserve"> have been investigated as part of a case-control study of STM PFGE 0001 illness. </w:t>
      </w:r>
      <w:r w:rsidR="00332589" w:rsidRPr="00592844">
        <w:rPr>
          <w:rFonts w:cs="Arial"/>
        </w:rPr>
        <w:t>Final</w:t>
      </w:r>
      <w:r w:rsidRPr="00592844">
        <w:rPr>
          <w:rFonts w:cs="Arial"/>
        </w:rPr>
        <w:t xml:space="preserve"> analysis of the case control data has shown that eating raw eggs is </w:t>
      </w:r>
      <w:r w:rsidR="00E60C0C" w:rsidRPr="00592844">
        <w:rPr>
          <w:rFonts w:cs="Arial"/>
        </w:rPr>
        <w:t>statistically</w:t>
      </w:r>
      <w:r w:rsidRPr="00592844">
        <w:rPr>
          <w:rFonts w:cs="Arial"/>
        </w:rPr>
        <w:t xml:space="preserve"> associated with illness.</w:t>
      </w:r>
    </w:p>
    <w:p w:rsidR="000A1FE1" w:rsidRPr="00592844" w:rsidRDefault="00762497" w:rsidP="0022721F">
      <w:pPr>
        <w:spacing w:before="240" w:line="360" w:lineRule="auto"/>
        <w:rPr>
          <w:rFonts w:cs="Arial"/>
        </w:rPr>
      </w:pPr>
      <w:r w:rsidRPr="00592844">
        <w:rPr>
          <w:rFonts w:cs="Arial"/>
        </w:rPr>
        <w:t xml:space="preserve">This evidence suggests </w:t>
      </w:r>
      <w:r w:rsidR="00323A43" w:rsidRPr="00592844">
        <w:rPr>
          <w:rFonts w:cs="Arial"/>
        </w:rPr>
        <w:t>eating raw/runny eggs is the cause of STM PFGE</w:t>
      </w:r>
      <w:r w:rsidR="00D10ADE" w:rsidRPr="00592844">
        <w:rPr>
          <w:rFonts w:cs="Arial"/>
        </w:rPr>
        <w:t xml:space="preserve"> 000</w:t>
      </w:r>
      <w:r w:rsidR="00323A43" w:rsidRPr="00592844">
        <w:rPr>
          <w:rFonts w:cs="Arial"/>
        </w:rPr>
        <w:t xml:space="preserve">1 point source outbreaks in WA and </w:t>
      </w:r>
      <w:r w:rsidR="00F00D44" w:rsidRPr="00592844">
        <w:rPr>
          <w:rFonts w:cs="Arial"/>
        </w:rPr>
        <w:t xml:space="preserve">it is </w:t>
      </w:r>
      <w:r w:rsidR="00323A43" w:rsidRPr="00592844">
        <w:rPr>
          <w:rFonts w:cs="Arial"/>
        </w:rPr>
        <w:t>very likely the cause of many community</w:t>
      </w:r>
      <w:r w:rsidR="00E60C0C" w:rsidRPr="00592844">
        <w:rPr>
          <w:rFonts w:cs="Arial"/>
        </w:rPr>
        <w:t xml:space="preserve"> or non-point source cases.</w:t>
      </w:r>
      <w:r w:rsidR="00323A43" w:rsidRPr="00592844">
        <w:rPr>
          <w:rFonts w:cs="Arial"/>
        </w:rPr>
        <w:t xml:space="preserve"> </w:t>
      </w:r>
      <w:r w:rsidRPr="00592844">
        <w:rPr>
          <w:rFonts w:cs="Arial"/>
        </w:rPr>
        <w:t xml:space="preserve"> </w:t>
      </w:r>
    </w:p>
    <w:p w:rsidR="006C49F2" w:rsidRPr="00814A2A" w:rsidRDefault="006C49F2" w:rsidP="006C49F2">
      <w:pPr>
        <w:pStyle w:val="Caption"/>
        <w:rPr>
          <w:color w:val="0077AD"/>
          <w:highlight w:val="yellow"/>
        </w:rPr>
      </w:pPr>
    </w:p>
    <w:p w:rsidR="006C49F2" w:rsidRPr="00814A2A" w:rsidRDefault="00BC0F70" w:rsidP="006C49F2">
      <w:pPr>
        <w:pStyle w:val="Caption"/>
        <w:rPr>
          <w:color w:val="0077AD"/>
          <w:highlight w:val="yellow"/>
        </w:rPr>
      </w:pPr>
      <w:r>
        <w:rPr>
          <w:noProof/>
          <w:color w:val="0077AD"/>
          <w:lang w:eastAsia="en-AU"/>
        </w:rPr>
        <w:drawing>
          <wp:inline distT="0" distB="0" distL="0" distR="0" wp14:anchorId="07560B5D" wp14:editId="0AFEB320">
            <wp:extent cx="6660266" cy="373444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0318" cy="3734469"/>
                    </a:xfrm>
                    <a:prstGeom prst="rect">
                      <a:avLst/>
                    </a:prstGeom>
                    <a:noFill/>
                  </pic:spPr>
                </pic:pic>
              </a:graphicData>
            </a:graphic>
          </wp:inline>
        </w:drawing>
      </w:r>
    </w:p>
    <w:p w:rsidR="004A2273" w:rsidRPr="00592844" w:rsidRDefault="006C49F2" w:rsidP="004A2273">
      <w:pPr>
        <w:pStyle w:val="Caption"/>
        <w:rPr>
          <w:color w:val="0077AD"/>
        </w:rPr>
      </w:pPr>
      <w:bookmarkStart w:id="185" w:name="_Toc491784683"/>
      <w:r w:rsidRPr="00592844">
        <w:rPr>
          <w:color w:val="0077AD"/>
        </w:rPr>
        <w:t xml:space="preserve">Figure </w:t>
      </w:r>
      <w:r w:rsidR="00F63361" w:rsidRPr="00592844">
        <w:rPr>
          <w:color w:val="0077AD"/>
        </w:rPr>
        <w:fldChar w:fldCharType="begin"/>
      </w:r>
      <w:r w:rsidRPr="00592844">
        <w:rPr>
          <w:color w:val="0077AD"/>
        </w:rPr>
        <w:instrText xml:space="preserve"> SEQ Figure \* ARABIC </w:instrText>
      </w:r>
      <w:r w:rsidR="00F63361" w:rsidRPr="00592844">
        <w:rPr>
          <w:color w:val="0077AD"/>
        </w:rPr>
        <w:fldChar w:fldCharType="separate"/>
      </w:r>
      <w:r w:rsidR="00BC0F70" w:rsidRPr="00592844">
        <w:rPr>
          <w:noProof/>
          <w:color w:val="0077AD"/>
        </w:rPr>
        <w:t>2</w:t>
      </w:r>
      <w:r w:rsidR="00F63361" w:rsidRPr="00592844">
        <w:rPr>
          <w:color w:val="0077AD"/>
        </w:rPr>
        <w:fldChar w:fldCharType="end"/>
      </w:r>
      <w:r w:rsidRPr="00592844">
        <w:rPr>
          <w:color w:val="0077AD"/>
        </w:rPr>
        <w:t xml:space="preserve"> Notifications of </w:t>
      </w:r>
      <w:r w:rsidRPr="00592844">
        <w:rPr>
          <w:i/>
          <w:color w:val="0077AD"/>
        </w:rPr>
        <w:t>Salmonella</w:t>
      </w:r>
      <w:r w:rsidRPr="00592844">
        <w:rPr>
          <w:color w:val="0077AD"/>
        </w:rPr>
        <w:t xml:space="preserve"> Typhimurium PFGE 0001 in WA</w:t>
      </w:r>
      <w:r w:rsidR="00034D1A" w:rsidRPr="00592844">
        <w:rPr>
          <w:color w:val="0077AD"/>
        </w:rPr>
        <w:t xml:space="preserve">, </w:t>
      </w:r>
      <w:r w:rsidR="00A4118E" w:rsidRPr="00592844">
        <w:rPr>
          <w:color w:val="0077AD"/>
        </w:rPr>
        <w:t>2012</w:t>
      </w:r>
      <w:r w:rsidR="00034D1A" w:rsidRPr="00592844">
        <w:rPr>
          <w:color w:val="0077AD"/>
        </w:rPr>
        <w:t xml:space="preserve"> to </w:t>
      </w:r>
      <w:r w:rsidR="00BC0F70" w:rsidRPr="00592844">
        <w:rPr>
          <w:color w:val="0077AD"/>
        </w:rPr>
        <w:t>September</w:t>
      </w:r>
      <w:r w:rsidR="00363DAE" w:rsidRPr="00592844">
        <w:rPr>
          <w:color w:val="0077AD"/>
        </w:rPr>
        <w:t xml:space="preserve"> 2016</w:t>
      </w:r>
      <w:bookmarkEnd w:id="185"/>
    </w:p>
    <w:p w:rsidR="004A2273" w:rsidRPr="00C53C0B" w:rsidRDefault="004A2273" w:rsidP="00593890">
      <w:pPr>
        <w:pStyle w:val="Heading2"/>
        <w:numPr>
          <w:ilvl w:val="1"/>
          <w:numId w:val="27"/>
        </w:numPr>
        <w:spacing w:before="120"/>
        <w:ind w:left="426"/>
      </w:pPr>
      <w:bookmarkStart w:id="186" w:name="_Toc491784666"/>
      <w:r w:rsidRPr="00C53C0B">
        <w:rPr>
          <w:i/>
        </w:rPr>
        <w:t>Salmonella</w:t>
      </w:r>
      <w:r w:rsidRPr="00C53C0B">
        <w:t xml:space="preserve"> </w:t>
      </w:r>
      <w:r w:rsidR="00FC5951" w:rsidRPr="00C53C0B">
        <w:t>Kentucky</w:t>
      </w:r>
      <w:bookmarkEnd w:id="186"/>
    </w:p>
    <w:p w:rsidR="0030343E" w:rsidRDefault="00FC5951" w:rsidP="0030343E">
      <w:pPr>
        <w:spacing w:line="360" w:lineRule="auto"/>
      </w:pPr>
      <w:r w:rsidRPr="00C53C0B">
        <w:t xml:space="preserve">Seven cases of </w:t>
      </w:r>
      <w:r w:rsidRPr="00C53C0B">
        <w:rPr>
          <w:i/>
        </w:rPr>
        <w:t xml:space="preserve">Salmonella </w:t>
      </w:r>
      <w:r w:rsidRPr="00C53C0B">
        <w:t xml:space="preserve">Kentucky were </w:t>
      </w:r>
      <w:r w:rsidR="00A10841" w:rsidRPr="00C53C0B">
        <w:t xml:space="preserve">notified with </w:t>
      </w:r>
      <w:r w:rsidRPr="00C53C0B">
        <w:t>ODOO in July 2016</w:t>
      </w:r>
      <w:r w:rsidR="0030343E" w:rsidRPr="00C53C0B">
        <w:t xml:space="preserve">, </w:t>
      </w:r>
      <w:r w:rsidR="00A10841" w:rsidRPr="00C53C0B">
        <w:t>compared to</w:t>
      </w:r>
      <w:r w:rsidRPr="00C53C0B">
        <w:t xml:space="preserve"> a</w:t>
      </w:r>
      <w:r w:rsidR="00A10841" w:rsidRPr="00C53C0B">
        <w:t xml:space="preserve"> historical </w:t>
      </w:r>
      <w:r w:rsidRPr="00C53C0B">
        <w:t xml:space="preserve">5-year </w:t>
      </w:r>
      <w:r w:rsidR="00A10841" w:rsidRPr="00C53C0B">
        <w:t>average</w:t>
      </w:r>
      <w:r w:rsidRPr="00C53C0B">
        <w:t xml:space="preserve"> for the same period </w:t>
      </w:r>
      <w:r w:rsidR="00A10841" w:rsidRPr="00C53C0B">
        <w:t>of</w:t>
      </w:r>
      <w:r w:rsidR="0030343E" w:rsidRPr="00C53C0B">
        <w:t xml:space="preserve"> &lt;1 case. </w:t>
      </w:r>
      <w:r w:rsidR="00A10841" w:rsidRPr="00C53C0B">
        <w:t>Cases included t</w:t>
      </w:r>
      <w:r w:rsidR="0030343E" w:rsidRPr="00C53C0B">
        <w:t>w</w:t>
      </w:r>
      <w:r w:rsidR="00A10841" w:rsidRPr="00C53C0B">
        <w:t>o male</w:t>
      </w:r>
      <w:r w:rsidR="00F00D44" w:rsidRPr="00C53C0B">
        <w:t>s</w:t>
      </w:r>
      <w:r w:rsidR="00A10841" w:rsidRPr="00C53C0B">
        <w:t xml:space="preserve"> and </w:t>
      </w:r>
      <w:r w:rsidRPr="00C53C0B">
        <w:t>five</w:t>
      </w:r>
      <w:r w:rsidR="0030343E" w:rsidRPr="00C53C0B">
        <w:t xml:space="preserve"> female</w:t>
      </w:r>
      <w:r w:rsidR="00F00D44" w:rsidRPr="00C53C0B">
        <w:t xml:space="preserve">s from </w:t>
      </w:r>
      <w:r w:rsidR="00A10841" w:rsidRPr="00C53C0B">
        <w:t xml:space="preserve">metropolitan Perth </w:t>
      </w:r>
      <w:r w:rsidRPr="00C53C0B">
        <w:t>(n=5</w:t>
      </w:r>
      <w:r w:rsidR="00F00D44" w:rsidRPr="00C53C0B">
        <w:t xml:space="preserve">) </w:t>
      </w:r>
      <w:r w:rsidR="00A10841" w:rsidRPr="00C53C0B">
        <w:t>and rural areas</w:t>
      </w:r>
      <w:r w:rsidR="0030343E" w:rsidRPr="00C53C0B">
        <w:t xml:space="preserve"> </w:t>
      </w:r>
      <w:r w:rsidR="00F00D44" w:rsidRPr="00C53C0B">
        <w:t xml:space="preserve">(n=2), </w:t>
      </w:r>
      <w:r w:rsidR="00A10841" w:rsidRPr="00C53C0B">
        <w:t xml:space="preserve">with a median age of </w:t>
      </w:r>
      <w:r w:rsidRPr="00C53C0B">
        <w:t>36</w:t>
      </w:r>
      <w:r w:rsidR="00A10841" w:rsidRPr="00C53C0B">
        <w:t xml:space="preserve"> years (range </w:t>
      </w:r>
      <w:r w:rsidRPr="00C53C0B">
        <w:t>&lt;1</w:t>
      </w:r>
      <w:r w:rsidR="00A10841" w:rsidRPr="00C53C0B">
        <w:t>-</w:t>
      </w:r>
      <w:r w:rsidRPr="00C53C0B">
        <w:t>64</w:t>
      </w:r>
      <w:r w:rsidR="00A10841" w:rsidRPr="00C53C0B">
        <w:t xml:space="preserve"> years)</w:t>
      </w:r>
      <w:r w:rsidR="0030343E" w:rsidRPr="00C53C0B">
        <w:t>.</w:t>
      </w:r>
      <w:r w:rsidR="00A10841" w:rsidRPr="00C53C0B">
        <w:t xml:space="preserve">  </w:t>
      </w:r>
      <w:r w:rsidRPr="00C53C0B">
        <w:t xml:space="preserve">Five cases were followed up </w:t>
      </w:r>
      <w:r w:rsidR="00D15899">
        <w:t xml:space="preserve">with the notifying doctor for their </w:t>
      </w:r>
      <w:r w:rsidR="00D15899">
        <w:lastRenderedPageBreak/>
        <w:t xml:space="preserve">travel history </w:t>
      </w:r>
      <w:r w:rsidRPr="00C53C0B">
        <w:t xml:space="preserve">and all had </w:t>
      </w:r>
      <w:r w:rsidR="00C53C0B" w:rsidRPr="00C53C0B">
        <w:t xml:space="preserve">acquired their infection </w:t>
      </w:r>
      <w:r w:rsidRPr="00C53C0B">
        <w:t xml:space="preserve">overseas </w:t>
      </w:r>
      <w:r w:rsidR="00C53C0B" w:rsidRPr="00C53C0B">
        <w:t>in</w:t>
      </w:r>
      <w:r w:rsidRPr="00C53C0B">
        <w:t xml:space="preserve"> </w:t>
      </w:r>
      <w:r w:rsidR="00C53C0B" w:rsidRPr="00C53C0B">
        <w:t>Indonesia (n=3), India (n=1) or</w:t>
      </w:r>
      <w:r w:rsidRPr="00C53C0B">
        <w:t xml:space="preserve"> Vietnam (n=1).</w:t>
      </w:r>
    </w:p>
    <w:p w:rsidR="001D167E" w:rsidRPr="001D167E" w:rsidRDefault="001D167E" w:rsidP="001D167E">
      <w:pPr>
        <w:pStyle w:val="Heading2"/>
        <w:numPr>
          <w:ilvl w:val="1"/>
          <w:numId w:val="27"/>
        </w:numPr>
        <w:spacing w:before="120"/>
        <w:ind w:left="426" w:hanging="426"/>
      </w:pPr>
      <w:bookmarkStart w:id="187" w:name="_Toc491784667"/>
      <w:r>
        <w:rPr>
          <w:i/>
        </w:rPr>
        <w:t>Shigella sonnei</w:t>
      </w:r>
      <w:bookmarkEnd w:id="187"/>
    </w:p>
    <w:p w:rsidR="003F547A" w:rsidRDefault="00C53C0B" w:rsidP="001D167E">
      <w:pPr>
        <w:spacing w:line="360" w:lineRule="auto"/>
      </w:pPr>
      <w:r w:rsidRPr="00D15899">
        <w:t xml:space="preserve">Ten cases of </w:t>
      </w:r>
      <w:r w:rsidRPr="001D167E">
        <w:rPr>
          <w:i/>
        </w:rPr>
        <w:t xml:space="preserve">Shigella sonnei </w:t>
      </w:r>
      <w:r w:rsidRPr="00D15899">
        <w:t>were notified with ODOO in July 2016, compared to a historical 5-year average for the same period of 3 cases. Cases included five males and five females, with a median age of 28. All cases were from the Perth</w:t>
      </w:r>
      <w:r w:rsidR="00E50F31" w:rsidRPr="00E50F31">
        <w:t xml:space="preserve"> </w:t>
      </w:r>
      <w:r w:rsidR="00E50F31" w:rsidRPr="00D15899">
        <w:t>metropolitan</w:t>
      </w:r>
      <w:r w:rsidR="00E50F31">
        <w:t xml:space="preserve"> area</w:t>
      </w:r>
      <w:r w:rsidRPr="00D15899">
        <w:t xml:space="preserve">. The biotypes included G (n=5) and A (n=1) and biotypes were not available for four cases. </w:t>
      </w:r>
      <w:r w:rsidR="00D15899" w:rsidRPr="00D15899">
        <w:t xml:space="preserve">Nine cases were followed up with the notifying doctor for their travel history and four cases, including three with biotype G, had acquired their infection overseas in Indonesia (n=3) and Thailand (n=1). </w:t>
      </w:r>
    </w:p>
    <w:p w:rsidR="00775B61" w:rsidRPr="00BA0E2D" w:rsidRDefault="00BA0E2D" w:rsidP="001D167E">
      <w:pPr>
        <w:pStyle w:val="Heading2"/>
        <w:numPr>
          <w:ilvl w:val="1"/>
          <w:numId w:val="27"/>
        </w:numPr>
        <w:spacing w:before="120"/>
        <w:ind w:left="426" w:hanging="426"/>
      </w:pPr>
      <w:bookmarkStart w:id="188" w:name="_Toc491784668"/>
      <w:r w:rsidRPr="00BA0E2D">
        <w:t>Yersiniosis</w:t>
      </w:r>
      <w:bookmarkEnd w:id="188"/>
    </w:p>
    <w:p w:rsidR="00E0057E" w:rsidRDefault="00891E83" w:rsidP="005A0F8C">
      <w:pPr>
        <w:spacing w:line="360" w:lineRule="auto"/>
      </w:pPr>
      <w:r w:rsidRPr="00E50F31">
        <w:t>There were seven cases of Yersinia in Ju</w:t>
      </w:r>
      <w:r w:rsidR="00E50F31" w:rsidRPr="00E50F31">
        <w:t>ly-August 2016 compared to the 5-</w:t>
      </w:r>
      <w:r w:rsidRPr="00E50F31">
        <w:t xml:space="preserve">year average of 1 case. </w:t>
      </w:r>
      <w:r w:rsidR="00A4160A" w:rsidRPr="00E50F31">
        <w:t xml:space="preserve">Cases included two males and five females, average age of 26 years (range &lt;1-84 years) and most </w:t>
      </w:r>
      <w:r w:rsidR="00E50F31" w:rsidRPr="00E50F31">
        <w:t xml:space="preserve">(6/7) </w:t>
      </w:r>
      <w:r w:rsidR="00A4160A" w:rsidRPr="00E50F31">
        <w:t xml:space="preserve">cases lived in metropolitan Perth. Four cases were interviewed </w:t>
      </w:r>
      <w:r w:rsidR="00D77FBA" w:rsidRPr="00E50F31">
        <w:t>and</w:t>
      </w:r>
      <w:r w:rsidR="00765BA2">
        <w:t xml:space="preserve"> while</w:t>
      </w:r>
      <w:r w:rsidR="00D77FBA" w:rsidRPr="00E50F31">
        <w:t xml:space="preserve"> infe</w:t>
      </w:r>
      <w:r w:rsidR="00765BA2">
        <w:t>ctions were locally acquired,</w:t>
      </w:r>
      <w:r w:rsidR="00A4160A" w:rsidRPr="00E50F31">
        <w:t xml:space="preserve"> no hypothesis for the cause of illness was established. </w:t>
      </w:r>
    </w:p>
    <w:p w:rsidR="00831B28" w:rsidRPr="00673AA7" w:rsidRDefault="00831B28" w:rsidP="00673AA7">
      <w:pPr>
        <w:pStyle w:val="Heading1"/>
        <w:keepLines w:val="0"/>
        <w:numPr>
          <w:ilvl w:val="0"/>
          <w:numId w:val="12"/>
        </w:numPr>
        <w:spacing w:before="200" w:after="240" w:line="300" w:lineRule="atLeast"/>
        <w:rPr>
          <w:sz w:val="36"/>
          <w:szCs w:val="36"/>
        </w:rPr>
      </w:pPr>
      <w:bookmarkStart w:id="189" w:name="_Toc446066030"/>
      <w:bookmarkStart w:id="190" w:name="_Toc491784669"/>
      <w:r w:rsidRPr="00673AA7">
        <w:rPr>
          <w:sz w:val="36"/>
          <w:szCs w:val="36"/>
        </w:rPr>
        <w:t xml:space="preserve">Non-foodborne disease outbreaks and outbreaks with an unknown </w:t>
      </w:r>
      <w:bookmarkEnd w:id="138"/>
      <w:r w:rsidRPr="00673AA7">
        <w:rPr>
          <w:sz w:val="36"/>
          <w:szCs w:val="36"/>
        </w:rPr>
        <w:t>mode of transmission</w:t>
      </w:r>
      <w:bookmarkEnd w:id="189"/>
      <w:bookmarkEnd w:id="190"/>
    </w:p>
    <w:p w:rsidR="00900385" w:rsidRPr="00D6645C" w:rsidRDefault="005278F6" w:rsidP="002A5B38">
      <w:pPr>
        <w:spacing w:before="240" w:after="0" w:line="360" w:lineRule="auto"/>
        <w:rPr>
          <w:rFonts w:cs="Arial"/>
        </w:rPr>
      </w:pPr>
      <w:r w:rsidRPr="00D6645C">
        <w:rPr>
          <w:rFonts w:cs="Arial"/>
        </w:rPr>
        <w:t xml:space="preserve">There were </w:t>
      </w:r>
      <w:r w:rsidR="00D6645C" w:rsidRPr="00D6645C">
        <w:rPr>
          <w:rFonts w:cs="Arial"/>
        </w:rPr>
        <w:t>62</w:t>
      </w:r>
      <w:r w:rsidR="00831B28" w:rsidRPr="00D6645C">
        <w:rPr>
          <w:rFonts w:cs="Arial"/>
        </w:rPr>
        <w:t xml:space="preserve"> outbreaks of enteric disease in this quarter that appeared to be non-foodborne</w:t>
      </w:r>
      <w:r w:rsidR="00970A82" w:rsidRPr="00D6645C">
        <w:rPr>
          <w:rFonts w:cs="Arial"/>
        </w:rPr>
        <w:t xml:space="preserve"> (Table 6</w:t>
      </w:r>
      <w:r w:rsidR="00A62B80" w:rsidRPr="00D6645C">
        <w:rPr>
          <w:rFonts w:cs="Arial"/>
        </w:rPr>
        <w:t>)</w:t>
      </w:r>
      <w:r w:rsidR="00F61A97" w:rsidRPr="00D6645C">
        <w:rPr>
          <w:rFonts w:cs="Arial"/>
        </w:rPr>
        <w:t xml:space="preserve">. </w:t>
      </w:r>
      <w:r w:rsidR="00B55B31" w:rsidRPr="00D6645C">
        <w:rPr>
          <w:rFonts w:cs="Arial"/>
        </w:rPr>
        <w:t>Of these</w:t>
      </w:r>
      <w:r w:rsidR="00677466" w:rsidRPr="00D6645C">
        <w:rPr>
          <w:rFonts w:cs="Arial"/>
        </w:rPr>
        <w:t>,</w:t>
      </w:r>
      <w:r w:rsidR="0025088D" w:rsidRPr="00D6645C">
        <w:rPr>
          <w:rFonts w:cs="Arial"/>
        </w:rPr>
        <w:t xml:space="preserve"> </w:t>
      </w:r>
      <w:r w:rsidR="00D6645C" w:rsidRPr="00D6645C">
        <w:rPr>
          <w:rFonts w:cs="Arial"/>
        </w:rPr>
        <w:t>60</w:t>
      </w:r>
      <w:r w:rsidR="00831B28" w:rsidRPr="00D6645C">
        <w:rPr>
          <w:rFonts w:cs="Arial"/>
        </w:rPr>
        <w:t xml:space="preserve"> outbreaks were ascribed to </w:t>
      </w:r>
      <w:r w:rsidR="0042714E" w:rsidRPr="00D6645C">
        <w:rPr>
          <w:rFonts w:cs="Arial"/>
        </w:rPr>
        <w:t>p</w:t>
      </w:r>
      <w:r w:rsidR="000D2A64" w:rsidRPr="00D6645C">
        <w:rPr>
          <w:rFonts w:cs="Arial"/>
        </w:rPr>
        <w:t>erson-to-person transmission and</w:t>
      </w:r>
      <w:r w:rsidR="0025088D" w:rsidRPr="00D6645C">
        <w:rPr>
          <w:rFonts w:cs="Arial"/>
        </w:rPr>
        <w:t xml:space="preserve"> </w:t>
      </w:r>
      <w:r w:rsidR="00D6645C" w:rsidRPr="00D6645C">
        <w:rPr>
          <w:rFonts w:cs="Arial"/>
        </w:rPr>
        <w:t xml:space="preserve">two </w:t>
      </w:r>
      <w:r w:rsidR="0025088D" w:rsidRPr="00D6645C">
        <w:rPr>
          <w:rFonts w:cs="Arial"/>
        </w:rPr>
        <w:t>outbreak</w:t>
      </w:r>
      <w:r w:rsidR="00385B5F" w:rsidRPr="00D6645C">
        <w:rPr>
          <w:rFonts w:cs="Arial"/>
        </w:rPr>
        <w:t>s</w:t>
      </w:r>
      <w:r w:rsidR="0042714E" w:rsidRPr="00D6645C">
        <w:rPr>
          <w:rFonts w:cs="Arial"/>
        </w:rPr>
        <w:t xml:space="preserve"> </w:t>
      </w:r>
      <w:r w:rsidR="00831B28" w:rsidRPr="00D6645C">
        <w:rPr>
          <w:rFonts w:cs="Arial"/>
        </w:rPr>
        <w:t>had a</w:t>
      </w:r>
      <w:r w:rsidR="00D6645C" w:rsidRPr="00D6645C">
        <w:rPr>
          <w:rFonts w:cs="Arial"/>
        </w:rPr>
        <w:t>n unknown mode of transmission.</w:t>
      </w:r>
    </w:p>
    <w:p w:rsidR="00D10ADE" w:rsidRPr="00814A2A" w:rsidRDefault="00D10ADE" w:rsidP="002A5B38">
      <w:pPr>
        <w:spacing w:before="240" w:after="0" w:line="360" w:lineRule="auto"/>
        <w:rPr>
          <w:rFonts w:cs="Arial"/>
          <w:highlight w:val="yellow"/>
        </w:rPr>
      </w:pPr>
    </w:p>
    <w:p w:rsidR="00D6645C" w:rsidRDefault="00D6645C">
      <w:pPr>
        <w:spacing w:after="0"/>
        <w:rPr>
          <w:rFonts w:eastAsia="Cambria"/>
          <w:b/>
          <w:color w:val="0070C0"/>
          <w:szCs w:val="20"/>
          <w:highlight w:val="yellow"/>
        </w:rPr>
      </w:pPr>
      <w:r>
        <w:rPr>
          <w:color w:val="0070C0"/>
          <w:highlight w:val="yellow"/>
        </w:rPr>
        <w:br w:type="page"/>
      </w:r>
    </w:p>
    <w:p w:rsidR="005D5EC5" w:rsidRPr="00D6645C" w:rsidRDefault="005B61EA" w:rsidP="005B61EA">
      <w:pPr>
        <w:pStyle w:val="Caption"/>
        <w:rPr>
          <w:b w:val="0"/>
          <w:color w:val="0070C0"/>
        </w:rPr>
      </w:pPr>
      <w:bookmarkStart w:id="191" w:name="_Toc491784681"/>
      <w:r w:rsidRPr="00D6645C">
        <w:rPr>
          <w:color w:val="0070C0"/>
        </w:rPr>
        <w:lastRenderedPageBreak/>
        <w:t xml:space="preserve">Table </w:t>
      </w:r>
      <w:r w:rsidR="00F63361" w:rsidRPr="00D6645C">
        <w:rPr>
          <w:color w:val="0070C0"/>
        </w:rPr>
        <w:fldChar w:fldCharType="begin"/>
      </w:r>
      <w:r w:rsidRPr="00D6645C">
        <w:rPr>
          <w:color w:val="0070C0"/>
        </w:rPr>
        <w:instrText xml:space="preserve"> SEQ Table \* ARABIC </w:instrText>
      </w:r>
      <w:r w:rsidR="00F63361" w:rsidRPr="00D6645C">
        <w:rPr>
          <w:color w:val="0070C0"/>
        </w:rPr>
        <w:fldChar w:fldCharType="separate"/>
      </w:r>
      <w:r w:rsidR="00BC0F70" w:rsidRPr="00D6645C">
        <w:rPr>
          <w:noProof/>
          <w:color w:val="0070C0"/>
        </w:rPr>
        <w:t>6</w:t>
      </w:r>
      <w:r w:rsidR="00F63361" w:rsidRPr="00D6645C">
        <w:rPr>
          <w:color w:val="0070C0"/>
        </w:rPr>
        <w:fldChar w:fldCharType="end"/>
      </w:r>
      <w:r w:rsidRPr="00D6645C">
        <w:rPr>
          <w:color w:val="0070C0"/>
        </w:rPr>
        <w:t xml:space="preserve"> </w:t>
      </w:r>
      <w:r w:rsidR="005D5EC5" w:rsidRPr="00D6645C">
        <w:rPr>
          <w:color w:val="0070C0"/>
        </w:rPr>
        <w:t xml:space="preserve">Outbreaks </w:t>
      </w:r>
      <w:r w:rsidR="00D4691E" w:rsidRPr="00D6645C">
        <w:rPr>
          <w:color w:val="0070C0"/>
        </w:rPr>
        <w:t xml:space="preserve">with </w:t>
      </w:r>
      <w:r w:rsidR="005D5EC5" w:rsidRPr="00D6645C">
        <w:rPr>
          <w:color w:val="0070C0"/>
        </w:rPr>
        <w:t xml:space="preserve">non-foodborne transmission, </w:t>
      </w:r>
      <w:r w:rsidR="00D6645C" w:rsidRPr="00D6645C">
        <w:rPr>
          <w:color w:val="0070C0"/>
        </w:rPr>
        <w:t>3</w:t>
      </w:r>
      <w:r w:rsidR="00D6645C" w:rsidRPr="00D6645C">
        <w:rPr>
          <w:color w:val="0070C0"/>
          <w:vertAlign w:val="superscript"/>
        </w:rPr>
        <w:t>rd</w:t>
      </w:r>
      <w:r w:rsidR="00D6645C" w:rsidRPr="00D6645C">
        <w:rPr>
          <w:color w:val="0070C0"/>
        </w:rPr>
        <w:t xml:space="preserve"> </w:t>
      </w:r>
      <w:r w:rsidR="00592844">
        <w:rPr>
          <w:color w:val="0070C0"/>
        </w:rPr>
        <w:t>q</w:t>
      </w:r>
      <w:r w:rsidR="00CE1349" w:rsidRPr="00D6645C">
        <w:rPr>
          <w:color w:val="0070C0"/>
        </w:rPr>
        <w:t>uarter 2016</w:t>
      </w:r>
      <w:r w:rsidR="000110A6" w:rsidRPr="00D6645C">
        <w:rPr>
          <w:color w:val="0070C0"/>
        </w:rPr>
        <w:t>, WA</w:t>
      </w:r>
      <w:bookmarkEnd w:id="191"/>
    </w:p>
    <w:p w:rsidR="005D5EC5" w:rsidRPr="00814A2A" w:rsidRDefault="006C4F75" w:rsidP="005D5EC5">
      <w:pPr>
        <w:spacing w:after="0"/>
        <w:ind w:right="44"/>
        <w:rPr>
          <w:b/>
          <w:bCs/>
          <w:highlight w:val="yellow"/>
        </w:rPr>
      </w:pPr>
      <w:r w:rsidRPr="006C4F75">
        <w:rPr>
          <w:noProof/>
          <w:lang w:eastAsia="en-AU"/>
        </w:rPr>
        <w:drawing>
          <wp:inline distT="0" distB="0" distL="0" distR="0" wp14:anchorId="682A78E9" wp14:editId="406D7BE1">
            <wp:extent cx="6116320" cy="34315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6320" cy="3431577"/>
                    </a:xfrm>
                    <a:prstGeom prst="rect">
                      <a:avLst/>
                    </a:prstGeom>
                    <a:noFill/>
                    <a:ln>
                      <a:noFill/>
                    </a:ln>
                  </pic:spPr>
                </pic:pic>
              </a:graphicData>
            </a:graphic>
          </wp:inline>
        </w:drawing>
      </w:r>
    </w:p>
    <w:p w:rsidR="005D5EC5" w:rsidRPr="006C4F75" w:rsidRDefault="005D5EC5" w:rsidP="005D5EC5">
      <w:pPr>
        <w:spacing w:after="0"/>
        <w:ind w:right="44"/>
        <w:rPr>
          <w:rFonts w:cs="Arial"/>
          <w:sz w:val="16"/>
          <w:szCs w:val="16"/>
        </w:rPr>
      </w:pPr>
      <w:r w:rsidRPr="006C4F75">
        <w:rPr>
          <w:rFonts w:cs="Arial"/>
          <w:vertAlign w:val="superscript"/>
        </w:rPr>
        <w:t>1</w:t>
      </w:r>
      <w:r w:rsidRPr="006C4F75">
        <w:rPr>
          <w:rFonts w:cs="Arial"/>
          <w:sz w:val="16"/>
          <w:szCs w:val="16"/>
        </w:rPr>
        <w:t xml:space="preserve"> Deaths temporally associated with gastroenteritis, but contribution to death not specified</w:t>
      </w:r>
    </w:p>
    <w:p w:rsidR="00607658" w:rsidRPr="006C4F75" w:rsidRDefault="00607658" w:rsidP="005D5EC5">
      <w:pPr>
        <w:spacing w:after="0"/>
        <w:ind w:right="44"/>
        <w:rPr>
          <w:rFonts w:cs="Arial"/>
          <w:sz w:val="16"/>
          <w:szCs w:val="16"/>
        </w:rPr>
      </w:pPr>
      <w:r w:rsidRPr="006C4F75">
        <w:rPr>
          <w:rFonts w:cs="Arial"/>
          <w:sz w:val="16"/>
          <w:szCs w:val="16"/>
        </w:rPr>
        <w:t>NA: Not applicable as all</w:t>
      </w:r>
      <w:r w:rsidR="00795251" w:rsidRPr="006C4F75">
        <w:rPr>
          <w:rFonts w:cs="Arial"/>
          <w:sz w:val="16"/>
          <w:szCs w:val="16"/>
        </w:rPr>
        <w:t xml:space="preserve"> hospitalised or unknown</w:t>
      </w:r>
    </w:p>
    <w:p w:rsidR="000110A6" w:rsidRPr="00814A2A" w:rsidRDefault="000110A6" w:rsidP="005D5EC5">
      <w:pPr>
        <w:spacing w:after="0"/>
        <w:ind w:right="44"/>
        <w:rPr>
          <w:rFonts w:cs="Arial"/>
          <w:sz w:val="16"/>
          <w:szCs w:val="16"/>
          <w:highlight w:val="yellow"/>
        </w:rPr>
      </w:pPr>
    </w:p>
    <w:p w:rsidR="00831B28" w:rsidRPr="009B35AF" w:rsidRDefault="00831B28" w:rsidP="009B35AF">
      <w:pPr>
        <w:pStyle w:val="Heading2"/>
        <w:numPr>
          <w:ilvl w:val="1"/>
          <w:numId w:val="5"/>
        </w:numPr>
        <w:spacing w:before="120"/>
        <w:ind w:left="426" w:hanging="426"/>
        <w:rPr>
          <w:szCs w:val="28"/>
        </w:rPr>
      </w:pPr>
      <w:bookmarkStart w:id="192" w:name="_Toc446066031"/>
      <w:bookmarkStart w:id="193" w:name="_Toc491784670"/>
      <w:r w:rsidRPr="009B35AF">
        <w:rPr>
          <w:bCs w:val="0"/>
          <w:szCs w:val="28"/>
        </w:rPr>
        <w:t>Person</w:t>
      </w:r>
      <w:r w:rsidRPr="009B35AF">
        <w:rPr>
          <w:szCs w:val="28"/>
        </w:rPr>
        <w:t>-to-person outbreaks</w:t>
      </w:r>
      <w:bookmarkEnd w:id="192"/>
      <w:bookmarkEnd w:id="193"/>
    </w:p>
    <w:p w:rsidR="00831B28" w:rsidRPr="00814A2A" w:rsidRDefault="00831B28" w:rsidP="002A5B38">
      <w:pPr>
        <w:spacing w:before="240" w:after="0" w:line="360" w:lineRule="auto"/>
        <w:rPr>
          <w:rFonts w:cs="Arial"/>
          <w:highlight w:val="yellow"/>
        </w:rPr>
      </w:pPr>
      <w:r w:rsidRPr="006C4F75">
        <w:rPr>
          <w:rFonts w:cs="Arial"/>
        </w:rPr>
        <w:t xml:space="preserve">In the </w:t>
      </w:r>
      <w:r w:rsidR="006C4F75" w:rsidRPr="006C4F75">
        <w:rPr>
          <w:rFonts w:cs="Arial"/>
        </w:rPr>
        <w:t>60</w:t>
      </w:r>
      <w:r w:rsidR="00D70215" w:rsidRPr="006C4F75">
        <w:rPr>
          <w:rFonts w:cs="Arial"/>
        </w:rPr>
        <w:t xml:space="preserve"> </w:t>
      </w:r>
      <w:r w:rsidRPr="006C4F75">
        <w:rPr>
          <w:rFonts w:cs="Arial"/>
        </w:rPr>
        <w:t>non-foodborne outbreaks that were suspected to be due to person-to-person transmission,</w:t>
      </w:r>
      <w:r w:rsidR="00B55A61" w:rsidRPr="006C4F75">
        <w:rPr>
          <w:rFonts w:cs="Arial"/>
        </w:rPr>
        <w:t xml:space="preserve"> </w:t>
      </w:r>
      <w:r w:rsidR="006C4F75" w:rsidRPr="006C4F75">
        <w:rPr>
          <w:rFonts w:cs="Arial"/>
        </w:rPr>
        <w:t>40</w:t>
      </w:r>
      <w:r w:rsidR="00B152FF" w:rsidRPr="006C4F75">
        <w:rPr>
          <w:rFonts w:cs="Arial"/>
        </w:rPr>
        <w:t xml:space="preserve"> </w:t>
      </w:r>
      <w:r w:rsidR="00B55A61" w:rsidRPr="006C4F75">
        <w:rPr>
          <w:rFonts w:cs="Arial"/>
        </w:rPr>
        <w:t>(</w:t>
      </w:r>
      <w:r w:rsidR="006C4F75" w:rsidRPr="006C4F75">
        <w:rPr>
          <w:rFonts w:cs="Arial"/>
        </w:rPr>
        <w:t>67</w:t>
      </w:r>
      <w:r w:rsidR="00B05942" w:rsidRPr="006C4F75">
        <w:rPr>
          <w:rFonts w:cs="Arial"/>
        </w:rPr>
        <w:t xml:space="preserve">%) </w:t>
      </w:r>
      <w:r w:rsidR="00B152FF" w:rsidRPr="006C4F75">
        <w:rPr>
          <w:rFonts w:cs="Arial"/>
        </w:rPr>
        <w:t xml:space="preserve">outbreaks </w:t>
      </w:r>
      <w:r w:rsidRPr="006C4F75">
        <w:rPr>
          <w:rFonts w:cs="Arial"/>
        </w:rPr>
        <w:t>occurred in RCF</w:t>
      </w:r>
      <w:r w:rsidR="003B2936" w:rsidRPr="006C4F75">
        <w:rPr>
          <w:rFonts w:cs="Arial"/>
        </w:rPr>
        <w:t>s</w:t>
      </w:r>
      <w:r w:rsidRPr="006C4F75">
        <w:rPr>
          <w:rFonts w:cs="Arial"/>
        </w:rPr>
        <w:t xml:space="preserve">, </w:t>
      </w:r>
      <w:r w:rsidR="006C4F75" w:rsidRPr="006C4F75">
        <w:rPr>
          <w:rFonts w:cs="Arial"/>
        </w:rPr>
        <w:t>12</w:t>
      </w:r>
      <w:r w:rsidR="0046168D" w:rsidRPr="006C4F75">
        <w:rPr>
          <w:rFonts w:cs="Arial"/>
        </w:rPr>
        <w:t xml:space="preserve"> </w:t>
      </w:r>
      <w:r w:rsidR="00B55A61" w:rsidRPr="006C4F75">
        <w:rPr>
          <w:rFonts w:cs="Arial"/>
        </w:rPr>
        <w:t>(</w:t>
      </w:r>
      <w:r w:rsidR="006C4F75" w:rsidRPr="006C4F75">
        <w:rPr>
          <w:rFonts w:cs="Arial"/>
        </w:rPr>
        <w:t>20</w:t>
      </w:r>
      <w:r w:rsidR="00B05942" w:rsidRPr="006C4F75">
        <w:rPr>
          <w:rFonts w:cs="Arial"/>
        </w:rPr>
        <w:t xml:space="preserve">%) </w:t>
      </w:r>
      <w:r w:rsidR="0046168D" w:rsidRPr="006C4F75">
        <w:rPr>
          <w:rFonts w:cs="Arial"/>
        </w:rPr>
        <w:t>were in child care</w:t>
      </w:r>
      <w:r w:rsidR="00717C0E" w:rsidRPr="006C4F75">
        <w:rPr>
          <w:rFonts w:cs="Arial"/>
        </w:rPr>
        <w:t xml:space="preserve"> centres</w:t>
      </w:r>
      <w:r w:rsidR="00B152FF" w:rsidRPr="006C4F75">
        <w:rPr>
          <w:rFonts w:cs="Arial"/>
        </w:rPr>
        <w:t xml:space="preserve"> </w:t>
      </w:r>
      <w:r w:rsidR="00B55A61" w:rsidRPr="006C4F75">
        <w:rPr>
          <w:rFonts w:cs="Arial"/>
        </w:rPr>
        <w:t xml:space="preserve">and </w:t>
      </w:r>
      <w:r w:rsidR="006C4F75" w:rsidRPr="006C4F75">
        <w:rPr>
          <w:rFonts w:cs="Arial"/>
        </w:rPr>
        <w:t>eight (13</w:t>
      </w:r>
      <w:r w:rsidR="00B55A61" w:rsidRPr="006C4F75">
        <w:rPr>
          <w:rFonts w:cs="Arial"/>
        </w:rPr>
        <w:t>%)</w:t>
      </w:r>
      <w:r w:rsidR="0055325A" w:rsidRPr="006C4F75">
        <w:rPr>
          <w:rFonts w:cs="Arial"/>
        </w:rPr>
        <w:t xml:space="preserve"> </w:t>
      </w:r>
      <w:r w:rsidR="00F00D44" w:rsidRPr="006C4F75">
        <w:rPr>
          <w:rFonts w:cs="Arial"/>
        </w:rPr>
        <w:t xml:space="preserve">were </w:t>
      </w:r>
      <w:r w:rsidR="00B55A61" w:rsidRPr="006C4F75">
        <w:rPr>
          <w:rFonts w:cs="Arial"/>
        </w:rPr>
        <w:t xml:space="preserve">in </w:t>
      </w:r>
      <w:r w:rsidR="00900385" w:rsidRPr="006C4F75">
        <w:rPr>
          <w:rFonts w:cs="Arial"/>
        </w:rPr>
        <w:t>hospital</w:t>
      </w:r>
      <w:r w:rsidR="00B55A61" w:rsidRPr="006C4F75">
        <w:rPr>
          <w:rFonts w:cs="Arial"/>
        </w:rPr>
        <w:t>s</w:t>
      </w:r>
      <w:r w:rsidR="001A7FB5" w:rsidRPr="006C4F75">
        <w:rPr>
          <w:rFonts w:cs="Arial"/>
        </w:rPr>
        <w:t>.</w:t>
      </w:r>
      <w:r w:rsidR="000D5DAA" w:rsidRPr="006C4F75">
        <w:rPr>
          <w:rFonts w:cs="Arial"/>
        </w:rPr>
        <w:t xml:space="preserve"> The causative agent for</w:t>
      </w:r>
      <w:r w:rsidR="004C7746" w:rsidRPr="006C4F75">
        <w:rPr>
          <w:rFonts w:cs="Arial"/>
        </w:rPr>
        <w:t xml:space="preserve"> </w:t>
      </w:r>
      <w:r w:rsidR="006C4F75" w:rsidRPr="006C4F75">
        <w:rPr>
          <w:rFonts w:cs="Arial"/>
        </w:rPr>
        <w:t>43</w:t>
      </w:r>
      <w:r w:rsidR="00B152FF" w:rsidRPr="006C4F75">
        <w:rPr>
          <w:rFonts w:cs="Arial"/>
        </w:rPr>
        <w:t xml:space="preserve"> (</w:t>
      </w:r>
      <w:r w:rsidR="006C4F75" w:rsidRPr="006C4F75">
        <w:rPr>
          <w:rFonts w:cs="Arial"/>
        </w:rPr>
        <w:t>72</w:t>
      </w:r>
      <w:r w:rsidR="00AB6379" w:rsidRPr="006C4F75">
        <w:rPr>
          <w:rFonts w:cs="Arial"/>
        </w:rPr>
        <w:t xml:space="preserve">%) </w:t>
      </w:r>
      <w:r w:rsidRPr="006C4F75">
        <w:rPr>
          <w:rFonts w:cs="Arial"/>
        </w:rPr>
        <w:t xml:space="preserve">outbreaks was </w:t>
      </w:r>
      <w:r w:rsidR="000D5DAA" w:rsidRPr="006C4F75">
        <w:rPr>
          <w:rFonts w:cs="Arial"/>
        </w:rPr>
        <w:t xml:space="preserve">confirmed as norovirus. The remaining </w:t>
      </w:r>
      <w:r w:rsidR="006C4F75" w:rsidRPr="006C4F75">
        <w:rPr>
          <w:rFonts w:cs="Arial"/>
        </w:rPr>
        <w:t>17</w:t>
      </w:r>
      <w:r w:rsidR="007068B9" w:rsidRPr="006C4F75">
        <w:rPr>
          <w:rFonts w:cs="Arial"/>
        </w:rPr>
        <w:t xml:space="preserve"> (</w:t>
      </w:r>
      <w:r w:rsidR="006C4F75" w:rsidRPr="006C4F75">
        <w:rPr>
          <w:rFonts w:cs="Arial"/>
        </w:rPr>
        <w:t>28</w:t>
      </w:r>
      <w:r w:rsidR="00893A8E" w:rsidRPr="006C4F75">
        <w:rPr>
          <w:rFonts w:cs="Arial"/>
        </w:rPr>
        <w:t>%) outbreaks were of</w:t>
      </w:r>
      <w:r w:rsidRPr="006C4F75">
        <w:rPr>
          <w:rFonts w:cs="Arial"/>
        </w:rPr>
        <w:t xml:space="preserve"> unknown aetiology as s</w:t>
      </w:r>
      <w:r w:rsidR="007068B9" w:rsidRPr="006C4F75">
        <w:rPr>
          <w:rFonts w:cs="Arial"/>
        </w:rPr>
        <w:t xml:space="preserve">pecimens were </w:t>
      </w:r>
      <w:r w:rsidR="00D4691E" w:rsidRPr="006C4F75">
        <w:rPr>
          <w:rFonts w:cs="Arial"/>
        </w:rPr>
        <w:t xml:space="preserve">either </w:t>
      </w:r>
      <w:r w:rsidR="007068B9" w:rsidRPr="006C4F75">
        <w:rPr>
          <w:rFonts w:cs="Arial"/>
        </w:rPr>
        <w:t>not collected (n=</w:t>
      </w:r>
      <w:r w:rsidR="006C4F75" w:rsidRPr="006C4F75">
        <w:rPr>
          <w:rFonts w:cs="Arial"/>
        </w:rPr>
        <w:t>13</w:t>
      </w:r>
      <w:r w:rsidR="00B4570D" w:rsidRPr="006C4F75">
        <w:rPr>
          <w:rFonts w:cs="Arial"/>
        </w:rPr>
        <w:t>)</w:t>
      </w:r>
      <w:r w:rsidR="006C4F75" w:rsidRPr="006C4F75">
        <w:rPr>
          <w:rFonts w:cs="Arial"/>
        </w:rPr>
        <w:t>, viral tests were not requested (n=3)</w:t>
      </w:r>
      <w:r w:rsidR="00B4570D" w:rsidRPr="006C4F75">
        <w:rPr>
          <w:rFonts w:cs="Arial"/>
        </w:rPr>
        <w:t xml:space="preserve"> or</w:t>
      </w:r>
      <w:r w:rsidR="00A70C6D" w:rsidRPr="006C4F75">
        <w:rPr>
          <w:rFonts w:cs="Arial"/>
        </w:rPr>
        <w:t xml:space="preserve"> </w:t>
      </w:r>
      <w:r w:rsidRPr="006C4F75">
        <w:rPr>
          <w:rFonts w:cs="Arial"/>
        </w:rPr>
        <w:t>were negative for common vi</w:t>
      </w:r>
      <w:r w:rsidR="00DA26CD" w:rsidRPr="006C4F75">
        <w:rPr>
          <w:rFonts w:cs="Arial"/>
        </w:rPr>
        <w:t>ral and bacterial pathogens (n=</w:t>
      </w:r>
      <w:r w:rsidR="00B55A61" w:rsidRPr="006C4F75">
        <w:rPr>
          <w:rFonts w:cs="Arial"/>
        </w:rPr>
        <w:t>1</w:t>
      </w:r>
      <w:r w:rsidR="0046168D" w:rsidRPr="006C4F75">
        <w:rPr>
          <w:rFonts w:cs="Arial"/>
        </w:rPr>
        <w:t>)</w:t>
      </w:r>
      <w:r w:rsidR="00B4570D" w:rsidRPr="006C4F75">
        <w:rPr>
          <w:rFonts w:cs="Arial"/>
        </w:rPr>
        <w:t>.</w:t>
      </w:r>
    </w:p>
    <w:p w:rsidR="00831B28" w:rsidRDefault="001C1BFE" w:rsidP="002A5B38">
      <w:pPr>
        <w:spacing w:before="240" w:after="0" w:line="360" w:lineRule="auto"/>
        <w:rPr>
          <w:rFonts w:cs="Arial"/>
        </w:rPr>
      </w:pPr>
      <w:r w:rsidRPr="006C4F75">
        <w:rPr>
          <w:rFonts w:cs="Arial"/>
        </w:rPr>
        <w:t xml:space="preserve">A total of </w:t>
      </w:r>
      <w:r w:rsidR="006C4F75" w:rsidRPr="006C4F75">
        <w:rPr>
          <w:rFonts w:cs="Arial"/>
        </w:rPr>
        <w:t>1558</w:t>
      </w:r>
      <w:r w:rsidR="00151CD2" w:rsidRPr="006C4F75">
        <w:rPr>
          <w:rFonts w:cs="Arial"/>
        </w:rPr>
        <w:t xml:space="preserve"> people were affected in these </w:t>
      </w:r>
      <w:r w:rsidR="006C4F75" w:rsidRPr="006C4F75">
        <w:rPr>
          <w:rFonts w:cs="Arial"/>
        </w:rPr>
        <w:t>60</w:t>
      </w:r>
      <w:r w:rsidR="00B152FF" w:rsidRPr="006C4F75">
        <w:rPr>
          <w:rFonts w:cs="Arial"/>
        </w:rPr>
        <w:t xml:space="preserve"> outbreaks, with </w:t>
      </w:r>
      <w:r w:rsidR="006C4F75" w:rsidRPr="006C4F75">
        <w:rPr>
          <w:rFonts w:cs="Arial"/>
        </w:rPr>
        <w:t>26</w:t>
      </w:r>
      <w:r w:rsidR="00893A8E" w:rsidRPr="006C4F75">
        <w:rPr>
          <w:rFonts w:cs="Arial"/>
        </w:rPr>
        <w:t xml:space="preserve"> </w:t>
      </w:r>
      <w:r w:rsidR="00034D1A" w:rsidRPr="006C4F75">
        <w:rPr>
          <w:rFonts w:cs="Arial"/>
        </w:rPr>
        <w:t xml:space="preserve">reported </w:t>
      </w:r>
      <w:r w:rsidR="00893A8E" w:rsidRPr="006C4F75">
        <w:rPr>
          <w:rFonts w:cs="Arial"/>
        </w:rPr>
        <w:t>hospitalisation</w:t>
      </w:r>
      <w:r w:rsidR="00E2442F" w:rsidRPr="006C4F75">
        <w:rPr>
          <w:rFonts w:cs="Arial"/>
        </w:rPr>
        <w:t>s</w:t>
      </w:r>
      <w:r w:rsidRPr="006C4F75">
        <w:rPr>
          <w:rFonts w:cs="Arial"/>
        </w:rPr>
        <w:t xml:space="preserve"> and </w:t>
      </w:r>
      <w:r w:rsidR="006C4F75" w:rsidRPr="006C4F75">
        <w:rPr>
          <w:rFonts w:cs="Arial"/>
        </w:rPr>
        <w:t>nine</w:t>
      </w:r>
      <w:r w:rsidR="00A417B6" w:rsidRPr="006C4F75">
        <w:rPr>
          <w:rFonts w:cs="Arial"/>
        </w:rPr>
        <w:t xml:space="preserve"> associated death</w:t>
      </w:r>
      <w:r w:rsidR="00B55A61" w:rsidRPr="006C4F75">
        <w:rPr>
          <w:rFonts w:cs="Arial"/>
        </w:rPr>
        <w:t>s</w:t>
      </w:r>
      <w:r w:rsidR="00831B28" w:rsidRPr="006C4F75">
        <w:rPr>
          <w:rFonts w:cs="Arial"/>
        </w:rPr>
        <w:t xml:space="preserve">. </w:t>
      </w:r>
      <w:r w:rsidR="00BE37E8" w:rsidRPr="00F53933">
        <w:rPr>
          <w:rFonts w:cs="Arial"/>
        </w:rPr>
        <w:t>The</w:t>
      </w:r>
      <w:r w:rsidR="00D4691E" w:rsidRPr="00F53933">
        <w:rPr>
          <w:rFonts w:cs="Arial"/>
        </w:rPr>
        <w:t xml:space="preserve"> </w:t>
      </w:r>
      <w:r w:rsidR="00307659" w:rsidRPr="00F53933">
        <w:rPr>
          <w:rFonts w:cs="Arial"/>
        </w:rPr>
        <w:t>number of per</w:t>
      </w:r>
      <w:r w:rsidR="00CB3521" w:rsidRPr="00F53933">
        <w:rPr>
          <w:rFonts w:cs="Arial"/>
        </w:rPr>
        <w:t xml:space="preserve">son-to-person outbreaks in the </w:t>
      </w:r>
      <w:r w:rsidR="00F53933" w:rsidRPr="00F53933">
        <w:rPr>
          <w:rFonts w:cs="Arial"/>
        </w:rPr>
        <w:t>3</w:t>
      </w:r>
      <w:r w:rsidR="00B55B31" w:rsidRPr="00F53933">
        <w:rPr>
          <w:rFonts w:cs="Arial"/>
        </w:rPr>
        <w:t>Q</w:t>
      </w:r>
      <w:r w:rsidR="00B4570D" w:rsidRPr="00F53933">
        <w:rPr>
          <w:rFonts w:cs="Arial"/>
        </w:rPr>
        <w:t>16</w:t>
      </w:r>
      <w:r w:rsidR="00307659" w:rsidRPr="00F53933">
        <w:rPr>
          <w:rFonts w:cs="Arial"/>
        </w:rPr>
        <w:t xml:space="preserve"> </w:t>
      </w:r>
      <w:r w:rsidR="00CB3521" w:rsidRPr="00F53933">
        <w:rPr>
          <w:rFonts w:cs="Arial"/>
        </w:rPr>
        <w:t>was</w:t>
      </w:r>
      <w:r w:rsidR="00F53933">
        <w:rPr>
          <w:rFonts w:cs="Arial"/>
        </w:rPr>
        <w:t xml:space="preserve"> 200% higher than the </w:t>
      </w:r>
      <w:r w:rsidR="004765DD" w:rsidRPr="00D46A13">
        <w:rPr>
          <w:rFonts w:cs="Arial"/>
        </w:rPr>
        <w:t>3QM</w:t>
      </w:r>
      <w:r w:rsidR="00CB3521" w:rsidRPr="00F53933">
        <w:rPr>
          <w:rFonts w:cs="Arial"/>
        </w:rPr>
        <w:t xml:space="preserve"> (n=</w:t>
      </w:r>
      <w:r w:rsidR="00F53933" w:rsidRPr="00F53933">
        <w:rPr>
          <w:rFonts w:cs="Arial"/>
        </w:rPr>
        <w:t>20</w:t>
      </w:r>
      <w:r w:rsidR="00307659" w:rsidRPr="00F53933">
        <w:rPr>
          <w:rFonts w:cs="Arial"/>
        </w:rPr>
        <w:t>)</w:t>
      </w:r>
      <w:r w:rsidR="00831B28" w:rsidRPr="00F53933">
        <w:rPr>
          <w:rFonts w:cs="Arial"/>
        </w:rPr>
        <w:t xml:space="preserve">. </w:t>
      </w:r>
    </w:p>
    <w:p w:rsidR="00831B28" w:rsidRPr="009B35AF" w:rsidRDefault="00831B28" w:rsidP="009B35AF">
      <w:pPr>
        <w:pStyle w:val="Heading2"/>
        <w:numPr>
          <w:ilvl w:val="1"/>
          <w:numId w:val="5"/>
        </w:numPr>
        <w:spacing w:before="120"/>
        <w:ind w:left="426" w:hanging="426"/>
        <w:rPr>
          <w:szCs w:val="28"/>
        </w:rPr>
      </w:pPr>
      <w:bookmarkStart w:id="194" w:name="_Toc446066032"/>
      <w:bookmarkStart w:id="195" w:name="_Toc491784671"/>
      <w:r w:rsidRPr="009B35AF">
        <w:rPr>
          <w:bCs w:val="0"/>
          <w:color w:val="0070C0"/>
          <w:szCs w:val="28"/>
        </w:rPr>
        <w:t>Outbreaks with unknown mode of transmission</w:t>
      </w:r>
      <w:bookmarkEnd w:id="194"/>
      <w:bookmarkEnd w:id="195"/>
    </w:p>
    <w:p w:rsidR="00241532" w:rsidRDefault="00CB3521" w:rsidP="002A5B38">
      <w:pPr>
        <w:spacing w:before="240" w:after="0" w:line="360" w:lineRule="auto"/>
        <w:rPr>
          <w:highlight w:val="yellow"/>
        </w:rPr>
      </w:pPr>
      <w:r w:rsidRPr="00F53933">
        <w:t>There w</w:t>
      </w:r>
      <w:r w:rsidR="00DE4E2A" w:rsidRPr="00F53933">
        <w:t>ere</w:t>
      </w:r>
      <w:r w:rsidRPr="00F53933">
        <w:t xml:space="preserve"> </w:t>
      </w:r>
      <w:r w:rsidR="00F53933" w:rsidRPr="00F53933">
        <w:t>two</w:t>
      </w:r>
      <w:r w:rsidR="00560CD6" w:rsidRPr="00F53933">
        <w:t xml:space="preserve"> </w:t>
      </w:r>
      <w:r w:rsidRPr="00F53933">
        <w:t>outbreak</w:t>
      </w:r>
      <w:r w:rsidR="00DE4E2A" w:rsidRPr="00F53933">
        <w:t>s</w:t>
      </w:r>
      <w:r w:rsidR="00173231" w:rsidRPr="00F53933">
        <w:t xml:space="preserve"> </w:t>
      </w:r>
      <w:r w:rsidR="00831B28" w:rsidRPr="00F53933">
        <w:t>in this quarter with an un</w:t>
      </w:r>
      <w:r w:rsidR="00454C4A" w:rsidRPr="00F53933">
        <w:t>determined</w:t>
      </w:r>
      <w:r w:rsidR="00831B28" w:rsidRPr="00F53933">
        <w:t xml:space="preserve"> mode of transmission</w:t>
      </w:r>
      <w:r w:rsidRPr="00F53933">
        <w:t xml:space="preserve">, </w:t>
      </w:r>
      <w:r w:rsidR="00173231" w:rsidRPr="00F53933">
        <w:t xml:space="preserve">with </w:t>
      </w:r>
      <w:r w:rsidR="003E38F1" w:rsidRPr="00F53933">
        <w:t>2</w:t>
      </w:r>
      <w:r w:rsidR="00F53933" w:rsidRPr="00F53933">
        <w:t>0</w:t>
      </w:r>
      <w:r w:rsidRPr="00F53933">
        <w:t xml:space="preserve"> </w:t>
      </w:r>
      <w:r w:rsidR="00831B28" w:rsidRPr="00F53933">
        <w:t>people</w:t>
      </w:r>
      <w:r w:rsidR="003E38F1" w:rsidRPr="00F53933">
        <w:t xml:space="preserve"> ill and </w:t>
      </w:r>
      <w:r w:rsidR="00F53933" w:rsidRPr="00F53933">
        <w:t>no</w:t>
      </w:r>
      <w:r w:rsidR="003E38F1" w:rsidRPr="00F53933">
        <w:t xml:space="preserve"> reported hospitalisation</w:t>
      </w:r>
      <w:r w:rsidR="00F53933" w:rsidRPr="00F53933">
        <w:t>s</w:t>
      </w:r>
      <w:r w:rsidR="00831B28" w:rsidRPr="00F53933">
        <w:t xml:space="preserve">. </w:t>
      </w:r>
      <w:r w:rsidR="00F53933">
        <w:t xml:space="preserve">One of these outbreaks was at a restaurant. </w:t>
      </w:r>
    </w:p>
    <w:p w:rsidR="00E57760" w:rsidRPr="009B35AF" w:rsidRDefault="00673AA7" w:rsidP="009B35AF">
      <w:pPr>
        <w:pStyle w:val="Heading2"/>
        <w:numPr>
          <w:ilvl w:val="2"/>
          <w:numId w:val="5"/>
        </w:numPr>
        <w:spacing w:before="120"/>
        <w:rPr>
          <w:szCs w:val="28"/>
        </w:rPr>
      </w:pPr>
      <w:bookmarkStart w:id="196" w:name="_Toc460246457"/>
      <w:bookmarkStart w:id="197" w:name="_Toc491784672"/>
      <w:r w:rsidRPr="009B35AF">
        <w:rPr>
          <w:szCs w:val="28"/>
        </w:rPr>
        <w:t>Playcentre</w:t>
      </w:r>
      <w:r w:rsidR="00EC4854" w:rsidRPr="009B35AF">
        <w:rPr>
          <w:szCs w:val="28"/>
        </w:rPr>
        <w:t xml:space="preserve">, </w:t>
      </w:r>
      <w:r w:rsidRPr="009B35AF">
        <w:rPr>
          <w:szCs w:val="28"/>
        </w:rPr>
        <w:t>Unknown aetiology</w:t>
      </w:r>
      <w:r w:rsidR="00E57760" w:rsidRPr="009B35AF">
        <w:rPr>
          <w:szCs w:val="28"/>
        </w:rPr>
        <w:t xml:space="preserve"> </w:t>
      </w:r>
      <w:r w:rsidR="00EC4854" w:rsidRPr="009B35AF">
        <w:rPr>
          <w:szCs w:val="28"/>
        </w:rPr>
        <w:t xml:space="preserve">(Outbreak code </w:t>
      </w:r>
      <w:r w:rsidRPr="009B35AF">
        <w:rPr>
          <w:szCs w:val="28"/>
        </w:rPr>
        <w:t>09/16/LCH</w:t>
      </w:r>
      <w:r w:rsidR="00EC4854" w:rsidRPr="009B35AF">
        <w:rPr>
          <w:szCs w:val="28"/>
        </w:rPr>
        <w:t>)</w:t>
      </w:r>
      <w:bookmarkEnd w:id="196"/>
      <w:bookmarkEnd w:id="197"/>
    </w:p>
    <w:p w:rsidR="00E57760" w:rsidRDefault="00226944" w:rsidP="00EC4854">
      <w:pPr>
        <w:spacing w:before="240" w:after="0" w:line="360" w:lineRule="auto"/>
        <w:rPr>
          <w:rFonts w:cs="Arial"/>
        </w:rPr>
      </w:pPr>
      <w:r>
        <w:t>Ten</w:t>
      </w:r>
      <w:r w:rsidR="00B46DD7">
        <w:t xml:space="preserve"> adults and one child from a group of 22 (12 adults and 10 children) </w:t>
      </w:r>
      <w:r>
        <w:t>became ill with gastroenteritis symptoms</w:t>
      </w:r>
      <w:r w:rsidR="00B46DD7">
        <w:t xml:space="preserve"> following a function held at a </w:t>
      </w:r>
      <w:proofErr w:type="spellStart"/>
      <w:r w:rsidR="00B46DD7">
        <w:t>playcentre</w:t>
      </w:r>
      <w:proofErr w:type="spellEnd"/>
      <w:r w:rsidR="004372FB">
        <w:t xml:space="preserve"> </w:t>
      </w:r>
      <w:r>
        <w:t xml:space="preserve">in September 2016 </w:t>
      </w:r>
      <w:r w:rsidR="004372FB">
        <w:t>but n</w:t>
      </w:r>
      <w:r w:rsidR="004372FB">
        <w:rPr>
          <w:rFonts w:cs="Arial"/>
        </w:rPr>
        <w:t xml:space="preserve">o specimens were collected. </w:t>
      </w:r>
      <w:r w:rsidR="007D7807">
        <w:rPr>
          <w:rFonts w:cs="Arial"/>
        </w:rPr>
        <w:t xml:space="preserve">All food was provided by the playcentre. </w:t>
      </w:r>
      <w:r>
        <w:rPr>
          <w:rFonts w:cs="Arial"/>
        </w:rPr>
        <w:t xml:space="preserve">A questionnaire </w:t>
      </w:r>
      <w:r>
        <w:rPr>
          <w:rFonts w:cs="Arial"/>
        </w:rPr>
        <w:lastRenderedPageBreak/>
        <w:t xml:space="preserve">was distributed and six responses were received including 4 people who were ill (3 adults and 1 child) and two who were well (1 adult and 1 child). The incubation period was 1-2 days. Symptoms included nausea (n=4), fatigue (n=4), vomiting (n=3), chills (n=3), headache (n=2), diarrhoea (n=1), fever (n=1), and abdominal pain (n=1). The duration of illness was 1-2 days. There were no hospitalisations. </w:t>
      </w:r>
      <w:r w:rsidR="00F53933">
        <w:rPr>
          <w:rFonts w:cs="Arial"/>
        </w:rPr>
        <w:t xml:space="preserve">The number of respondents was too low for statistical </w:t>
      </w:r>
      <w:r w:rsidR="00F53933" w:rsidRPr="008570D1">
        <w:rPr>
          <w:rFonts w:cs="Arial"/>
        </w:rPr>
        <w:t>analysis. No respondents had known of anyone ill beforehand</w:t>
      </w:r>
      <w:r w:rsidR="007D7807">
        <w:rPr>
          <w:rFonts w:cs="Arial"/>
        </w:rPr>
        <w:t>, only t</w:t>
      </w:r>
      <w:r w:rsidR="00F53933" w:rsidRPr="008570D1">
        <w:rPr>
          <w:rFonts w:cs="Arial"/>
        </w:rPr>
        <w:t>wo</w:t>
      </w:r>
      <w:r w:rsidR="00F53933">
        <w:rPr>
          <w:rFonts w:cs="Arial"/>
        </w:rPr>
        <w:t xml:space="preserve"> cases had used the toilet facilities</w:t>
      </w:r>
      <w:r w:rsidR="007D7807">
        <w:rPr>
          <w:rFonts w:cs="Arial"/>
        </w:rPr>
        <w:t>, and n</w:t>
      </w:r>
      <w:r w:rsidR="00F53933">
        <w:rPr>
          <w:rFonts w:cs="Arial"/>
        </w:rPr>
        <w:t>o foods were common to all cases. The most common foods consumed among cases were the rice paper rolls (n=3) and the banana muffins (n=3). No well people had eaten the rice paper rolls</w:t>
      </w:r>
      <w:r w:rsidR="007D7807">
        <w:rPr>
          <w:rFonts w:cs="Arial"/>
        </w:rPr>
        <w:t xml:space="preserve"> and</w:t>
      </w:r>
      <w:r w:rsidR="00F53933">
        <w:rPr>
          <w:rFonts w:cs="Arial"/>
        </w:rPr>
        <w:t xml:space="preserve"> </w:t>
      </w:r>
      <w:r w:rsidR="007D7807">
        <w:rPr>
          <w:rFonts w:cs="Arial"/>
        </w:rPr>
        <w:t>o</w:t>
      </w:r>
      <w:r w:rsidR="00F53933">
        <w:rPr>
          <w:rFonts w:cs="Arial"/>
        </w:rPr>
        <w:t xml:space="preserve">ne well person had eaten the banana muffins. </w:t>
      </w:r>
      <w:r w:rsidR="007D7807">
        <w:rPr>
          <w:rFonts w:cs="Arial"/>
        </w:rPr>
        <w:t xml:space="preserve">An environmental investigation noted that the </w:t>
      </w:r>
      <w:proofErr w:type="gramStart"/>
      <w:r w:rsidR="007D7807">
        <w:rPr>
          <w:rFonts w:cs="Arial"/>
        </w:rPr>
        <w:t>premises was</w:t>
      </w:r>
      <w:proofErr w:type="gramEnd"/>
      <w:r w:rsidR="007D7807">
        <w:rPr>
          <w:rFonts w:cs="Arial"/>
        </w:rPr>
        <w:t xml:space="preserve"> only suitable for heat and serve, low risk foods. The</w:t>
      </w:r>
      <w:r w:rsidR="007D7807" w:rsidDel="007D7807">
        <w:rPr>
          <w:rFonts w:cs="Arial"/>
        </w:rPr>
        <w:t xml:space="preserve"> </w:t>
      </w:r>
      <w:r w:rsidR="007D7807">
        <w:rPr>
          <w:rFonts w:cs="Arial"/>
        </w:rPr>
        <w:t xml:space="preserve">rice paper rolls had been prepared on site and the chicken had been cooked the night before in an unregistered kitchen. </w:t>
      </w:r>
      <w:r w:rsidR="00F8561F">
        <w:rPr>
          <w:rFonts w:cs="Arial"/>
        </w:rPr>
        <w:t>T</w:t>
      </w:r>
      <w:r w:rsidR="00F53933">
        <w:rPr>
          <w:rFonts w:cs="Arial"/>
        </w:rPr>
        <w:t>he proprietor had only taken over the premises in August 2016</w:t>
      </w:r>
      <w:r w:rsidR="00F8561F">
        <w:rPr>
          <w:rFonts w:cs="Arial"/>
        </w:rPr>
        <w:t>.</w:t>
      </w:r>
      <w:r w:rsidR="00F53933">
        <w:rPr>
          <w:rFonts w:cs="Arial"/>
        </w:rPr>
        <w:t xml:space="preserve"> The </w:t>
      </w:r>
      <w:r w:rsidR="00592844">
        <w:rPr>
          <w:rFonts w:cs="Arial"/>
        </w:rPr>
        <w:t>proprietor</w:t>
      </w:r>
      <w:r w:rsidR="00F53933">
        <w:rPr>
          <w:rFonts w:cs="Arial"/>
        </w:rPr>
        <w:t xml:space="preserve"> </w:t>
      </w:r>
      <w:r w:rsidR="00147B64">
        <w:rPr>
          <w:rFonts w:cs="Arial"/>
        </w:rPr>
        <w:t>was advised to attend the LG</w:t>
      </w:r>
      <w:r w:rsidR="00F53933">
        <w:rPr>
          <w:rFonts w:cs="Arial"/>
        </w:rPr>
        <w:t xml:space="preserve"> in</w:t>
      </w:r>
      <w:r w:rsidR="00147B64">
        <w:rPr>
          <w:rFonts w:cs="Arial"/>
        </w:rPr>
        <w:t>-</w:t>
      </w:r>
      <w:r w:rsidR="00F53933">
        <w:rPr>
          <w:rFonts w:cs="Arial"/>
        </w:rPr>
        <w:t>house food handling training course.</w:t>
      </w:r>
      <w:r w:rsidR="00673AA7">
        <w:rPr>
          <w:rFonts w:cs="Arial"/>
        </w:rPr>
        <w:t xml:space="preserve"> The aetiology and mode of transmission was unknown.</w:t>
      </w:r>
    </w:p>
    <w:p w:rsidR="009B35AF" w:rsidRPr="009B35AF" w:rsidRDefault="009B35AF" w:rsidP="009B35AF">
      <w:pPr>
        <w:pStyle w:val="Heading2"/>
        <w:numPr>
          <w:ilvl w:val="2"/>
          <w:numId w:val="5"/>
        </w:numPr>
        <w:spacing w:before="120"/>
        <w:rPr>
          <w:szCs w:val="28"/>
        </w:rPr>
      </w:pPr>
      <w:bookmarkStart w:id="198" w:name="_Toc491784673"/>
      <w:r>
        <w:rPr>
          <w:szCs w:val="28"/>
        </w:rPr>
        <w:t>Restaurant</w:t>
      </w:r>
      <w:r w:rsidRPr="009B35AF">
        <w:rPr>
          <w:szCs w:val="28"/>
        </w:rPr>
        <w:t>, Unknown aetiology (Outbreak code 09/16/</w:t>
      </w:r>
      <w:r>
        <w:rPr>
          <w:szCs w:val="28"/>
        </w:rPr>
        <w:t>ROT</w:t>
      </w:r>
      <w:r w:rsidRPr="009B35AF">
        <w:rPr>
          <w:szCs w:val="28"/>
        </w:rPr>
        <w:t>)</w:t>
      </w:r>
      <w:bookmarkEnd w:id="198"/>
    </w:p>
    <w:p w:rsidR="009B35AF" w:rsidRPr="004372FB" w:rsidRDefault="009B35AF" w:rsidP="009B35AF">
      <w:pPr>
        <w:spacing w:before="240" w:after="0" w:line="360" w:lineRule="auto"/>
      </w:pPr>
      <w:r w:rsidRPr="004372FB">
        <w:t xml:space="preserve">Nine patrons from a group of ten reported </w:t>
      </w:r>
      <w:r w:rsidR="004372FB" w:rsidRPr="004372FB">
        <w:t>gastroenteritis symptoms</w:t>
      </w:r>
      <w:r w:rsidRPr="004372FB">
        <w:t xml:space="preserve"> after eating at </w:t>
      </w:r>
      <w:r w:rsidR="004372FB" w:rsidRPr="004372FB">
        <w:t xml:space="preserve">a restaurant in </w:t>
      </w:r>
      <w:r w:rsidRPr="004372FB">
        <w:t>September 2016</w:t>
      </w:r>
      <w:r w:rsidR="004372FB" w:rsidRPr="004372FB">
        <w:t xml:space="preserve"> but no specimens were collected</w:t>
      </w:r>
      <w:r w:rsidRPr="004372FB">
        <w:t>. This was the only meal attended by all ill patrons, and ill patrons were from more than one household. A questionnaire was distributed to the group</w:t>
      </w:r>
      <w:r w:rsidR="004372FB" w:rsidRPr="004372FB">
        <w:t xml:space="preserve"> and 8</w:t>
      </w:r>
      <w:r w:rsidRPr="004372FB">
        <w:t xml:space="preserve"> questionnaires were returned including 7 from ill patrons. Ill patrons had a median age of 32 and 43% were male. Symptoms included nausea (n=7), abdominal cramps (n=7), diarrhoea (n=5), fever (n=2), and vomiting (n=1). The median incubation period was 3 hours (range 2-3.5 hours) and median duration of diarrhoea was 2 days (range 1.5-3 days). There were no hospitalisations</w:t>
      </w:r>
      <w:r w:rsidR="004372FB" w:rsidRPr="004372FB">
        <w:t>. No</w:t>
      </w:r>
      <w:r w:rsidRPr="004372FB">
        <w:t xml:space="preserve"> ill patrons had been ill prior to the dinner or been in contact with another ill person in the week before. All ill patrons had eaten a lightly battered fish main </w:t>
      </w:r>
      <w:r w:rsidR="001C71CC">
        <w:t xml:space="preserve">meal with </w:t>
      </w:r>
      <w:r w:rsidRPr="004372FB">
        <w:t>aioli and rocket. The well patron had a beef burger main with chips and di</w:t>
      </w:r>
      <w:r w:rsidR="00147B64">
        <w:t>d not have any sauces. The restaurant</w:t>
      </w:r>
      <w:r w:rsidRPr="004372FB">
        <w:t xml:space="preserve"> was </w:t>
      </w:r>
      <w:r w:rsidR="00147B64">
        <w:t xml:space="preserve">inspected </w:t>
      </w:r>
      <w:r w:rsidRPr="004372FB">
        <w:t>the week of t</w:t>
      </w:r>
      <w:r w:rsidR="00147B64">
        <w:t xml:space="preserve">he complaint. The restaurant </w:t>
      </w:r>
      <w:r w:rsidRPr="004372FB">
        <w:t xml:space="preserve">was aware of the complaint and had not received any other complaints. No compliance issues were noted. </w:t>
      </w:r>
      <w:r w:rsidR="004372FB">
        <w:t>The aetiology and mode of transmission was unknown.</w:t>
      </w:r>
    </w:p>
    <w:p w:rsidR="00831B28" w:rsidRPr="00A445DD" w:rsidRDefault="00831B28" w:rsidP="00CE5845">
      <w:pPr>
        <w:pStyle w:val="Heading1"/>
        <w:keepLines w:val="0"/>
        <w:numPr>
          <w:ilvl w:val="0"/>
          <w:numId w:val="12"/>
        </w:numPr>
        <w:spacing w:before="200" w:after="240" w:line="300" w:lineRule="atLeast"/>
        <w:rPr>
          <w:sz w:val="36"/>
          <w:szCs w:val="36"/>
        </w:rPr>
      </w:pPr>
      <w:bookmarkStart w:id="199" w:name="_3.1_Rural_function"/>
      <w:bookmarkStart w:id="200" w:name="_Toc317599144"/>
      <w:bookmarkStart w:id="201" w:name="_Toc446066033"/>
      <w:bookmarkStart w:id="202" w:name="_Toc491784674"/>
      <w:bookmarkEnd w:id="139"/>
      <w:bookmarkEnd w:id="199"/>
      <w:r w:rsidRPr="00A445DD">
        <w:rPr>
          <w:sz w:val="36"/>
          <w:szCs w:val="36"/>
        </w:rPr>
        <w:t>Site activities</w:t>
      </w:r>
      <w:bookmarkEnd w:id="200"/>
      <w:bookmarkEnd w:id="201"/>
      <w:bookmarkEnd w:id="202"/>
    </w:p>
    <w:p w:rsidR="00831B28" w:rsidRPr="00A445DD" w:rsidRDefault="00831B28" w:rsidP="002A5B38">
      <w:pPr>
        <w:spacing w:line="360" w:lineRule="auto"/>
        <w:rPr>
          <w:rFonts w:cs="Arial"/>
        </w:rPr>
      </w:pPr>
      <w:r w:rsidRPr="00A445DD">
        <w:rPr>
          <w:rFonts w:cs="Arial"/>
        </w:rPr>
        <w:t xml:space="preserve">During the </w:t>
      </w:r>
      <w:r w:rsidR="00A445DD" w:rsidRPr="00A445DD">
        <w:rPr>
          <w:rFonts w:cs="Arial"/>
        </w:rPr>
        <w:t>third</w:t>
      </w:r>
      <w:r w:rsidR="00EA6EB9" w:rsidRPr="00A445DD">
        <w:rPr>
          <w:rFonts w:cs="Arial"/>
        </w:rPr>
        <w:t xml:space="preserve"> quarter of 201</w:t>
      </w:r>
      <w:r w:rsidR="007D70AB" w:rsidRPr="00A445DD">
        <w:rPr>
          <w:rFonts w:cs="Arial"/>
        </w:rPr>
        <w:t>6</w:t>
      </w:r>
      <w:r w:rsidRPr="00A445DD">
        <w:rPr>
          <w:rFonts w:cs="Arial"/>
        </w:rPr>
        <w:t xml:space="preserve">, the following activities were conducted at the WA OzFoodNet site: </w:t>
      </w:r>
    </w:p>
    <w:p w:rsidR="00831B28" w:rsidRPr="00A445DD" w:rsidRDefault="00831B28" w:rsidP="002A5B38">
      <w:pPr>
        <w:pStyle w:val="BodyText"/>
        <w:numPr>
          <w:ilvl w:val="0"/>
          <w:numId w:val="2"/>
        </w:numPr>
        <w:spacing w:before="0" w:line="360" w:lineRule="auto"/>
        <w:ind w:left="714" w:hanging="357"/>
        <w:rPr>
          <w:rFonts w:ascii="Arial" w:hAnsi="Arial" w:cs="Arial"/>
          <w:szCs w:val="24"/>
        </w:rPr>
      </w:pPr>
      <w:r w:rsidRPr="00A445DD">
        <w:rPr>
          <w:rFonts w:ascii="Arial" w:hAnsi="Arial" w:cs="Arial"/>
          <w:szCs w:val="24"/>
        </w:rPr>
        <w:lastRenderedPageBreak/>
        <w:t>Ongoing surveillance of foodborne disease in WA.</w:t>
      </w:r>
    </w:p>
    <w:p w:rsidR="00C2062C" w:rsidRPr="00A445DD" w:rsidRDefault="00DF164D" w:rsidP="002A5B38">
      <w:pPr>
        <w:pStyle w:val="BodyText"/>
        <w:numPr>
          <w:ilvl w:val="0"/>
          <w:numId w:val="2"/>
        </w:numPr>
        <w:spacing w:before="0" w:line="360" w:lineRule="auto"/>
        <w:ind w:left="714" w:hanging="357"/>
        <w:rPr>
          <w:rFonts w:ascii="Arial" w:hAnsi="Arial" w:cs="Arial"/>
          <w:szCs w:val="24"/>
        </w:rPr>
      </w:pPr>
      <w:r w:rsidRPr="00A445DD">
        <w:rPr>
          <w:rFonts w:ascii="Arial" w:hAnsi="Arial" w:cs="Arial"/>
          <w:szCs w:val="24"/>
        </w:rPr>
        <w:t>M</w:t>
      </w:r>
      <w:r w:rsidR="00C2062C" w:rsidRPr="00A445DD">
        <w:rPr>
          <w:rFonts w:ascii="Arial" w:hAnsi="Arial" w:cs="Arial"/>
          <w:szCs w:val="24"/>
        </w:rPr>
        <w:t>onitor</w:t>
      </w:r>
      <w:r w:rsidRPr="00A445DD">
        <w:rPr>
          <w:rFonts w:ascii="Arial" w:hAnsi="Arial" w:cs="Arial"/>
          <w:szCs w:val="24"/>
        </w:rPr>
        <w:t>ing</w:t>
      </w:r>
      <w:r w:rsidR="00C2062C" w:rsidRPr="00A445DD">
        <w:rPr>
          <w:rFonts w:ascii="Arial" w:hAnsi="Arial" w:cs="Arial"/>
          <w:szCs w:val="24"/>
        </w:rPr>
        <w:t xml:space="preserve"> culture</w:t>
      </w:r>
      <w:r w:rsidRPr="00A445DD">
        <w:rPr>
          <w:rFonts w:ascii="Arial" w:hAnsi="Arial" w:cs="Arial"/>
          <w:szCs w:val="24"/>
        </w:rPr>
        <w:t>-</w:t>
      </w:r>
      <w:r w:rsidR="00C2062C" w:rsidRPr="00A445DD">
        <w:rPr>
          <w:rFonts w:ascii="Arial" w:hAnsi="Arial" w:cs="Arial"/>
          <w:szCs w:val="24"/>
        </w:rPr>
        <w:t xml:space="preserve">independent </w:t>
      </w:r>
      <w:r w:rsidRPr="00A445DD">
        <w:rPr>
          <w:rFonts w:ascii="Arial" w:hAnsi="Arial" w:cs="Arial"/>
          <w:szCs w:val="24"/>
        </w:rPr>
        <w:t xml:space="preserve">nucleic acid amplification </w:t>
      </w:r>
      <w:r w:rsidR="00C2062C" w:rsidRPr="00A445DD">
        <w:rPr>
          <w:rFonts w:ascii="Arial" w:hAnsi="Arial" w:cs="Arial"/>
          <w:szCs w:val="24"/>
        </w:rPr>
        <w:t xml:space="preserve">diagnostic testing in private laboratories and impact on notification rates. </w:t>
      </w:r>
    </w:p>
    <w:p w:rsidR="00831B28" w:rsidRPr="00BD3AFE" w:rsidRDefault="00831B28" w:rsidP="002A5B38">
      <w:pPr>
        <w:pStyle w:val="BodyText"/>
        <w:numPr>
          <w:ilvl w:val="0"/>
          <w:numId w:val="2"/>
        </w:numPr>
        <w:spacing w:before="0" w:line="360" w:lineRule="auto"/>
        <w:ind w:left="714" w:hanging="357"/>
        <w:rPr>
          <w:rFonts w:ascii="Arial" w:hAnsi="Arial" w:cs="Arial"/>
          <w:szCs w:val="24"/>
        </w:rPr>
      </w:pPr>
      <w:r w:rsidRPr="00BD3AFE">
        <w:rPr>
          <w:rFonts w:ascii="Arial" w:hAnsi="Arial" w:cs="Arial"/>
          <w:szCs w:val="24"/>
        </w:rPr>
        <w:t xml:space="preserve">Investigation of </w:t>
      </w:r>
      <w:r w:rsidR="001C71CC">
        <w:rPr>
          <w:rFonts w:ascii="Arial" w:hAnsi="Arial" w:cs="Arial"/>
          <w:szCs w:val="24"/>
        </w:rPr>
        <w:t>three</w:t>
      </w:r>
      <w:r w:rsidR="001C71CC" w:rsidRPr="00BD3AFE">
        <w:rPr>
          <w:rFonts w:ascii="Arial" w:hAnsi="Arial" w:cs="Arial"/>
          <w:szCs w:val="24"/>
        </w:rPr>
        <w:t xml:space="preserve"> </w:t>
      </w:r>
      <w:r w:rsidR="006E79C8" w:rsidRPr="00BD3AFE">
        <w:rPr>
          <w:rFonts w:ascii="Arial" w:hAnsi="Arial" w:cs="Arial"/>
          <w:szCs w:val="24"/>
        </w:rPr>
        <w:t>foodborne</w:t>
      </w:r>
      <w:r w:rsidR="00151B5B" w:rsidRPr="00BD3AFE">
        <w:rPr>
          <w:rFonts w:ascii="Arial" w:hAnsi="Arial" w:cs="Arial"/>
          <w:szCs w:val="24"/>
        </w:rPr>
        <w:t xml:space="preserve"> </w:t>
      </w:r>
      <w:r w:rsidRPr="00BD3AFE">
        <w:rPr>
          <w:rFonts w:ascii="Arial" w:hAnsi="Arial" w:cs="Arial"/>
          <w:szCs w:val="24"/>
        </w:rPr>
        <w:t>outbreak</w:t>
      </w:r>
      <w:r w:rsidR="006425EA" w:rsidRPr="00BD3AFE">
        <w:rPr>
          <w:rFonts w:ascii="Arial" w:hAnsi="Arial" w:cs="Arial"/>
          <w:szCs w:val="24"/>
        </w:rPr>
        <w:t>s</w:t>
      </w:r>
      <w:r w:rsidR="001C71CC">
        <w:rPr>
          <w:rFonts w:ascii="Arial" w:hAnsi="Arial" w:cs="Arial"/>
          <w:szCs w:val="24"/>
        </w:rPr>
        <w:t xml:space="preserve"> and two probable foodborne outbreaks</w:t>
      </w:r>
      <w:r w:rsidRPr="00BD3AFE">
        <w:rPr>
          <w:rFonts w:ascii="Arial" w:hAnsi="Arial" w:cs="Arial"/>
          <w:szCs w:val="24"/>
        </w:rPr>
        <w:t xml:space="preserve">. </w:t>
      </w:r>
    </w:p>
    <w:p w:rsidR="00831B28" w:rsidRPr="00BD3AFE" w:rsidRDefault="00831B28" w:rsidP="002A5B38">
      <w:pPr>
        <w:pStyle w:val="BodyText"/>
        <w:numPr>
          <w:ilvl w:val="0"/>
          <w:numId w:val="2"/>
        </w:numPr>
        <w:spacing w:before="0" w:line="360" w:lineRule="auto"/>
        <w:ind w:left="714" w:hanging="357"/>
        <w:rPr>
          <w:rFonts w:ascii="Arial" w:hAnsi="Arial" w:cs="Arial"/>
          <w:szCs w:val="24"/>
        </w:rPr>
      </w:pPr>
      <w:r w:rsidRPr="00BD3AFE">
        <w:rPr>
          <w:rFonts w:ascii="Arial" w:hAnsi="Arial" w:cs="Arial"/>
          <w:szCs w:val="24"/>
        </w:rPr>
        <w:t xml:space="preserve">Investigation and monitoring of </w:t>
      </w:r>
      <w:r w:rsidR="00BD3AFE" w:rsidRPr="00BD3AFE">
        <w:rPr>
          <w:rFonts w:ascii="Arial" w:hAnsi="Arial" w:cs="Arial"/>
          <w:szCs w:val="24"/>
        </w:rPr>
        <w:t>60</w:t>
      </w:r>
      <w:r w:rsidRPr="00BD3AFE">
        <w:rPr>
          <w:rFonts w:ascii="Arial" w:hAnsi="Arial" w:cs="Arial"/>
          <w:szCs w:val="24"/>
        </w:rPr>
        <w:t xml:space="preserve"> </w:t>
      </w:r>
      <w:r w:rsidR="00644A50" w:rsidRPr="00BD3AFE">
        <w:rPr>
          <w:rFonts w:ascii="Arial" w:hAnsi="Arial" w:cs="Arial"/>
          <w:szCs w:val="24"/>
        </w:rPr>
        <w:t>person</w:t>
      </w:r>
      <w:r w:rsidR="00173231" w:rsidRPr="00BD3AFE">
        <w:rPr>
          <w:rFonts w:ascii="Arial" w:hAnsi="Arial" w:cs="Arial"/>
          <w:szCs w:val="24"/>
        </w:rPr>
        <w:t>-</w:t>
      </w:r>
      <w:r w:rsidR="00644A50" w:rsidRPr="00BD3AFE">
        <w:rPr>
          <w:rFonts w:ascii="Arial" w:hAnsi="Arial" w:cs="Arial"/>
          <w:szCs w:val="24"/>
        </w:rPr>
        <w:t>to</w:t>
      </w:r>
      <w:r w:rsidR="00173231" w:rsidRPr="00BD3AFE">
        <w:rPr>
          <w:rFonts w:ascii="Arial" w:hAnsi="Arial" w:cs="Arial"/>
          <w:szCs w:val="24"/>
        </w:rPr>
        <w:t>-</w:t>
      </w:r>
      <w:r w:rsidR="00644A50" w:rsidRPr="00BD3AFE">
        <w:rPr>
          <w:rFonts w:ascii="Arial" w:hAnsi="Arial" w:cs="Arial"/>
          <w:szCs w:val="24"/>
        </w:rPr>
        <w:t>person</w:t>
      </w:r>
      <w:r w:rsidRPr="00BD3AFE">
        <w:rPr>
          <w:rFonts w:ascii="Arial" w:hAnsi="Arial" w:cs="Arial"/>
          <w:szCs w:val="24"/>
        </w:rPr>
        <w:t xml:space="preserve"> gastroenteritis outbreaks</w:t>
      </w:r>
      <w:r w:rsidR="00DF164D" w:rsidRPr="00BD3AFE">
        <w:rPr>
          <w:rFonts w:ascii="Arial" w:hAnsi="Arial" w:cs="Arial"/>
          <w:szCs w:val="24"/>
        </w:rPr>
        <w:t xml:space="preserve"> and</w:t>
      </w:r>
      <w:r w:rsidR="00EA6EB9" w:rsidRPr="00BD3AFE">
        <w:rPr>
          <w:rFonts w:ascii="Arial" w:hAnsi="Arial" w:cs="Arial"/>
          <w:szCs w:val="24"/>
        </w:rPr>
        <w:t xml:space="preserve"> </w:t>
      </w:r>
      <w:r w:rsidR="00BD3AFE" w:rsidRPr="00BD3AFE">
        <w:rPr>
          <w:rFonts w:ascii="Arial" w:hAnsi="Arial" w:cs="Arial"/>
          <w:szCs w:val="24"/>
        </w:rPr>
        <w:t>two</w:t>
      </w:r>
      <w:r w:rsidR="00391A42" w:rsidRPr="00BD3AFE">
        <w:rPr>
          <w:rFonts w:ascii="Arial" w:hAnsi="Arial" w:cs="Arial"/>
          <w:szCs w:val="24"/>
        </w:rPr>
        <w:t xml:space="preserve"> </w:t>
      </w:r>
      <w:r w:rsidR="007714EF" w:rsidRPr="00BD3AFE">
        <w:rPr>
          <w:rFonts w:ascii="Arial" w:hAnsi="Arial" w:cs="Arial"/>
          <w:szCs w:val="24"/>
        </w:rPr>
        <w:t>outbreak</w:t>
      </w:r>
      <w:r w:rsidR="00644A50" w:rsidRPr="00BD3AFE">
        <w:rPr>
          <w:rFonts w:ascii="Arial" w:hAnsi="Arial" w:cs="Arial"/>
          <w:szCs w:val="24"/>
        </w:rPr>
        <w:t>s with</w:t>
      </w:r>
      <w:r w:rsidRPr="00BD3AFE">
        <w:rPr>
          <w:rFonts w:ascii="Arial" w:hAnsi="Arial" w:cs="Arial"/>
          <w:szCs w:val="24"/>
        </w:rPr>
        <w:t xml:space="preserve"> unknown </w:t>
      </w:r>
      <w:r w:rsidR="00DF164D" w:rsidRPr="00BD3AFE">
        <w:rPr>
          <w:rFonts w:ascii="Arial" w:hAnsi="Arial" w:cs="Arial"/>
          <w:szCs w:val="24"/>
        </w:rPr>
        <w:t xml:space="preserve">mode of </w:t>
      </w:r>
      <w:r w:rsidRPr="00BD3AFE">
        <w:rPr>
          <w:rFonts w:ascii="Arial" w:hAnsi="Arial" w:cs="Arial"/>
          <w:szCs w:val="24"/>
        </w:rPr>
        <w:t xml:space="preserve">transmission. </w:t>
      </w:r>
    </w:p>
    <w:p w:rsidR="00831B28" w:rsidRPr="00BD3AFE" w:rsidRDefault="002E6635" w:rsidP="002A5B38">
      <w:pPr>
        <w:pStyle w:val="BodyText"/>
        <w:numPr>
          <w:ilvl w:val="0"/>
          <w:numId w:val="2"/>
        </w:numPr>
        <w:spacing w:before="0" w:line="360" w:lineRule="auto"/>
        <w:ind w:left="714" w:hanging="357"/>
        <w:rPr>
          <w:rFonts w:ascii="Arial" w:hAnsi="Arial" w:cs="Arial"/>
          <w:szCs w:val="24"/>
        </w:rPr>
      </w:pPr>
      <w:r w:rsidRPr="00BD3AFE">
        <w:rPr>
          <w:rFonts w:ascii="Arial" w:hAnsi="Arial" w:cs="Arial"/>
          <w:szCs w:val="24"/>
        </w:rPr>
        <w:t>Ongoing i</w:t>
      </w:r>
      <w:r w:rsidR="002A01BD" w:rsidRPr="00BD3AFE">
        <w:rPr>
          <w:rFonts w:ascii="Arial" w:hAnsi="Arial" w:cs="Arial"/>
          <w:szCs w:val="24"/>
        </w:rPr>
        <w:t xml:space="preserve">nvestigation of </w:t>
      </w:r>
      <w:r w:rsidRPr="00BD3AFE">
        <w:rPr>
          <w:rFonts w:ascii="Arial" w:hAnsi="Arial" w:cs="Arial"/>
          <w:szCs w:val="24"/>
        </w:rPr>
        <w:t xml:space="preserve">a community-wide increase in </w:t>
      </w:r>
      <w:r w:rsidR="00644A50" w:rsidRPr="00BD3AFE">
        <w:rPr>
          <w:rFonts w:ascii="Arial" w:hAnsi="Arial" w:cs="Arial"/>
          <w:i/>
          <w:szCs w:val="24"/>
        </w:rPr>
        <w:t>Salmonella</w:t>
      </w:r>
      <w:r w:rsidR="006B4382" w:rsidRPr="00BD3AFE">
        <w:rPr>
          <w:rFonts w:ascii="Arial" w:hAnsi="Arial" w:cs="Arial"/>
          <w:szCs w:val="24"/>
        </w:rPr>
        <w:t xml:space="preserve"> </w:t>
      </w:r>
      <w:r w:rsidR="007D70AB" w:rsidRPr="00BD3AFE">
        <w:rPr>
          <w:rFonts w:ascii="Arial" w:hAnsi="Arial" w:cs="Arial"/>
          <w:szCs w:val="24"/>
        </w:rPr>
        <w:t xml:space="preserve">Typhimurium </w:t>
      </w:r>
      <w:r w:rsidR="00251E22" w:rsidRPr="00BD3AFE">
        <w:rPr>
          <w:rFonts w:ascii="Arial" w:hAnsi="Arial" w:cs="Arial"/>
          <w:szCs w:val="24"/>
        </w:rPr>
        <w:t xml:space="preserve">PFGE </w:t>
      </w:r>
      <w:r w:rsidR="00FA1480" w:rsidRPr="00BD3AFE">
        <w:rPr>
          <w:rFonts w:ascii="Arial" w:hAnsi="Arial" w:cs="Arial"/>
          <w:szCs w:val="24"/>
        </w:rPr>
        <w:t xml:space="preserve">0001 </w:t>
      </w:r>
      <w:r w:rsidR="002F31D7" w:rsidRPr="00BD3AFE">
        <w:rPr>
          <w:rFonts w:ascii="Arial" w:hAnsi="Arial" w:cs="Arial"/>
          <w:szCs w:val="24"/>
        </w:rPr>
        <w:t xml:space="preserve">and </w:t>
      </w:r>
      <w:r w:rsidR="009D7407" w:rsidRPr="00BD3AFE">
        <w:rPr>
          <w:rFonts w:ascii="Arial" w:hAnsi="Arial" w:cs="Arial"/>
          <w:szCs w:val="24"/>
        </w:rPr>
        <w:t xml:space="preserve">investigation of </w:t>
      </w:r>
      <w:r w:rsidR="002F31D7" w:rsidRPr="00BD3AFE">
        <w:rPr>
          <w:rFonts w:ascii="Arial" w:hAnsi="Arial" w:cs="Arial"/>
          <w:szCs w:val="24"/>
        </w:rPr>
        <w:t>three</w:t>
      </w:r>
      <w:r w:rsidR="007D70AB" w:rsidRPr="00BD3AFE">
        <w:rPr>
          <w:rFonts w:ascii="Arial" w:hAnsi="Arial" w:cs="Arial"/>
          <w:szCs w:val="24"/>
        </w:rPr>
        <w:t xml:space="preserve"> other cluster</w:t>
      </w:r>
      <w:r w:rsidR="009D7407" w:rsidRPr="00BD3AFE">
        <w:rPr>
          <w:rFonts w:ascii="Arial" w:hAnsi="Arial" w:cs="Arial"/>
          <w:szCs w:val="24"/>
        </w:rPr>
        <w:t>s</w:t>
      </w:r>
      <w:r w:rsidR="007D70AB" w:rsidRPr="00BD3AFE">
        <w:rPr>
          <w:rFonts w:ascii="Arial" w:hAnsi="Arial" w:cs="Arial"/>
          <w:szCs w:val="24"/>
        </w:rPr>
        <w:t>.</w:t>
      </w:r>
    </w:p>
    <w:p w:rsidR="00B35B60" w:rsidRPr="00BD3AFE" w:rsidRDefault="000238A8" w:rsidP="002A5B38">
      <w:pPr>
        <w:pStyle w:val="BodyText"/>
        <w:numPr>
          <w:ilvl w:val="0"/>
          <w:numId w:val="2"/>
        </w:numPr>
        <w:spacing w:before="0" w:line="360" w:lineRule="auto"/>
        <w:ind w:left="714" w:hanging="357"/>
        <w:rPr>
          <w:rFonts w:ascii="Arial" w:hAnsi="Arial" w:cs="Arial"/>
          <w:szCs w:val="24"/>
        </w:rPr>
      </w:pPr>
      <w:r w:rsidRPr="00BD3AFE">
        <w:rPr>
          <w:rFonts w:ascii="Arial" w:hAnsi="Arial" w:cs="Arial"/>
          <w:szCs w:val="24"/>
        </w:rPr>
        <w:t>Responded to national OzFoodNet enteric disease surveillance requests.</w:t>
      </w:r>
      <w:r w:rsidR="00EA3EBB" w:rsidRPr="00BD3AFE">
        <w:rPr>
          <w:rFonts w:ascii="Arial" w:hAnsi="Arial" w:cs="Arial"/>
          <w:szCs w:val="24"/>
        </w:rPr>
        <w:t xml:space="preserve"> </w:t>
      </w:r>
    </w:p>
    <w:p w:rsidR="00BD3AFE" w:rsidRDefault="00D47848" w:rsidP="002A5B38">
      <w:pPr>
        <w:pStyle w:val="BodyText"/>
        <w:numPr>
          <w:ilvl w:val="0"/>
          <w:numId w:val="2"/>
        </w:numPr>
        <w:spacing w:before="0" w:line="360" w:lineRule="auto"/>
        <w:ind w:left="714" w:hanging="357"/>
        <w:rPr>
          <w:rFonts w:ascii="Arial" w:hAnsi="Arial" w:cs="Arial"/>
          <w:szCs w:val="24"/>
        </w:rPr>
      </w:pPr>
      <w:r w:rsidRPr="00BD3AFE">
        <w:rPr>
          <w:rFonts w:ascii="Arial" w:hAnsi="Arial" w:cs="Arial"/>
          <w:szCs w:val="24"/>
        </w:rPr>
        <w:t>Attend</w:t>
      </w:r>
      <w:r w:rsidR="00BD3AFE">
        <w:rPr>
          <w:rFonts w:ascii="Arial" w:hAnsi="Arial" w:cs="Arial"/>
          <w:szCs w:val="24"/>
        </w:rPr>
        <w:t>ed</w:t>
      </w:r>
      <w:r w:rsidR="00BD3AFE" w:rsidRPr="00BD3AFE">
        <w:rPr>
          <w:rFonts w:ascii="Arial" w:hAnsi="Arial" w:cs="Arial"/>
          <w:szCs w:val="24"/>
        </w:rPr>
        <w:t xml:space="preserve"> the Illumina Workshop</w:t>
      </w:r>
      <w:r w:rsidR="001C71CC">
        <w:rPr>
          <w:rFonts w:ascii="Arial" w:hAnsi="Arial" w:cs="Arial"/>
          <w:szCs w:val="24"/>
        </w:rPr>
        <w:t xml:space="preserve"> on whole genome sequencing (WGS)</w:t>
      </w:r>
      <w:r w:rsidR="00BD3AFE" w:rsidRPr="00BD3AFE">
        <w:rPr>
          <w:rFonts w:ascii="Arial" w:hAnsi="Arial" w:cs="Arial"/>
          <w:szCs w:val="24"/>
        </w:rPr>
        <w:t xml:space="preserve"> held at the Australian Society for Microbiology Annual Scientific Meetin</w:t>
      </w:r>
      <w:r w:rsidR="00BD3AFE">
        <w:rPr>
          <w:rFonts w:ascii="Arial" w:hAnsi="Arial" w:cs="Arial"/>
          <w:szCs w:val="24"/>
        </w:rPr>
        <w:t>g</w:t>
      </w:r>
      <w:r w:rsidR="00BD3AFE" w:rsidRPr="00BD3AFE">
        <w:rPr>
          <w:rFonts w:ascii="Arial" w:hAnsi="Arial" w:cs="Arial"/>
          <w:szCs w:val="24"/>
        </w:rPr>
        <w:t xml:space="preserve"> 2016</w:t>
      </w:r>
      <w:r w:rsidR="00BD3AFE">
        <w:rPr>
          <w:rFonts w:ascii="Arial" w:hAnsi="Arial" w:cs="Arial"/>
          <w:szCs w:val="24"/>
        </w:rPr>
        <w:t xml:space="preserve"> in July</w:t>
      </w:r>
      <w:r w:rsidR="00F8561F">
        <w:rPr>
          <w:rFonts w:ascii="Arial" w:hAnsi="Arial" w:cs="Arial"/>
          <w:szCs w:val="24"/>
        </w:rPr>
        <w:t>.</w:t>
      </w:r>
    </w:p>
    <w:p w:rsidR="00741B58" w:rsidRPr="00BD3AFE" w:rsidRDefault="00741B58" w:rsidP="002A5B38">
      <w:pPr>
        <w:pStyle w:val="BodyText"/>
        <w:numPr>
          <w:ilvl w:val="0"/>
          <w:numId w:val="2"/>
        </w:numPr>
        <w:spacing w:before="0" w:line="360" w:lineRule="auto"/>
        <w:ind w:left="714" w:hanging="357"/>
        <w:rPr>
          <w:rFonts w:ascii="Arial" w:hAnsi="Arial" w:cs="Arial"/>
          <w:szCs w:val="24"/>
        </w:rPr>
      </w:pPr>
      <w:r>
        <w:rPr>
          <w:rFonts w:ascii="Arial" w:hAnsi="Arial" w:cs="Arial"/>
          <w:szCs w:val="24"/>
        </w:rPr>
        <w:t xml:space="preserve">Met with </w:t>
      </w:r>
      <w:r w:rsidR="00147B64">
        <w:rPr>
          <w:rFonts w:ascii="Arial" w:hAnsi="Arial" w:cs="Arial"/>
          <w:szCs w:val="24"/>
        </w:rPr>
        <w:t xml:space="preserve">the </w:t>
      </w:r>
      <w:r w:rsidR="00E65658">
        <w:rPr>
          <w:rFonts w:ascii="Arial" w:hAnsi="Arial" w:cs="Arial"/>
          <w:szCs w:val="24"/>
        </w:rPr>
        <w:t>Deputy Director of MDU, in July to discuss the potential and implementation of WGS in enteric disease surveillance in WA, with a PathWest laboratory representative</w:t>
      </w:r>
      <w:r w:rsidR="00F8561F">
        <w:rPr>
          <w:rFonts w:ascii="Arial" w:hAnsi="Arial" w:cs="Arial"/>
          <w:szCs w:val="24"/>
        </w:rPr>
        <w:t>.</w:t>
      </w:r>
      <w:r>
        <w:rPr>
          <w:rFonts w:ascii="Arial" w:hAnsi="Arial" w:cs="Arial"/>
          <w:szCs w:val="24"/>
        </w:rPr>
        <w:t xml:space="preserve"> </w:t>
      </w:r>
    </w:p>
    <w:p w:rsidR="00BD3AFE" w:rsidRDefault="00BD3AFE" w:rsidP="002A5B38">
      <w:pPr>
        <w:pStyle w:val="BodyText"/>
        <w:numPr>
          <w:ilvl w:val="0"/>
          <w:numId w:val="2"/>
        </w:numPr>
        <w:spacing w:before="0" w:line="360" w:lineRule="auto"/>
        <w:ind w:left="714" w:hanging="357"/>
        <w:rPr>
          <w:rFonts w:ascii="Arial" w:hAnsi="Arial" w:cs="Arial"/>
          <w:szCs w:val="24"/>
        </w:rPr>
      </w:pPr>
      <w:r w:rsidRPr="00BD3AFE">
        <w:rPr>
          <w:rFonts w:ascii="Arial" w:hAnsi="Arial" w:cs="Arial"/>
          <w:szCs w:val="24"/>
        </w:rPr>
        <w:t xml:space="preserve">Presented on </w:t>
      </w:r>
      <w:r w:rsidRPr="00BD3AFE">
        <w:rPr>
          <w:rFonts w:ascii="Arial" w:hAnsi="Arial" w:cs="Arial"/>
          <w:i/>
          <w:szCs w:val="24"/>
        </w:rPr>
        <w:t xml:space="preserve">Salmonella </w:t>
      </w:r>
      <w:r w:rsidRPr="00BD3AFE">
        <w:rPr>
          <w:rFonts w:ascii="Arial" w:hAnsi="Arial" w:cs="Arial"/>
          <w:szCs w:val="24"/>
        </w:rPr>
        <w:t>Typhimurium and Eggs for the PathWest Continuing Education Program in August</w:t>
      </w:r>
      <w:r w:rsidR="00F8561F">
        <w:rPr>
          <w:rFonts w:ascii="Arial" w:hAnsi="Arial" w:cs="Arial"/>
          <w:szCs w:val="24"/>
        </w:rPr>
        <w:t>.</w:t>
      </w:r>
    </w:p>
    <w:p w:rsidR="00BB014E" w:rsidRDefault="00BB014E" w:rsidP="002A5B38">
      <w:pPr>
        <w:pStyle w:val="BodyText"/>
        <w:numPr>
          <w:ilvl w:val="0"/>
          <w:numId w:val="2"/>
        </w:numPr>
        <w:spacing w:before="0" w:line="360" w:lineRule="auto"/>
        <w:ind w:left="714" w:hanging="357"/>
        <w:rPr>
          <w:rFonts w:ascii="Arial" w:hAnsi="Arial" w:cs="Arial"/>
          <w:szCs w:val="24"/>
        </w:rPr>
      </w:pPr>
      <w:r>
        <w:rPr>
          <w:rFonts w:ascii="Arial" w:hAnsi="Arial" w:cs="Arial"/>
          <w:szCs w:val="24"/>
        </w:rPr>
        <w:t>Prepared and distributed in August a gastroenteritis alert to childcare centres and RCFs regarding a recent increase in gastroenteritis outbreaks occurring in these facilities</w:t>
      </w:r>
      <w:r w:rsidR="00F8561F">
        <w:rPr>
          <w:rFonts w:ascii="Arial" w:hAnsi="Arial" w:cs="Arial"/>
          <w:szCs w:val="24"/>
        </w:rPr>
        <w:t>.</w:t>
      </w:r>
    </w:p>
    <w:p w:rsidR="00E65658" w:rsidRPr="00BD3AFE" w:rsidRDefault="001C71CC" w:rsidP="002A5B38">
      <w:pPr>
        <w:pStyle w:val="BodyText"/>
        <w:numPr>
          <w:ilvl w:val="0"/>
          <w:numId w:val="2"/>
        </w:numPr>
        <w:spacing w:before="0" w:line="360" w:lineRule="auto"/>
        <w:ind w:left="714" w:hanging="357"/>
        <w:rPr>
          <w:rFonts w:ascii="Arial" w:hAnsi="Arial" w:cs="Arial"/>
          <w:szCs w:val="24"/>
        </w:rPr>
      </w:pPr>
      <w:r>
        <w:rPr>
          <w:rFonts w:ascii="Arial" w:hAnsi="Arial" w:cs="Arial"/>
          <w:szCs w:val="24"/>
        </w:rPr>
        <w:t xml:space="preserve">Lectured </w:t>
      </w:r>
      <w:r w:rsidR="00E65658">
        <w:rPr>
          <w:rFonts w:ascii="Arial" w:hAnsi="Arial" w:cs="Arial"/>
          <w:szCs w:val="24"/>
        </w:rPr>
        <w:t>on foodborne pathogens to</w:t>
      </w:r>
      <w:r>
        <w:rPr>
          <w:rFonts w:ascii="Arial" w:hAnsi="Arial" w:cs="Arial"/>
          <w:szCs w:val="24"/>
        </w:rPr>
        <w:t xml:space="preserve"> Masters</w:t>
      </w:r>
      <w:r w:rsidR="00E65658">
        <w:rPr>
          <w:rFonts w:ascii="Arial" w:hAnsi="Arial" w:cs="Arial"/>
          <w:szCs w:val="24"/>
        </w:rPr>
        <w:t xml:space="preserve"> </w:t>
      </w:r>
      <w:proofErr w:type="gramStart"/>
      <w:r w:rsidR="00E65658">
        <w:rPr>
          <w:rFonts w:ascii="Arial" w:hAnsi="Arial" w:cs="Arial"/>
          <w:szCs w:val="24"/>
        </w:rPr>
        <w:t>students</w:t>
      </w:r>
      <w:proofErr w:type="gramEnd"/>
      <w:r w:rsidR="00E65658">
        <w:rPr>
          <w:rFonts w:ascii="Arial" w:hAnsi="Arial" w:cs="Arial"/>
          <w:szCs w:val="24"/>
        </w:rPr>
        <w:t xml:space="preserve"> at University of Western Australia in September.</w:t>
      </w:r>
    </w:p>
    <w:p w:rsidR="00FA1480" w:rsidRDefault="00831B28" w:rsidP="002A5B38">
      <w:pPr>
        <w:pStyle w:val="BodyText"/>
        <w:numPr>
          <w:ilvl w:val="0"/>
          <w:numId w:val="2"/>
        </w:numPr>
        <w:spacing w:before="0" w:line="360" w:lineRule="auto"/>
        <w:ind w:left="714" w:hanging="357"/>
        <w:rPr>
          <w:rFonts w:ascii="Arial" w:hAnsi="Arial" w:cs="Arial"/>
          <w:szCs w:val="24"/>
        </w:rPr>
      </w:pPr>
      <w:r w:rsidRPr="00E65658">
        <w:rPr>
          <w:rFonts w:ascii="Arial" w:hAnsi="Arial" w:cs="Arial"/>
          <w:szCs w:val="24"/>
        </w:rPr>
        <w:t>Interview</w:t>
      </w:r>
      <w:r w:rsidR="00E65658">
        <w:rPr>
          <w:rFonts w:ascii="Arial" w:hAnsi="Arial" w:cs="Arial"/>
          <w:szCs w:val="24"/>
        </w:rPr>
        <w:t>ed</w:t>
      </w:r>
      <w:r w:rsidRPr="00E65658">
        <w:rPr>
          <w:rFonts w:ascii="Arial" w:hAnsi="Arial" w:cs="Arial"/>
          <w:szCs w:val="24"/>
        </w:rPr>
        <w:t xml:space="preserve"> </w:t>
      </w:r>
      <w:r w:rsidRPr="00E65658">
        <w:rPr>
          <w:rFonts w:ascii="Arial" w:hAnsi="Arial" w:cs="Arial"/>
          <w:i/>
          <w:szCs w:val="24"/>
        </w:rPr>
        <w:t>Salmonella</w:t>
      </w:r>
      <w:r w:rsidRPr="00E65658">
        <w:rPr>
          <w:rFonts w:ascii="Arial" w:hAnsi="Arial" w:cs="Arial"/>
          <w:szCs w:val="24"/>
        </w:rPr>
        <w:t xml:space="preserve"> Enteritidis cases regarding travel status and </w:t>
      </w:r>
      <w:r w:rsidR="00E65658">
        <w:rPr>
          <w:rFonts w:ascii="Arial" w:hAnsi="Arial" w:cs="Arial"/>
          <w:szCs w:val="24"/>
        </w:rPr>
        <w:t>attempted</w:t>
      </w:r>
      <w:r w:rsidR="00DF164D" w:rsidRPr="00E65658">
        <w:rPr>
          <w:rFonts w:ascii="Arial" w:hAnsi="Arial" w:cs="Arial"/>
          <w:szCs w:val="24"/>
        </w:rPr>
        <w:t xml:space="preserve"> to identify risk factors in </w:t>
      </w:r>
      <w:r w:rsidR="005944BC">
        <w:rPr>
          <w:rFonts w:ascii="Arial" w:hAnsi="Arial" w:cs="Arial"/>
          <w:szCs w:val="24"/>
        </w:rPr>
        <w:t xml:space="preserve">locally </w:t>
      </w:r>
      <w:r w:rsidR="00E65658">
        <w:rPr>
          <w:rFonts w:ascii="Arial" w:hAnsi="Arial" w:cs="Arial"/>
          <w:szCs w:val="24"/>
        </w:rPr>
        <w:t>acquired cases</w:t>
      </w:r>
      <w:r w:rsidR="00F8561F">
        <w:rPr>
          <w:rFonts w:ascii="Arial" w:hAnsi="Arial" w:cs="Arial"/>
          <w:szCs w:val="24"/>
        </w:rPr>
        <w:t>.</w:t>
      </w:r>
    </w:p>
    <w:p w:rsidR="005944BC" w:rsidRDefault="001C71CC" w:rsidP="002A5B38">
      <w:pPr>
        <w:pStyle w:val="BodyText"/>
        <w:numPr>
          <w:ilvl w:val="0"/>
          <w:numId w:val="2"/>
        </w:numPr>
        <w:spacing w:before="0" w:line="360" w:lineRule="auto"/>
        <w:ind w:left="714" w:hanging="357"/>
        <w:rPr>
          <w:rFonts w:ascii="Arial" w:hAnsi="Arial" w:cs="Arial"/>
          <w:szCs w:val="24"/>
        </w:rPr>
      </w:pPr>
      <w:r>
        <w:rPr>
          <w:rFonts w:ascii="Arial" w:hAnsi="Arial" w:cs="Arial"/>
          <w:szCs w:val="24"/>
        </w:rPr>
        <w:t>Interviewed locally acquired Campylobacter cases a</w:t>
      </w:r>
      <w:r w:rsidR="005944BC">
        <w:rPr>
          <w:rFonts w:ascii="Arial" w:hAnsi="Arial" w:cs="Arial"/>
          <w:szCs w:val="24"/>
        </w:rPr>
        <w:t xml:space="preserve">s part of a collaborative pilot study on </w:t>
      </w:r>
      <w:r w:rsidR="005944BC" w:rsidRPr="00F8561F">
        <w:rPr>
          <w:rFonts w:ascii="Arial" w:hAnsi="Arial" w:cs="Arial"/>
          <w:i/>
          <w:szCs w:val="24"/>
        </w:rPr>
        <w:t>Campylobacter</w:t>
      </w:r>
      <w:r w:rsidR="005944BC">
        <w:rPr>
          <w:rFonts w:ascii="Arial" w:hAnsi="Arial" w:cs="Arial"/>
          <w:szCs w:val="24"/>
        </w:rPr>
        <w:t xml:space="preserve"> typing and quantitative recovery from retail chicken meat with PathWest and Murdoch University</w:t>
      </w:r>
      <w:r w:rsidR="00F8561F">
        <w:rPr>
          <w:rFonts w:ascii="Arial" w:hAnsi="Arial" w:cs="Arial"/>
          <w:szCs w:val="24"/>
        </w:rPr>
        <w:t>.</w:t>
      </w:r>
      <w:r w:rsidR="005944BC">
        <w:rPr>
          <w:rFonts w:ascii="Arial" w:hAnsi="Arial" w:cs="Arial"/>
          <w:szCs w:val="24"/>
        </w:rPr>
        <w:t xml:space="preserve"> </w:t>
      </w:r>
    </w:p>
    <w:p w:rsidR="005944BC" w:rsidRDefault="005944BC" w:rsidP="002A5B38">
      <w:pPr>
        <w:pStyle w:val="BodyText"/>
        <w:numPr>
          <w:ilvl w:val="0"/>
          <w:numId w:val="2"/>
        </w:numPr>
        <w:spacing w:before="0" w:line="360" w:lineRule="auto"/>
        <w:ind w:left="714" w:hanging="357"/>
        <w:rPr>
          <w:rFonts w:ascii="Arial" w:hAnsi="Arial" w:cs="Arial"/>
          <w:szCs w:val="24"/>
        </w:rPr>
      </w:pPr>
      <w:r>
        <w:rPr>
          <w:rFonts w:ascii="Arial" w:hAnsi="Arial" w:cs="Arial"/>
          <w:szCs w:val="24"/>
        </w:rPr>
        <w:t>Assisted with updating of the cryptosporidiosis information sheet for the Healthy WA website</w:t>
      </w:r>
    </w:p>
    <w:p w:rsidR="005944BC" w:rsidRPr="00E65658" w:rsidRDefault="00506B44" w:rsidP="002A5B38">
      <w:pPr>
        <w:pStyle w:val="BodyText"/>
        <w:numPr>
          <w:ilvl w:val="0"/>
          <w:numId w:val="2"/>
        </w:numPr>
        <w:spacing w:before="0" w:line="360" w:lineRule="auto"/>
        <w:ind w:left="714" w:hanging="357"/>
        <w:rPr>
          <w:rFonts w:ascii="Arial" w:hAnsi="Arial" w:cs="Arial"/>
          <w:szCs w:val="24"/>
        </w:rPr>
      </w:pPr>
      <w:r>
        <w:rPr>
          <w:rFonts w:ascii="Arial" w:hAnsi="Arial" w:cs="Arial"/>
          <w:szCs w:val="24"/>
        </w:rPr>
        <w:t xml:space="preserve">Contributed data and text for </w:t>
      </w:r>
      <w:r w:rsidR="005944BC">
        <w:rPr>
          <w:rFonts w:ascii="Arial" w:hAnsi="Arial" w:cs="Arial"/>
          <w:szCs w:val="24"/>
        </w:rPr>
        <w:t xml:space="preserve">the discussion paper </w:t>
      </w:r>
      <w:r>
        <w:rPr>
          <w:rFonts w:ascii="Arial" w:hAnsi="Arial" w:cs="Arial"/>
          <w:szCs w:val="24"/>
        </w:rPr>
        <w:t xml:space="preserve">on </w:t>
      </w:r>
      <w:r w:rsidR="005944BC">
        <w:rPr>
          <w:rFonts w:ascii="Arial" w:hAnsi="Arial" w:cs="Arial"/>
          <w:szCs w:val="24"/>
        </w:rPr>
        <w:t xml:space="preserve">the Review of the Food Act 2008 </w:t>
      </w:r>
    </w:p>
    <w:p w:rsidR="005B59D5" w:rsidRPr="00E65658" w:rsidRDefault="005B59D5" w:rsidP="002A5B38">
      <w:pPr>
        <w:pStyle w:val="BodyText"/>
        <w:numPr>
          <w:ilvl w:val="0"/>
          <w:numId w:val="2"/>
        </w:numPr>
        <w:spacing w:before="0" w:line="360" w:lineRule="auto"/>
        <w:rPr>
          <w:rFonts w:ascii="Arial" w:hAnsi="Arial" w:cs="Arial"/>
          <w:szCs w:val="24"/>
        </w:rPr>
      </w:pPr>
      <w:r w:rsidRPr="00E65658">
        <w:rPr>
          <w:rFonts w:ascii="Arial" w:hAnsi="Arial" w:cs="Arial"/>
          <w:szCs w:val="24"/>
        </w:rPr>
        <w:t>Membership of</w:t>
      </w:r>
      <w:r w:rsidR="00C76112" w:rsidRPr="00E65658">
        <w:rPr>
          <w:rFonts w:ascii="Arial" w:hAnsi="Arial" w:cs="Arial"/>
          <w:szCs w:val="24"/>
        </w:rPr>
        <w:t xml:space="preserve"> OzFoodNet working groups on</w:t>
      </w:r>
      <w:r w:rsidRPr="00E65658">
        <w:rPr>
          <w:rFonts w:ascii="Arial" w:hAnsi="Arial" w:cs="Arial"/>
          <w:szCs w:val="24"/>
        </w:rPr>
        <w:t>:</w:t>
      </w:r>
    </w:p>
    <w:p w:rsidR="005B59D5" w:rsidRPr="00FC1414" w:rsidRDefault="005B59D5" w:rsidP="002A5B38">
      <w:pPr>
        <w:pStyle w:val="BodyText"/>
        <w:numPr>
          <w:ilvl w:val="1"/>
          <w:numId w:val="2"/>
        </w:numPr>
        <w:spacing w:before="0" w:line="360" w:lineRule="auto"/>
        <w:rPr>
          <w:rFonts w:ascii="Arial" w:hAnsi="Arial" w:cs="Arial"/>
          <w:szCs w:val="24"/>
        </w:rPr>
      </w:pPr>
      <w:r w:rsidRPr="00FC1414">
        <w:rPr>
          <w:rFonts w:ascii="Arial" w:hAnsi="Arial" w:cs="Arial"/>
          <w:szCs w:val="24"/>
        </w:rPr>
        <w:t>Outbreak register</w:t>
      </w:r>
    </w:p>
    <w:p w:rsidR="005B59D5" w:rsidRPr="00FC1414" w:rsidRDefault="005B59D5" w:rsidP="002A5B38">
      <w:pPr>
        <w:pStyle w:val="BodyText"/>
        <w:numPr>
          <w:ilvl w:val="1"/>
          <w:numId w:val="2"/>
        </w:numPr>
        <w:spacing w:before="0" w:line="360" w:lineRule="auto"/>
        <w:rPr>
          <w:rFonts w:ascii="Arial" w:hAnsi="Arial" w:cs="Arial"/>
          <w:szCs w:val="24"/>
        </w:rPr>
      </w:pPr>
      <w:r w:rsidRPr="00FC1414">
        <w:rPr>
          <w:rFonts w:ascii="Arial" w:hAnsi="Arial" w:cs="Arial"/>
          <w:szCs w:val="24"/>
        </w:rPr>
        <w:t>Foodborne disease tool kit</w:t>
      </w:r>
    </w:p>
    <w:p w:rsidR="007714EF" w:rsidRPr="00E65658" w:rsidRDefault="007714EF" w:rsidP="002A5B38">
      <w:pPr>
        <w:pStyle w:val="BodyText"/>
        <w:numPr>
          <w:ilvl w:val="1"/>
          <w:numId w:val="2"/>
        </w:numPr>
        <w:spacing w:before="0" w:line="360" w:lineRule="auto"/>
        <w:rPr>
          <w:rFonts w:ascii="Arial" w:hAnsi="Arial" w:cs="Arial"/>
          <w:szCs w:val="24"/>
        </w:rPr>
      </w:pPr>
      <w:r w:rsidRPr="00E65658">
        <w:rPr>
          <w:rFonts w:ascii="Arial" w:hAnsi="Arial" w:cs="Arial"/>
          <w:szCs w:val="24"/>
        </w:rPr>
        <w:t>Egg</w:t>
      </w:r>
      <w:r w:rsidR="00485835" w:rsidRPr="00E65658">
        <w:rPr>
          <w:rFonts w:ascii="Arial" w:hAnsi="Arial" w:cs="Arial"/>
          <w:szCs w:val="24"/>
        </w:rPr>
        <w:t>-</w:t>
      </w:r>
      <w:r w:rsidRPr="00E65658">
        <w:rPr>
          <w:rFonts w:ascii="Arial" w:hAnsi="Arial" w:cs="Arial"/>
          <w:szCs w:val="24"/>
        </w:rPr>
        <w:t>related outbreaks</w:t>
      </w:r>
    </w:p>
    <w:p w:rsidR="007714EF" w:rsidRPr="00592844" w:rsidRDefault="007714EF" w:rsidP="002A5B38">
      <w:pPr>
        <w:pStyle w:val="BodyText"/>
        <w:numPr>
          <w:ilvl w:val="1"/>
          <w:numId w:val="2"/>
        </w:numPr>
        <w:spacing w:before="0" w:line="360" w:lineRule="auto"/>
        <w:rPr>
          <w:rFonts w:ascii="Arial" w:hAnsi="Arial" w:cs="Arial"/>
          <w:szCs w:val="24"/>
        </w:rPr>
      </w:pPr>
      <w:r w:rsidRPr="00592844">
        <w:rPr>
          <w:rFonts w:ascii="Arial" w:hAnsi="Arial" w:cs="Arial"/>
          <w:szCs w:val="24"/>
        </w:rPr>
        <w:lastRenderedPageBreak/>
        <w:t>Culture</w:t>
      </w:r>
      <w:r w:rsidR="00485835" w:rsidRPr="00592844">
        <w:rPr>
          <w:rFonts w:ascii="Arial" w:hAnsi="Arial" w:cs="Arial"/>
          <w:szCs w:val="24"/>
        </w:rPr>
        <w:t>-</w:t>
      </w:r>
      <w:r w:rsidRPr="00592844">
        <w:rPr>
          <w:rFonts w:ascii="Arial" w:hAnsi="Arial" w:cs="Arial"/>
          <w:szCs w:val="24"/>
        </w:rPr>
        <w:t>independent testing</w:t>
      </w:r>
    </w:p>
    <w:p w:rsidR="00FC1414" w:rsidRPr="00FC1414" w:rsidRDefault="00FC1414" w:rsidP="002A5B38">
      <w:pPr>
        <w:pStyle w:val="BodyText"/>
        <w:numPr>
          <w:ilvl w:val="1"/>
          <w:numId w:val="2"/>
        </w:numPr>
        <w:spacing w:before="0" w:line="360" w:lineRule="auto"/>
        <w:rPr>
          <w:rFonts w:ascii="Arial" w:hAnsi="Arial" w:cs="Arial"/>
          <w:szCs w:val="24"/>
        </w:rPr>
      </w:pPr>
      <w:r w:rsidRPr="00FC1414">
        <w:rPr>
          <w:rFonts w:ascii="Arial" w:hAnsi="Arial" w:cs="Arial"/>
          <w:szCs w:val="24"/>
        </w:rPr>
        <w:t>50</w:t>
      </w:r>
      <w:r w:rsidRPr="00FC1414">
        <w:rPr>
          <w:rFonts w:ascii="Arial" w:hAnsi="Arial" w:cs="Arial"/>
          <w:szCs w:val="24"/>
          <w:vertAlign w:val="superscript"/>
        </w:rPr>
        <w:t>th</w:t>
      </w:r>
      <w:r w:rsidRPr="00FC1414">
        <w:rPr>
          <w:rFonts w:ascii="Arial" w:hAnsi="Arial" w:cs="Arial"/>
          <w:szCs w:val="24"/>
        </w:rPr>
        <w:t xml:space="preserve"> Face-to-face meeting</w:t>
      </w:r>
    </w:p>
    <w:p w:rsidR="00FC1414" w:rsidRDefault="00E9191B" w:rsidP="002A5B38">
      <w:pPr>
        <w:pStyle w:val="BodyText"/>
        <w:numPr>
          <w:ilvl w:val="0"/>
          <w:numId w:val="2"/>
        </w:numPr>
        <w:spacing w:before="0" w:line="360" w:lineRule="auto"/>
        <w:ind w:left="714" w:hanging="357"/>
        <w:rPr>
          <w:rFonts w:ascii="Arial" w:hAnsi="Arial" w:cs="Arial"/>
          <w:szCs w:val="24"/>
        </w:rPr>
      </w:pPr>
      <w:r w:rsidRPr="00E65658">
        <w:rPr>
          <w:rFonts w:ascii="Arial" w:hAnsi="Arial" w:cs="Arial"/>
          <w:szCs w:val="24"/>
        </w:rPr>
        <w:t>Participation in monthly nat</w:t>
      </w:r>
      <w:r w:rsidR="00FC1414">
        <w:rPr>
          <w:rFonts w:ascii="Arial" w:hAnsi="Arial" w:cs="Arial"/>
          <w:szCs w:val="24"/>
        </w:rPr>
        <w:t>ional OzFoodNet teleconferences</w:t>
      </w:r>
    </w:p>
    <w:p w:rsidR="006A5B15" w:rsidRPr="00BB014E" w:rsidRDefault="00FC1414" w:rsidP="00BB014E">
      <w:pPr>
        <w:pStyle w:val="BodyText"/>
        <w:numPr>
          <w:ilvl w:val="0"/>
          <w:numId w:val="2"/>
        </w:numPr>
        <w:spacing w:before="0" w:line="360" w:lineRule="auto"/>
        <w:ind w:left="714" w:hanging="357"/>
        <w:rPr>
          <w:rFonts w:ascii="Arial" w:hAnsi="Arial" w:cs="Arial"/>
          <w:szCs w:val="24"/>
        </w:rPr>
      </w:pPr>
      <w:r>
        <w:rPr>
          <w:rFonts w:ascii="Arial" w:hAnsi="Arial" w:cs="Arial"/>
          <w:szCs w:val="24"/>
        </w:rPr>
        <w:t xml:space="preserve">Participation in </w:t>
      </w:r>
      <w:r w:rsidR="00506B44">
        <w:rPr>
          <w:rFonts w:ascii="Arial" w:hAnsi="Arial" w:cs="Arial"/>
          <w:szCs w:val="24"/>
        </w:rPr>
        <w:t>c</w:t>
      </w:r>
      <w:r w:rsidR="00506B44" w:rsidRPr="00506B44">
        <w:rPr>
          <w:rFonts w:ascii="Arial" w:hAnsi="Arial" w:cs="Arial"/>
          <w:szCs w:val="24"/>
        </w:rPr>
        <w:t>ombined Food Unit, OzFoodNet</w:t>
      </w:r>
      <w:r w:rsidR="00506B44" w:rsidRPr="00F8561F">
        <w:rPr>
          <w:rFonts w:ascii="Arial" w:hAnsi="Arial" w:cs="Arial"/>
          <w:szCs w:val="24"/>
        </w:rPr>
        <w:t xml:space="preserve"> and PathWest meeting</w:t>
      </w:r>
      <w:r w:rsidR="00506B44">
        <w:rPr>
          <w:rFonts w:ascii="Arial" w:hAnsi="Arial" w:cs="Arial"/>
          <w:szCs w:val="24"/>
        </w:rPr>
        <w:t xml:space="preserve"> to help improve surveillance and investigation</w:t>
      </w:r>
    </w:p>
    <w:p w:rsidR="00BB014E" w:rsidRPr="00A445DD" w:rsidRDefault="00BB014E" w:rsidP="00BB014E">
      <w:pPr>
        <w:pStyle w:val="Heading1"/>
        <w:keepLines w:val="0"/>
        <w:numPr>
          <w:ilvl w:val="0"/>
          <w:numId w:val="12"/>
        </w:numPr>
        <w:spacing w:before="200" w:after="240" w:line="300" w:lineRule="atLeast"/>
        <w:rPr>
          <w:sz w:val="36"/>
          <w:szCs w:val="36"/>
        </w:rPr>
      </w:pPr>
      <w:bookmarkStart w:id="203" w:name="_Toc491784675"/>
      <w:r>
        <w:rPr>
          <w:sz w:val="36"/>
          <w:szCs w:val="36"/>
        </w:rPr>
        <w:t>References</w:t>
      </w:r>
      <w:bookmarkEnd w:id="203"/>
    </w:p>
    <w:p w:rsidR="006A5B15" w:rsidRPr="00BB014E" w:rsidRDefault="006A5B15" w:rsidP="006A5B15">
      <w:pPr>
        <w:pStyle w:val="reference"/>
        <w:rPr>
          <w:rFonts w:eastAsia="Calibri"/>
          <w:sz w:val="24"/>
          <w:szCs w:val="24"/>
        </w:rPr>
      </w:pPr>
      <w:r w:rsidRPr="00BB014E">
        <w:rPr>
          <w:rFonts w:eastAsia="Calibri"/>
          <w:sz w:val="24"/>
          <w:szCs w:val="24"/>
        </w:rPr>
        <w:t>Hall G, Kirk MD, Becker N, Gregory JE, Unicomb L, Millard G, et al. Estimating foodborne gastroenteritis, Australia. Emerg Infect Dis 2005;11(8):1257-1264.</w:t>
      </w:r>
    </w:p>
    <w:p w:rsidR="006A5B15" w:rsidRPr="00BB014E" w:rsidRDefault="006A5B15" w:rsidP="006A5B15">
      <w:pPr>
        <w:pStyle w:val="reference"/>
        <w:rPr>
          <w:rFonts w:eastAsia="Calibri"/>
          <w:sz w:val="24"/>
          <w:szCs w:val="24"/>
        </w:rPr>
      </w:pPr>
      <w:r w:rsidRPr="00BB014E">
        <w:rPr>
          <w:rFonts w:eastAsia="Calibri"/>
          <w:sz w:val="24"/>
          <w:szCs w:val="24"/>
        </w:rPr>
        <w:t>OzFoodNet Working Group. A health network to enhance the surveillance of foodborne diseases in Australia. Department of Health and Ageing 2013. www.ozfoodnet.gov.au/internet/ozfoodnet/publishing.nsf/Content/Home-1 [14/03/2012].</w:t>
      </w:r>
    </w:p>
    <w:p w:rsidR="00831B28" w:rsidRPr="00814A2A" w:rsidRDefault="00831B28" w:rsidP="00831B28">
      <w:pPr>
        <w:rPr>
          <w:noProof/>
          <w:highlight w:val="yellow"/>
        </w:rPr>
        <w:sectPr w:rsidR="00831B28" w:rsidRPr="00814A2A" w:rsidSect="00831B28">
          <w:headerReference w:type="even" r:id="rId27"/>
          <w:headerReference w:type="default" r:id="rId28"/>
          <w:footerReference w:type="default" r:id="rId29"/>
          <w:headerReference w:type="first" r:id="rId30"/>
          <w:pgSz w:w="11900" w:h="16840"/>
          <w:pgMar w:top="1134" w:right="1134" w:bottom="1276" w:left="1134" w:header="709" w:footer="386" w:gutter="0"/>
          <w:pgNumType w:start="1"/>
          <w:cols w:space="708"/>
        </w:sectPr>
      </w:pPr>
    </w:p>
    <w:p w:rsidR="00743BE0" w:rsidRPr="00BB014E" w:rsidRDefault="00743BE0" w:rsidP="00743BE0">
      <w:r w:rsidRPr="00BB014E">
        <w:lastRenderedPageBreak/>
        <w:t>This document can be made available in alternative formats on request for a person with a disability.</w:t>
      </w:r>
    </w:p>
    <w:p w:rsidR="00743BE0" w:rsidRPr="00BB014E" w:rsidRDefault="00743BE0" w:rsidP="00353C48"/>
    <w:p w:rsidR="00743BE0" w:rsidRPr="00BB014E" w:rsidRDefault="00743BE0" w:rsidP="00353C48"/>
    <w:p w:rsidR="00743BE0" w:rsidRPr="00BB014E" w:rsidRDefault="00743BE0" w:rsidP="00353C48"/>
    <w:p w:rsidR="00743BE0" w:rsidRPr="00BB014E" w:rsidRDefault="00743BE0" w:rsidP="00353C48"/>
    <w:p w:rsidR="00743BE0" w:rsidRPr="00BB014E" w:rsidRDefault="00743BE0" w:rsidP="00353C48"/>
    <w:p w:rsidR="00743BE0" w:rsidRPr="00353C48" w:rsidRDefault="00743BE0" w:rsidP="00353C48">
      <w:r w:rsidRPr="00BB014E">
        <w:t>© Department of Health 201</w:t>
      </w:r>
      <w:r w:rsidR="00D47848" w:rsidRPr="00BB014E">
        <w:t>6</w:t>
      </w:r>
    </w:p>
    <w:sectPr w:rsidR="00743BE0" w:rsidRPr="00353C48" w:rsidSect="00743BE0">
      <w:headerReference w:type="even" r:id="rId31"/>
      <w:headerReference w:type="default" r:id="rId32"/>
      <w:footerReference w:type="default" r:id="rId33"/>
      <w:headerReference w:type="first" r:id="rId34"/>
      <w:pgSz w:w="11906" w:h="16838"/>
      <w:pgMar w:top="11567" w:right="3969" w:bottom="567" w:left="39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5DD" w:rsidRDefault="004765DD" w:rsidP="00743BE0">
      <w:pPr>
        <w:spacing w:after="0"/>
      </w:pPr>
      <w:r>
        <w:separator/>
      </w:r>
    </w:p>
  </w:endnote>
  <w:endnote w:type="continuationSeparator" w:id="0">
    <w:p w:rsidR="004765DD" w:rsidRDefault="004765DD"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DD" w:rsidRDefault="004765DD">
    <w:pPr>
      <w:pStyle w:val="Footer"/>
    </w:pPr>
  </w:p>
  <w:p w:rsidR="004765DD" w:rsidRDefault="004765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DD" w:rsidRDefault="004765DD" w:rsidP="00831B28">
    <w:pPr>
      <w:pStyle w:val="Footer"/>
      <w:tabs>
        <w:tab w:val="right" w:pos="9639"/>
      </w:tabs>
    </w:pPr>
    <w:r>
      <w:tab/>
    </w:r>
    <w:r>
      <w:tab/>
    </w:r>
    <w:r>
      <w:rPr>
        <w:rStyle w:val="PageNumber"/>
      </w:rPr>
      <w:fldChar w:fldCharType="begin"/>
    </w:r>
    <w:r>
      <w:rPr>
        <w:rStyle w:val="PageNumber"/>
      </w:rPr>
      <w:instrText xml:space="preserve"> PAGE </w:instrText>
    </w:r>
    <w:r>
      <w:rPr>
        <w:rStyle w:val="PageNumber"/>
      </w:rPr>
      <w:fldChar w:fldCharType="separate"/>
    </w:r>
    <w:r w:rsidR="003C7366">
      <w:rPr>
        <w:rStyle w:val="PageNumber"/>
        <w:noProof/>
      </w:rPr>
      <w:t>7</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DD" w:rsidRDefault="004765DD" w:rsidP="00D20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5DD" w:rsidRDefault="004765DD" w:rsidP="00743BE0">
      <w:pPr>
        <w:spacing w:after="0"/>
      </w:pPr>
      <w:r>
        <w:separator/>
      </w:r>
    </w:p>
  </w:footnote>
  <w:footnote w:type="continuationSeparator" w:id="0">
    <w:p w:rsidR="004765DD" w:rsidRDefault="004765DD"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DD" w:rsidRDefault="004765DD">
    <w:pPr>
      <w:pStyle w:val="Header"/>
    </w:pPr>
    <w:r w:rsidRPr="00725858">
      <w:rPr>
        <w:noProof/>
        <w:lang w:eastAsia="en-AU"/>
      </w:rPr>
      <w:t xml:space="preserve"> </w:t>
    </w:r>
    <w:r>
      <w:rPr>
        <w:noProof/>
        <w:lang w:eastAsia="en-AU"/>
      </w:rPr>
      <w:drawing>
        <wp:anchor distT="0" distB="0" distL="114300" distR="114300" simplePos="0" relativeHeight="251658240" behindDoc="1" locked="1" layoutInCell="1" allowOverlap="1" wp14:anchorId="514FF0FC" wp14:editId="02DCDB2D">
          <wp:simplePos x="0" y="0"/>
          <wp:positionH relativeFrom="page">
            <wp:posOffset>0</wp:posOffset>
          </wp:positionH>
          <wp:positionV relativeFrom="page">
            <wp:posOffset>5080</wp:posOffset>
          </wp:positionV>
          <wp:extent cx="7559675" cy="10678160"/>
          <wp:effectExtent l="19050" t="0" r="3175" b="0"/>
          <wp:wrapNone/>
          <wp:docPr id="29" name="Picture 1"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DD" w:rsidRDefault="004765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DD" w:rsidRDefault="004765DD">
    <w:pPr>
      <w:pStyle w:val="Header"/>
    </w:pPr>
    <w:r>
      <w:rPr>
        <w:noProof/>
        <w:lang w:eastAsia="en-AU"/>
      </w:rPr>
      <w:drawing>
        <wp:anchor distT="0" distB="0" distL="114300" distR="114300" simplePos="0" relativeHeight="251657216" behindDoc="1" locked="1" layoutInCell="1" allowOverlap="1" wp14:anchorId="5D489D77" wp14:editId="45CDD691">
          <wp:simplePos x="0" y="0"/>
          <wp:positionH relativeFrom="page">
            <wp:posOffset>-57150</wp:posOffset>
          </wp:positionH>
          <wp:positionV relativeFrom="page">
            <wp:posOffset>8255</wp:posOffset>
          </wp:positionV>
          <wp:extent cx="7562215" cy="10692765"/>
          <wp:effectExtent l="0" t="0" r="635" b="0"/>
          <wp:wrapNone/>
          <wp:docPr id="30" name="Placeholder" descr="REPORT-1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PORT-1 129.jpg"/>
                  <pic:cNvPicPr>
                    <a:picLocks noChangeAspect="1" noChangeArrowheads="1"/>
                  </pic:cNvPicPr>
                </pic:nvPicPr>
                <pic:blipFill>
                  <a:blip r:embed="rId1"/>
                  <a:srcRect/>
                  <a:stretch>
                    <a:fillRect/>
                  </a:stretch>
                </pic:blipFill>
                <pic:spPr bwMode="auto">
                  <a:xfrm>
                    <a:off x="0" y="0"/>
                    <a:ext cx="7562215" cy="1069276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DD" w:rsidRDefault="004765D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DD" w:rsidRDefault="004765D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DD" w:rsidRDefault="004765DD">
    <w:pPr>
      <w:pStyle w:val="Header"/>
    </w:pPr>
    <w:r>
      <w:rPr>
        <w:noProof/>
        <w:lang w:eastAsia="en-AU"/>
      </w:rPr>
      <w:drawing>
        <wp:anchor distT="0" distB="0" distL="114300" distR="114300" simplePos="0" relativeHeight="251656192" behindDoc="1" locked="1" layoutInCell="1" allowOverlap="1">
          <wp:simplePos x="0" y="0"/>
          <wp:positionH relativeFrom="page">
            <wp:posOffset>0</wp:posOffset>
          </wp:positionH>
          <wp:positionV relativeFrom="page">
            <wp:posOffset>5080</wp:posOffset>
          </wp:positionV>
          <wp:extent cx="7553960" cy="10670540"/>
          <wp:effectExtent l="19050" t="0" r="8890" b="0"/>
          <wp:wrapNone/>
          <wp:docPr id="1" name="Picture 6"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DD" w:rsidRDefault="004765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nsid w:val="023612F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80D198F"/>
    <w:multiLevelType w:val="hybridMultilevel"/>
    <w:tmpl w:val="AC16746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B6C6068"/>
    <w:multiLevelType w:val="multilevel"/>
    <w:tmpl w:val="97C4ABE2"/>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
    <w:nsid w:val="0BCF2309"/>
    <w:multiLevelType w:val="multilevel"/>
    <w:tmpl w:val="73D643D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E655D6B"/>
    <w:multiLevelType w:val="multilevel"/>
    <w:tmpl w:val="F95CF646"/>
    <w:lvl w:ilvl="0">
      <w:start w:val="1"/>
      <w:numFmt w:val="decimal"/>
      <w:lvlText w:val="%1"/>
      <w:lvlJc w:val="left"/>
      <w:pPr>
        <w:ind w:left="567" w:hanging="567"/>
      </w:pPr>
      <w:rPr>
        <w:rFonts w:hint="default"/>
      </w:rPr>
    </w:lvl>
    <w:lvl w:ilvl="1">
      <w:start w:val="1"/>
      <w:numFmt w:val="none"/>
      <w:lvlText w:val="1.1"/>
      <w:lvlJc w:val="left"/>
      <w:pPr>
        <w:ind w:left="567" w:hanging="567"/>
      </w:pPr>
      <w:rPr>
        <w:rFonts w:ascii="Arial" w:hAnsi="Aria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7D15837"/>
    <w:multiLevelType w:val="multilevel"/>
    <w:tmpl w:val="5CF213F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8215263"/>
    <w:multiLevelType w:val="hybridMultilevel"/>
    <w:tmpl w:val="C0CCFDC4"/>
    <w:lvl w:ilvl="0" w:tplc="FEEEB018">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18C62033"/>
    <w:multiLevelType w:val="multilevel"/>
    <w:tmpl w:val="0C09001F"/>
    <w:numStyleLink w:val="111111"/>
  </w:abstractNum>
  <w:abstractNum w:abstractNumId="10">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nsid w:val="1CBD3BFB"/>
    <w:multiLevelType w:val="multilevel"/>
    <w:tmpl w:val="F95CF646"/>
    <w:lvl w:ilvl="0">
      <w:start w:val="1"/>
      <w:numFmt w:val="decimal"/>
      <w:lvlText w:val="%1"/>
      <w:lvlJc w:val="left"/>
      <w:pPr>
        <w:ind w:left="567" w:hanging="567"/>
      </w:pPr>
      <w:rPr>
        <w:rFonts w:hint="default"/>
      </w:rPr>
    </w:lvl>
    <w:lvl w:ilvl="1">
      <w:start w:val="1"/>
      <w:numFmt w:val="none"/>
      <w:lvlText w:val="1.1"/>
      <w:lvlJc w:val="left"/>
      <w:pPr>
        <w:ind w:left="567" w:hanging="567"/>
      </w:pPr>
      <w:rPr>
        <w:rFonts w:ascii="Arial" w:hAnsi="Aria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EE6035B"/>
    <w:multiLevelType w:val="multilevel"/>
    <w:tmpl w:val="2A0EB4D2"/>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5B66D23"/>
    <w:multiLevelType w:val="multilevel"/>
    <w:tmpl w:val="86BE9AD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9125BDC"/>
    <w:multiLevelType w:val="multilevel"/>
    <w:tmpl w:val="0C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D247CB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88C0866"/>
    <w:multiLevelType w:val="multilevel"/>
    <w:tmpl w:val="6FF6A0C0"/>
    <w:styleLink w:val="Style1"/>
    <w:lvl w:ilvl="0">
      <w:start w:val="5"/>
      <w:numFmt w:val="decimal"/>
      <w:lvlText w:val="%1"/>
      <w:lvlJc w:val="left"/>
      <w:pPr>
        <w:ind w:left="360" w:hanging="360"/>
      </w:pPr>
      <w:rPr>
        <w:rFonts w:hint="default"/>
      </w:rPr>
    </w:lvl>
    <w:lvl w:ilvl="1">
      <w:start w:val="1"/>
      <w:numFmt w:val="none"/>
      <w:lvlText w:val="5.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D582405"/>
    <w:multiLevelType w:val="multilevel"/>
    <w:tmpl w:val="AC1A10F0"/>
    <w:styleLink w:val="Style4"/>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8">
    <w:nsid w:val="3DB91A43"/>
    <w:multiLevelType w:val="multilevel"/>
    <w:tmpl w:val="97C4ABE2"/>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9">
    <w:nsid w:val="3E364FF9"/>
    <w:multiLevelType w:val="multilevel"/>
    <w:tmpl w:val="0C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E9D5CE3"/>
    <w:multiLevelType w:val="multilevel"/>
    <w:tmpl w:val="96B62A4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1941563"/>
    <w:multiLevelType w:val="multilevel"/>
    <w:tmpl w:val="97C4ABE2"/>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2">
    <w:nsid w:val="45FF0255"/>
    <w:multiLevelType w:val="singleLevel"/>
    <w:tmpl w:val="28524650"/>
    <w:lvl w:ilvl="0">
      <w:start w:val="1"/>
      <w:numFmt w:val="bullet"/>
      <w:pStyle w:val="ListBullet2"/>
      <w:lvlText w:val=""/>
      <w:lvlJc w:val="left"/>
      <w:pPr>
        <w:tabs>
          <w:tab w:val="num" w:pos="360"/>
        </w:tabs>
        <w:ind w:left="360" w:hanging="360"/>
      </w:pPr>
      <w:rPr>
        <w:rFonts w:ascii="Symbol" w:hAnsi="Symbol" w:hint="default"/>
      </w:rPr>
    </w:lvl>
  </w:abstractNum>
  <w:abstractNum w:abstractNumId="23">
    <w:nsid w:val="5084115F"/>
    <w:multiLevelType w:val="hybridMultilevel"/>
    <w:tmpl w:val="7DBAB774"/>
    <w:lvl w:ilvl="0" w:tplc="2236DFFE">
      <w:start w:val="1"/>
      <w:numFmt w:val="bullet"/>
      <w:lvlText w:val=""/>
      <w:lvlJc w:val="left"/>
      <w:pPr>
        <w:tabs>
          <w:tab w:val="num" w:pos="720"/>
        </w:tabs>
        <w:ind w:left="720" w:hanging="360"/>
      </w:pPr>
      <w:rPr>
        <w:rFonts w:ascii="Symbol" w:hAnsi="Symbol" w:hint="default"/>
      </w:rPr>
    </w:lvl>
    <w:lvl w:ilvl="1" w:tplc="AF386ED8">
      <w:start w:val="1"/>
      <w:numFmt w:val="bullet"/>
      <w:lvlText w:val="o"/>
      <w:lvlJc w:val="left"/>
      <w:pPr>
        <w:tabs>
          <w:tab w:val="num" w:pos="1440"/>
        </w:tabs>
        <w:ind w:left="1440" w:hanging="360"/>
      </w:pPr>
      <w:rPr>
        <w:rFonts w:ascii="Courier New" w:hAnsi="Courier New" w:hint="default"/>
      </w:rPr>
    </w:lvl>
    <w:lvl w:ilvl="2" w:tplc="DC6C9B58">
      <w:start w:val="1"/>
      <w:numFmt w:val="bullet"/>
      <w:lvlText w:val="o"/>
      <w:lvlJc w:val="left"/>
      <w:pPr>
        <w:tabs>
          <w:tab w:val="num" w:pos="2160"/>
        </w:tabs>
        <w:ind w:left="2160" w:hanging="360"/>
      </w:pPr>
      <w:rPr>
        <w:rFonts w:ascii="Courier New" w:hAnsi="Courier New" w:hint="default"/>
      </w:rPr>
    </w:lvl>
    <w:lvl w:ilvl="3" w:tplc="F3FA47E0" w:tentative="1">
      <w:start w:val="1"/>
      <w:numFmt w:val="bullet"/>
      <w:lvlText w:val=""/>
      <w:lvlJc w:val="left"/>
      <w:pPr>
        <w:tabs>
          <w:tab w:val="num" w:pos="2880"/>
        </w:tabs>
        <w:ind w:left="2880" w:hanging="360"/>
      </w:pPr>
      <w:rPr>
        <w:rFonts w:ascii="Symbol" w:hAnsi="Symbol" w:hint="default"/>
      </w:rPr>
    </w:lvl>
    <w:lvl w:ilvl="4" w:tplc="CCC654C6" w:tentative="1">
      <w:start w:val="1"/>
      <w:numFmt w:val="bullet"/>
      <w:lvlText w:val="o"/>
      <w:lvlJc w:val="left"/>
      <w:pPr>
        <w:tabs>
          <w:tab w:val="num" w:pos="3600"/>
        </w:tabs>
        <w:ind w:left="3600" w:hanging="360"/>
      </w:pPr>
      <w:rPr>
        <w:rFonts w:ascii="Courier New" w:hAnsi="Courier New" w:hint="default"/>
      </w:rPr>
    </w:lvl>
    <w:lvl w:ilvl="5" w:tplc="A2365A34" w:tentative="1">
      <w:start w:val="1"/>
      <w:numFmt w:val="bullet"/>
      <w:lvlText w:val=""/>
      <w:lvlJc w:val="left"/>
      <w:pPr>
        <w:tabs>
          <w:tab w:val="num" w:pos="4320"/>
        </w:tabs>
        <w:ind w:left="4320" w:hanging="360"/>
      </w:pPr>
      <w:rPr>
        <w:rFonts w:ascii="Wingdings" w:hAnsi="Wingdings" w:hint="default"/>
      </w:rPr>
    </w:lvl>
    <w:lvl w:ilvl="6" w:tplc="D08AE2CE" w:tentative="1">
      <w:start w:val="1"/>
      <w:numFmt w:val="bullet"/>
      <w:lvlText w:val=""/>
      <w:lvlJc w:val="left"/>
      <w:pPr>
        <w:tabs>
          <w:tab w:val="num" w:pos="5040"/>
        </w:tabs>
        <w:ind w:left="5040" w:hanging="360"/>
      </w:pPr>
      <w:rPr>
        <w:rFonts w:ascii="Symbol" w:hAnsi="Symbol" w:hint="default"/>
      </w:rPr>
    </w:lvl>
    <w:lvl w:ilvl="7" w:tplc="9B323FEE" w:tentative="1">
      <w:start w:val="1"/>
      <w:numFmt w:val="bullet"/>
      <w:lvlText w:val="o"/>
      <w:lvlJc w:val="left"/>
      <w:pPr>
        <w:tabs>
          <w:tab w:val="num" w:pos="5760"/>
        </w:tabs>
        <w:ind w:left="5760" w:hanging="360"/>
      </w:pPr>
      <w:rPr>
        <w:rFonts w:ascii="Courier New" w:hAnsi="Courier New" w:hint="default"/>
      </w:rPr>
    </w:lvl>
    <w:lvl w:ilvl="8" w:tplc="072CA4E6" w:tentative="1">
      <w:start w:val="1"/>
      <w:numFmt w:val="bullet"/>
      <w:lvlText w:val=""/>
      <w:lvlJc w:val="left"/>
      <w:pPr>
        <w:tabs>
          <w:tab w:val="num" w:pos="6480"/>
        </w:tabs>
        <w:ind w:left="6480" w:hanging="360"/>
      </w:pPr>
      <w:rPr>
        <w:rFonts w:ascii="Wingdings" w:hAnsi="Wingdings" w:hint="default"/>
      </w:rPr>
    </w:lvl>
  </w:abstractNum>
  <w:abstractNum w:abstractNumId="24">
    <w:nsid w:val="51F84CFC"/>
    <w:multiLevelType w:val="multilevel"/>
    <w:tmpl w:val="48065BFE"/>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83A7432"/>
    <w:multiLevelType w:val="multilevel"/>
    <w:tmpl w:val="7DCA43DC"/>
    <w:lvl w:ilvl="0">
      <w:start w:val="1"/>
      <w:numFmt w:val="none"/>
      <w:lvlText w:val="1"/>
      <w:lvlJc w:val="left"/>
      <w:pPr>
        <w:ind w:left="567" w:hanging="567"/>
      </w:pPr>
      <w:rPr>
        <w:rFonts w:hint="default"/>
      </w:rPr>
    </w:lvl>
    <w:lvl w:ilvl="1">
      <w:start w:val="1"/>
      <w:numFmt w:val="none"/>
      <w:lvlText w:val="2.1"/>
      <w:lvlJc w:val="left"/>
      <w:pPr>
        <w:ind w:left="567" w:hanging="567"/>
      </w:pPr>
      <w:rPr>
        <w:rFonts w:ascii="Arial" w:hAnsi="Aria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5A507021"/>
    <w:multiLevelType w:val="multilevel"/>
    <w:tmpl w:val="EAAC797E"/>
    <w:lvl w:ilvl="0">
      <w:start w:val="1"/>
      <w:numFmt w:val="decimal"/>
      <w:lvlText w:val="%1."/>
      <w:lvlJc w:val="left"/>
      <w:pPr>
        <w:ind w:left="360" w:hanging="360"/>
      </w:pPr>
      <w:rPr>
        <w:rFonts w:hint="default"/>
      </w:rPr>
    </w:lvl>
    <w:lvl w:ilvl="1">
      <w:start w:val="1"/>
      <w:numFmt w:val="decimal"/>
      <w:lvlText w:val="%1.%2."/>
      <w:lvlJc w:val="left"/>
      <w:pPr>
        <w:ind w:left="1283"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F4639E2"/>
    <w:multiLevelType w:val="multilevel"/>
    <w:tmpl w:val="EB0A7EC2"/>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3142FD6"/>
    <w:multiLevelType w:val="multilevel"/>
    <w:tmpl w:val="B33801A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nsid w:val="70F358D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23"/>
  </w:num>
  <w:num w:numId="3">
    <w:abstractNumId w:val="0"/>
  </w:num>
  <w:num w:numId="4">
    <w:abstractNumId w:val="10"/>
  </w:num>
  <w:num w:numId="5">
    <w:abstractNumId w:val="21"/>
  </w:num>
  <w:num w:numId="6">
    <w:abstractNumId w:val="8"/>
  </w:num>
  <w:num w:numId="7">
    <w:abstractNumId w:val="16"/>
  </w:num>
  <w:num w:numId="8">
    <w:abstractNumId w:val="2"/>
  </w:num>
  <w:num w:numId="9">
    <w:abstractNumId w:val="14"/>
  </w:num>
  <w:num w:numId="10">
    <w:abstractNumId w:val="19"/>
  </w:num>
  <w:num w:numId="11">
    <w:abstractNumId w:val="26"/>
    <w:lvlOverride w:ilvl="0">
      <w:startOverride w:val="4"/>
    </w:lvlOverride>
  </w:num>
  <w:num w:numId="12">
    <w:abstractNumId w:val="11"/>
  </w:num>
  <w:num w:numId="13">
    <w:abstractNumId w:val="17"/>
  </w:num>
  <w:num w:numId="14">
    <w:abstractNumId w:val="22"/>
  </w:num>
  <w:num w:numId="15">
    <w:abstractNumId w:val="11"/>
    <w:lvlOverride w:ilvl="0">
      <w:lvl w:ilvl="0">
        <w:start w:val="1"/>
        <w:numFmt w:val="decimal"/>
        <w:lvlText w:val="%1"/>
        <w:lvlJc w:val="left"/>
        <w:pPr>
          <w:ind w:left="3693" w:hanging="432"/>
        </w:pPr>
        <w:rPr>
          <w:rFonts w:hint="default"/>
        </w:rPr>
      </w:lvl>
    </w:lvlOverride>
    <w:lvlOverride w:ilvl="1">
      <w:lvl w:ilvl="1">
        <w:start w:val="1"/>
        <w:numFmt w:val="none"/>
        <w:lvlText w:val="4.2"/>
        <w:lvlJc w:val="left"/>
        <w:pPr>
          <w:ind w:left="3553"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6">
    <w:abstractNumId w:val="5"/>
  </w:num>
  <w:num w:numId="17">
    <w:abstractNumId w:val="20"/>
  </w:num>
  <w:num w:numId="18">
    <w:abstractNumId w:val="1"/>
  </w:num>
  <w:num w:numId="19">
    <w:abstractNumId w:val="9"/>
  </w:num>
  <w:num w:numId="20">
    <w:abstractNumId w:val="29"/>
  </w:num>
  <w:num w:numId="21">
    <w:abstractNumId w:val="25"/>
  </w:num>
  <w:num w:numId="22">
    <w:abstractNumId w:val="27"/>
  </w:num>
  <w:num w:numId="23">
    <w:abstractNumId w:val="24"/>
  </w:num>
  <w:num w:numId="24">
    <w:abstractNumId w:val="15"/>
  </w:num>
  <w:num w:numId="25">
    <w:abstractNumId w:val="7"/>
  </w:num>
  <w:num w:numId="26">
    <w:abstractNumId w:val="13"/>
  </w:num>
  <w:num w:numId="27">
    <w:abstractNumId w:val="12"/>
  </w:num>
  <w:num w:numId="28">
    <w:abstractNumId w:val="28"/>
  </w:num>
  <w:num w:numId="29">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4"/>
  </w:num>
  <w:num w:numId="32">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284"/>
  <w:drawingGridHorizontalSpacing w:val="120"/>
  <w:displayHorizontalDrawingGridEvery w:val="2"/>
  <w:characterSpacingControl w:val="doNotCompress"/>
  <w:hdrShapeDefaults>
    <o:shapedefaults v:ext="edit" spidmax="305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BE0"/>
    <w:rsid w:val="00000EBF"/>
    <w:rsid w:val="000035E5"/>
    <w:rsid w:val="00003C65"/>
    <w:rsid w:val="00004306"/>
    <w:rsid w:val="000046F7"/>
    <w:rsid w:val="00004EB3"/>
    <w:rsid w:val="0000728C"/>
    <w:rsid w:val="0000748A"/>
    <w:rsid w:val="00007530"/>
    <w:rsid w:val="0001093C"/>
    <w:rsid w:val="00010EF4"/>
    <w:rsid w:val="00010F4F"/>
    <w:rsid w:val="000110A6"/>
    <w:rsid w:val="000129E8"/>
    <w:rsid w:val="00013183"/>
    <w:rsid w:val="000134FF"/>
    <w:rsid w:val="00014527"/>
    <w:rsid w:val="00015825"/>
    <w:rsid w:val="000169C5"/>
    <w:rsid w:val="00016ECE"/>
    <w:rsid w:val="00020493"/>
    <w:rsid w:val="00020C2F"/>
    <w:rsid w:val="000210EC"/>
    <w:rsid w:val="000211E3"/>
    <w:rsid w:val="0002130C"/>
    <w:rsid w:val="000222F2"/>
    <w:rsid w:val="00023422"/>
    <w:rsid w:val="000238A8"/>
    <w:rsid w:val="00026A9A"/>
    <w:rsid w:val="000302BE"/>
    <w:rsid w:val="00030DDB"/>
    <w:rsid w:val="00034D1A"/>
    <w:rsid w:val="00034E83"/>
    <w:rsid w:val="00035101"/>
    <w:rsid w:val="0003729F"/>
    <w:rsid w:val="00041F9D"/>
    <w:rsid w:val="000434CB"/>
    <w:rsid w:val="00044D41"/>
    <w:rsid w:val="00045DC1"/>
    <w:rsid w:val="00047211"/>
    <w:rsid w:val="00052452"/>
    <w:rsid w:val="00052E92"/>
    <w:rsid w:val="000531E1"/>
    <w:rsid w:val="00054267"/>
    <w:rsid w:val="0005524A"/>
    <w:rsid w:val="00055D00"/>
    <w:rsid w:val="0006088C"/>
    <w:rsid w:val="00061E3F"/>
    <w:rsid w:val="00066042"/>
    <w:rsid w:val="00066D25"/>
    <w:rsid w:val="00066F2B"/>
    <w:rsid w:val="0006745B"/>
    <w:rsid w:val="00070194"/>
    <w:rsid w:val="000704BD"/>
    <w:rsid w:val="00070DF9"/>
    <w:rsid w:val="0007157E"/>
    <w:rsid w:val="00071A66"/>
    <w:rsid w:val="00076082"/>
    <w:rsid w:val="00077DB9"/>
    <w:rsid w:val="00081117"/>
    <w:rsid w:val="000828DB"/>
    <w:rsid w:val="00084379"/>
    <w:rsid w:val="000849B2"/>
    <w:rsid w:val="00087C52"/>
    <w:rsid w:val="00090061"/>
    <w:rsid w:val="00091AC7"/>
    <w:rsid w:val="0009202B"/>
    <w:rsid w:val="00092D93"/>
    <w:rsid w:val="00095745"/>
    <w:rsid w:val="00095CF2"/>
    <w:rsid w:val="0009762A"/>
    <w:rsid w:val="000A1FE1"/>
    <w:rsid w:val="000A3533"/>
    <w:rsid w:val="000A47E4"/>
    <w:rsid w:val="000A536A"/>
    <w:rsid w:val="000A66D8"/>
    <w:rsid w:val="000A7A69"/>
    <w:rsid w:val="000B0F89"/>
    <w:rsid w:val="000B26BB"/>
    <w:rsid w:val="000B30F7"/>
    <w:rsid w:val="000B33A9"/>
    <w:rsid w:val="000B5C0E"/>
    <w:rsid w:val="000B6993"/>
    <w:rsid w:val="000C1AA0"/>
    <w:rsid w:val="000C356F"/>
    <w:rsid w:val="000C3591"/>
    <w:rsid w:val="000C5890"/>
    <w:rsid w:val="000C69E5"/>
    <w:rsid w:val="000C7788"/>
    <w:rsid w:val="000C7831"/>
    <w:rsid w:val="000D21A7"/>
    <w:rsid w:val="000D2A64"/>
    <w:rsid w:val="000D3696"/>
    <w:rsid w:val="000D4131"/>
    <w:rsid w:val="000D5DAA"/>
    <w:rsid w:val="000E1292"/>
    <w:rsid w:val="000E1A73"/>
    <w:rsid w:val="000E475C"/>
    <w:rsid w:val="000E61DF"/>
    <w:rsid w:val="000E6A33"/>
    <w:rsid w:val="000F04B3"/>
    <w:rsid w:val="000F0A3B"/>
    <w:rsid w:val="000F429B"/>
    <w:rsid w:val="000F722B"/>
    <w:rsid w:val="000F7577"/>
    <w:rsid w:val="00103E03"/>
    <w:rsid w:val="0010555B"/>
    <w:rsid w:val="00106884"/>
    <w:rsid w:val="00106DDC"/>
    <w:rsid w:val="001073D7"/>
    <w:rsid w:val="001107A2"/>
    <w:rsid w:val="001110D4"/>
    <w:rsid w:val="00115B0A"/>
    <w:rsid w:val="00115EEF"/>
    <w:rsid w:val="00116826"/>
    <w:rsid w:val="00121319"/>
    <w:rsid w:val="00122306"/>
    <w:rsid w:val="0012440A"/>
    <w:rsid w:val="0012727C"/>
    <w:rsid w:val="001277DB"/>
    <w:rsid w:val="00127BF1"/>
    <w:rsid w:val="0013458C"/>
    <w:rsid w:val="00135D54"/>
    <w:rsid w:val="001369D2"/>
    <w:rsid w:val="00137418"/>
    <w:rsid w:val="001402DE"/>
    <w:rsid w:val="0014208A"/>
    <w:rsid w:val="001437E0"/>
    <w:rsid w:val="001447F2"/>
    <w:rsid w:val="00147458"/>
    <w:rsid w:val="00147B64"/>
    <w:rsid w:val="00151B5B"/>
    <w:rsid w:val="00151CD2"/>
    <w:rsid w:val="00153D42"/>
    <w:rsid w:val="00156936"/>
    <w:rsid w:val="0016348B"/>
    <w:rsid w:val="00164014"/>
    <w:rsid w:val="0016439E"/>
    <w:rsid w:val="001648CA"/>
    <w:rsid w:val="00166BC3"/>
    <w:rsid w:val="00171B7B"/>
    <w:rsid w:val="00172763"/>
    <w:rsid w:val="00173231"/>
    <w:rsid w:val="00173871"/>
    <w:rsid w:val="00173E0C"/>
    <w:rsid w:val="00175733"/>
    <w:rsid w:val="0017629B"/>
    <w:rsid w:val="0017788B"/>
    <w:rsid w:val="001802EE"/>
    <w:rsid w:val="00180E36"/>
    <w:rsid w:val="00182D07"/>
    <w:rsid w:val="001856EE"/>
    <w:rsid w:val="0018671C"/>
    <w:rsid w:val="00186EE7"/>
    <w:rsid w:val="00187A8E"/>
    <w:rsid w:val="00187E39"/>
    <w:rsid w:val="0019286B"/>
    <w:rsid w:val="0019461A"/>
    <w:rsid w:val="00196B6C"/>
    <w:rsid w:val="001A01D6"/>
    <w:rsid w:val="001A1714"/>
    <w:rsid w:val="001A24D2"/>
    <w:rsid w:val="001A2D02"/>
    <w:rsid w:val="001A5289"/>
    <w:rsid w:val="001A7FB5"/>
    <w:rsid w:val="001B00DC"/>
    <w:rsid w:val="001B125E"/>
    <w:rsid w:val="001B38AD"/>
    <w:rsid w:val="001B3ACF"/>
    <w:rsid w:val="001B56AE"/>
    <w:rsid w:val="001B5C44"/>
    <w:rsid w:val="001B6C74"/>
    <w:rsid w:val="001C0347"/>
    <w:rsid w:val="001C1BFE"/>
    <w:rsid w:val="001C290E"/>
    <w:rsid w:val="001C2FDF"/>
    <w:rsid w:val="001C3BF7"/>
    <w:rsid w:val="001C42BD"/>
    <w:rsid w:val="001C5432"/>
    <w:rsid w:val="001C71CC"/>
    <w:rsid w:val="001C7D1F"/>
    <w:rsid w:val="001D130C"/>
    <w:rsid w:val="001D167E"/>
    <w:rsid w:val="001D4ED2"/>
    <w:rsid w:val="001D5202"/>
    <w:rsid w:val="001D6BFB"/>
    <w:rsid w:val="001D6D01"/>
    <w:rsid w:val="001D7A44"/>
    <w:rsid w:val="001E18EF"/>
    <w:rsid w:val="001E1D27"/>
    <w:rsid w:val="001E238A"/>
    <w:rsid w:val="001E2E0E"/>
    <w:rsid w:val="001E3AE8"/>
    <w:rsid w:val="001E5202"/>
    <w:rsid w:val="001F0D53"/>
    <w:rsid w:val="001F21EF"/>
    <w:rsid w:val="001F2F31"/>
    <w:rsid w:val="001F6030"/>
    <w:rsid w:val="001F68E9"/>
    <w:rsid w:val="001F6ED5"/>
    <w:rsid w:val="001F7CCA"/>
    <w:rsid w:val="00202BF7"/>
    <w:rsid w:val="00203D40"/>
    <w:rsid w:val="002042CD"/>
    <w:rsid w:val="0020473E"/>
    <w:rsid w:val="00206060"/>
    <w:rsid w:val="00206787"/>
    <w:rsid w:val="00206896"/>
    <w:rsid w:val="0020764A"/>
    <w:rsid w:val="00207D46"/>
    <w:rsid w:val="00210309"/>
    <w:rsid w:val="00210346"/>
    <w:rsid w:val="0021069C"/>
    <w:rsid w:val="002108C2"/>
    <w:rsid w:val="00211724"/>
    <w:rsid w:val="0021324D"/>
    <w:rsid w:val="00213664"/>
    <w:rsid w:val="002148B4"/>
    <w:rsid w:val="00214F4E"/>
    <w:rsid w:val="002204F8"/>
    <w:rsid w:val="00220E8F"/>
    <w:rsid w:val="002225C4"/>
    <w:rsid w:val="00223280"/>
    <w:rsid w:val="0022335A"/>
    <w:rsid w:val="002234B4"/>
    <w:rsid w:val="0022389D"/>
    <w:rsid w:val="00223B30"/>
    <w:rsid w:val="002259BC"/>
    <w:rsid w:val="00226944"/>
    <w:rsid w:val="0022721F"/>
    <w:rsid w:val="00227880"/>
    <w:rsid w:val="00227BAB"/>
    <w:rsid w:val="00231734"/>
    <w:rsid w:val="002326C8"/>
    <w:rsid w:val="00232D1F"/>
    <w:rsid w:val="002337DC"/>
    <w:rsid w:val="002345EE"/>
    <w:rsid w:val="00236D48"/>
    <w:rsid w:val="00236F5F"/>
    <w:rsid w:val="002407A0"/>
    <w:rsid w:val="002412DE"/>
    <w:rsid w:val="002413FA"/>
    <w:rsid w:val="00241532"/>
    <w:rsid w:val="00243378"/>
    <w:rsid w:val="002438E4"/>
    <w:rsid w:val="00244DA5"/>
    <w:rsid w:val="00245D8B"/>
    <w:rsid w:val="0025088D"/>
    <w:rsid w:val="00251C94"/>
    <w:rsid w:val="00251E22"/>
    <w:rsid w:val="002543D3"/>
    <w:rsid w:val="002550DD"/>
    <w:rsid w:val="0026070F"/>
    <w:rsid w:val="0026146A"/>
    <w:rsid w:val="002623E8"/>
    <w:rsid w:val="0026480E"/>
    <w:rsid w:val="00264B2C"/>
    <w:rsid w:val="00265DF3"/>
    <w:rsid w:val="002670A5"/>
    <w:rsid w:val="0026786D"/>
    <w:rsid w:val="00271E95"/>
    <w:rsid w:val="00272695"/>
    <w:rsid w:val="00273002"/>
    <w:rsid w:val="002737A3"/>
    <w:rsid w:val="0027397D"/>
    <w:rsid w:val="00276649"/>
    <w:rsid w:val="002809A0"/>
    <w:rsid w:val="0028377E"/>
    <w:rsid w:val="0028537E"/>
    <w:rsid w:val="00285E80"/>
    <w:rsid w:val="00286CAC"/>
    <w:rsid w:val="002872E8"/>
    <w:rsid w:val="0028768D"/>
    <w:rsid w:val="0029019C"/>
    <w:rsid w:val="00290845"/>
    <w:rsid w:val="002925AD"/>
    <w:rsid w:val="002928F0"/>
    <w:rsid w:val="002937DA"/>
    <w:rsid w:val="00295444"/>
    <w:rsid w:val="0029575C"/>
    <w:rsid w:val="002A01BD"/>
    <w:rsid w:val="002A0F76"/>
    <w:rsid w:val="002A14D5"/>
    <w:rsid w:val="002A2155"/>
    <w:rsid w:val="002A316A"/>
    <w:rsid w:val="002A33FF"/>
    <w:rsid w:val="002A50AA"/>
    <w:rsid w:val="002A5B38"/>
    <w:rsid w:val="002A6622"/>
    <w:rsid w:val="002A7725"/>
    <w:rsid w:val="002B1B26"/>
    <w:rsid w:val="002B1F89"/>
    <w:rsid w:val="002B3B34"/>
    <w:rsid w:val="002B412B"/>
    <w:rsid w:val="002B6A1C"/>
    <w:rsid w:val="002B7226"/>
    <w:rsid w:val="002B799F"/>
    <w:rsid w:val="002C00EF"/>
    <w:rsid w:val="002C2782"/>
    <w:rsid w:val="002C2951"/>
    <w:rsid w:val="002C454E"/>
    <w:rsid w:val="002C7D7D"/>
    <w:rsid w:val="002D0C54"/>
    <w:rsid w:val="002D0ED1"/>
    <w:rsid w:val="002D10B1"/>
    <w:rsid w:val="002D1333"/>
    <w:rsid w:val="002D24C5"/>
    <w:rsid w:val="002D24D2"/>
    <w:rsid w:val="002D3DC7"/>
    <w:rsid w:val="002D3FC4"/>
    <w:rsid w:val="002D4143"/>
    <w:rsid w:val="002D41FC"/>
    <w:rsid w:val="002E0E4B"/>
    <w:rsid w:val="002E157E"/>
    <w:rsid w:val="002E15C7"/>
    <w:rsid w:val="002E1CAD"/>
    <w:rsid w:val="002E6635"/>
    <w:rsid w:val="002E714B"/>
    <w:rsid w:val="002E7EBF"/>
    <w:rsid w:val="002F053A"/>
    <w:rsid w:val="002F31D7"/>
    <w:rsid w:val="002F5D91"/>
    <w:rsid w:val="002F764B"/>
    <w:rsid w:val="002F7CCC"/>
    <w:rsid w:val="003006A5"/>
    <w:rsid w:val="0030290F"/>
    <w:rsid w:val="0030343E"/>
    <w:rsid w:val="00304E69"/>
    <w:rsid w:val="003056A1"/>
    <w:rsid w:val="00307659"/>
    <w:rsid w:val="003102AD"/>
    <w:rsid w:val="003112A1"/>
    <w:rsid w:val="00311CA2"/>
    <w:rsid w:val="003147B7"/>
    <w:rsid w:val="00315042"/>
    <w:rsid w:val="00317002"/>
    <w:rsid w:val="00322B0A"/>
    <w:rsid w:val="00323A43"/>
    <w:rsid w:val="00325959"/>
    <w:rsid w:val="00326541"/>
    <w:rsid w:val="00332589"/>
    <w:rsid w:val="00336199"/>
    <w:rsid w:val="00336EB6"/>
    <w:rsid w:val="003468A5"/>
    <w:rsid w:val="003506A2"/>
    <w:rsid w:val="00353C48"/>
    <w:rsid w:val="00354CC6"/>
    <w:rsid w:val="00354CD6"/>
    <w:rsid w:val="00354F95"/>
    <w:rsid w:val="00355004"/>
    <w:rsid w:val="00355C86"/>
    <w:rsid w:val="003565D8"/>
    <w:rsid w:val="00356BCF"/>
    <w:rsid w:val="00363DAE"/>
    <w:rsid w:val="003712A2"/>
    <w:rsid w:val="00371318"/>
    <w:rsid w:val="003726E4"/>
    <w:rsid w:val="00373265"/>
    <w:rsid w:val="00374B4F"/>
    <w:rsid w:val="003757EB"/>
    <w:rsid w:val="00382A12"/>
    <w:rsid w:val="00385B5F"/>
    <w:rsid w:val="00390ABE"/>
    <w:rsid w:val="00390DC4"/>
    <w:rsid w:val="00391A42"/>
    <w:rsid w:val="00391E58"/>
    <w:rsid w:val="003927CC"/>
    <w:rsid w:val="003929E7"/>
    <w:rsid w:val="00395F20"/>
    <w:rsid w:val="00396D2D"/>
    <w:rsid w:val="003A06A7"/>
    <w:rsid w:val="003A6502"/>
    <w:rsid w:val="003A6D8E"/>
    <w:rsid w:val="003A758D"/>
    <w:rsid w:val="003B0747"/>
    <w:rsid w:val="003B11CB"/>
    <w:rsid w:val="003B2936"/>
    <w:rsid w:val="003B4CF3"/>
    <w:rsid w:val="003C06AE"/>
    <w:rsid w:val="003C15FC"/>
    <w:rsid w:val="003C3BDC"/>
    <w:rsid w:val="003C3FB9"/>
    <w:rsid w:val="003C6F12"/>
    <w:rsid w:val="003C7366"/>
    <w:rsid w:val="003D11E2"/>
    <w:rsid w:val="003D33A7"/>
    <w:rsid w:val="003D638C"/>
    <w:rsid w:val="003D69C4"/>
    <w:rsid w:val="003E0D64"/>
    <w:rsid w:val="003E1793"/>
    <w:rsid w:val="003E1F39"/>
    <w:rsid w:val="003E2793"/>
    <w:rsid w:val="003E38F1"/>
    <w:rsid w:val="003E613D"/>
    <w:rsid w:val="003E7498"/>
    <w:rsid w:val="003E7A14"/>
    <w:rsid w:val="003F1C29"/>
    <w:rsid w:val="003F34B0"/>
    <w:rsid w:val="003F3A2C"/>
    <w:rsid w:val="003F547A"/>
    <w:rsid w:val="003F6163"/>
    <w:rsid w:val="003F7508"/>
    <w:rsid w:val="003F7B4F"/>
    <w:rsid w:val="00401A5F"/>
    <w:rsid w:val="00402750"/>
    <w:rsid w:val="00402AA1"/>
    <w:rsid w:val="00403E7C"/>
    <w:rsid w:val="00404A9C"/>
    <w:rsid w:val="00406172"/>
    <w:rsid w:val="00411AB3"/>
    <w:rsid w:val="0041289A"/>
    <w:rsid w:val="00415EC7"/>
    <w:rsid w:val="00416D0A"/>
    <w:rsid w:val="00420831"/>
    <w:rsid w:val="00420EB0"/>
    <w:rsid w:val="00424535"/>
    <w:rsid w:val="00425CA4"/>
    <w:rsid w:val="0042714E"/>
    <w:rsid w:val="00430A3D"/>
    <w:rsid w:val="00431056"/>
    <w:rsid w:val="00434CF5"/>
    <w:rsid w:val="00435CDD"/>
    <w:rsid w:val="00436D9E"/>
    <w:rsid w:val="004372FB"/>
    <w:rsid w:val="004401BA"/>
    <w:rsid w:val="00440259"/>
    <w:rsid w:val="00441125"/>
    <w:rsid w:val="004431C8"/>
    <w:rsid w:val="00443B2C"/>
    <w:rsid w:val="004455D2"/>
    <w:rsid w:val="00445E93"/>
    <w:rsid w:val="00446C08"/>
    <w:rsid w:val="00446E05"/>
    <w:rsid w:val="004475CC"/>
    <w:rsid w:val="00450DA4"/>
    <w:rsid w:val="00451094"/>
    <w:rsid w:val="00451F55"/>
    <w:rsid w:val="00454C4A"/>
    <w:rsid w:val="00457056"/>
    <w:rsid w:val="004571BC"/>
    <w:rsid w:val="004613E2"/>
    <w:rsid w:val="0046168D"/>
    <w:rsid w:val="00462BE8"/>
    <w:rsid w:val="00466DB9"/>
    <w:rsid w:val="00470C6D"/>
    <w:rsid w:val="00471692"/>
    <w:rsid w:val="00472404"/>
    <w:rsid w:val="004739D5"/>
    <w:rsid w:val="00474ADE"/>
    <w:rsid w:val="0047506C"/>
    <w:rsid w:val="00475541"/>
    <w:rsid w:val="00475BB0"/>
    <w:rsid w:val="004765DD"/>
    <w:rsid w:val="00476FB2"/>
    <w:rsid w:val="0047748C"/>
    <w:rsid w:val="00482452"/>
    <w:rsid w:val="00482EC5"/>
    <w:rsid w:val="00484745"/>
    <w:rsid w:val="004851B5"/>
    <w:rsid w:val="00485835"/>
    <w:rsid w:val="00487666"/>
    <w:rsid w:val="0049310B"/>
    <w:rsid w:val="00496471"/>
    <w:rsid w:val="0049780A"/>
    <w:rsid w:val="00497C93"/>
    <w:rsid w:val="00497F86"/>
    <w:rsid w:val="004A2273"/>
    <w:rsid w:val="004A55A0"/>
    <w:rsid w:val="004A596F"/>
    <w:rsid w:val="004A5B81"/>
    <w:rsid w:val="004A609E"/>
    <w:rsid w:val="004B22CB"/>
    <w:rsid w:val="004B2A21"/>
    <w:rsid w:val="004B6771"/>
    <w:rsid w:val="004C02F6"/>
    <w:rsid w:val="004C185D"/>
    <w:rsid w:val="004C2780"/>
    <w:rsid w:val="004C3347"/>
    <w:rsid w:val="004C6976"/>
    <w:rsid w:val="004C7746"/>
    <w:rsid w:val="004C7D81"/>
    <w:rsid w:val="004D40C4"/>
    <w:rsid w:val="004D51F1"/>
    <w:rsid w:val="004D6665"/>
    <w:rsid w:val="004E4992"/>
    <w:rsid w:val="004E5D49"/>
    <w:rsid w:val="004F0923"/>
    <w:rsid w:val="004F1742"/>
    <w:rsid w:val="004F46D3"/>
    <w:rsid w:val="004F746A"/>
    <w:rsid w:val="004F7EE9"/>
    <w:rsid w:val="004F7F4B"/>
    <w:rsid w:val="00501451"/>
    <w:rsid w:val="0050250D"/>
    <w:rsid w:val="00502D4B"/>
    <w:rsid w:val="005049E3"/>
    <w:rsid w:val="00504AD9"/>
    <w:rsid w:val="00504CCD"/>
    <w:rsid w:val="00506B44"/>
    <w:rsid w:val="00507D99"/>
    <w:rsid w:val="005100FB"/>
    <w:rsid w:val="005108A6"/>
    <w:rsid w:val="00511961"/>
    <w:rsid w:val="005125CD"/>
    <w:rsid w:val="00513FA0"/>
    <w:rsid w:val="005164FA"/>
    <w:rsid w:val="00521949"/>
    <w:rsid w:val="00523723"/>
    <w:rsid w:val="00524AF2"/>
    <w:rsid w:val="00527701"/>
    <w:rsid w:val="005278F6"/>
    <w:rsid w:val="005324B6"/>
    <w:rsid w:val="00533C91"/>
    <w:rsid w:val="0053485D"/>
    <w:rsid w:val="00534BDD"/>
    <w:rsid w:val="00534F5F"/>
    <w:rsid w:val="00535687"/>
    <w:rsid w:val="00535963"/>
    <w:rsid w:val="00535F84"/>
    <w:rsid w:val="00542A5D"/>
    <w:rsid w:val="005437BB"/>
    <w:rsid w:val="0054580A"/>
    <w:rsid w:val="00550B3B"/>
    <w:rsid w:val="0055278B"/>
    <w:rsid w:val="0055325A"/>
    <w:rsid w:val="00553E46"/>
    <w:rsid w:val="00555A03"/>
    <w:rsid w:val="00560CD6"/>
    <w:rsid w:val="005615C9"/>
    <w:rsid w:val="00561BFB"/>
    <w:rsid w:val="005642EE"/>
    <w:rsid w:val="005650B1"/>
    <w:rsid w:val="0056716B"/>
    <w:rsid w:val="00567E9E"/>
    <w:rsid w:val="00570A8E"/>
    <w:rsid w:val="00572629"/>
    <w:rsid w:val="0057468C"/>
    <w:rsid w:val="0057691A"/>
    <w:rsid w:val="0057728D"/>
    <w:rsid w:val="00577F09"/>
    <w:rsid w:val="00580B29"/>
    <w:rsid w:val="00582C0E"/>
    <w:rsid w:val="0058482A"/>
    <w:rsid w:val="005851F6"/>
    <w:rsid w:val="005853D3"/>
    <w:rsid w:val="005861DC"/>
    <w:rsid w:val="00586640"/>
    <w:rsid w:val="00587564"/>
    <w:rsid w:val="00590095"/>
    <w:rsid w:val="00592844"/>
    <w:rsid w:val="00593890"/>
    <w:rsid w:val="00594396"/>
    <w:rsid w:val="005944BC"/>
    <w:rsid w:val="005950DD"/>
    <w:rsid w:val="005A09C1"/>
    <w:rsid w:val="005A0F8C"/>
    <w:rsid w:val="005A1BAA"/>
    <w:rsid w:val="005A27D6"/>
    <w:rsid w:val="005A2C5F"/>
    <w:rsid w:val="005A3F5E"/>
    <w:rsid w:val="005A409E"/>
    <w:rsid w:val="005B0792"/>
    <w:rsid w:val="005B2913"/>
    <w:rsid w:val="005B3857"/>
    <w:rsid w:val="005B3D05"/>
    <w:rsid w:val="005B43FE"/>
    <w:rsid w:val="005B4998"/>
    <w:rsid w:val="005B59D5"/>
    <w:rsid w:val="005B61EA"/>
    <w:rsid w:val="005B72CC"/>
    <w:rsid w:val="005B79DC"/>
    <w:rsid w:val="005C0870"/>
    <w:rsid w:val="005C0C22"/>
    <w:rsid w:val="005C33A6"/>
    <w:rsid w:val="005C3AA5"/>
    <w:rsid w:val="005C5EAF"/>
    <w:rsid w:val="005D1664"/>
    <w:rsid w:val="005D1827"/>
    <w:rsid w:val="005D5EC5"/>
    <w:rsid w:val="005D6F81"/>
    <w:rsid w:val="005D743D"/>
    <w:rsid w:val="005E2A8B"/>
    <w:rsid w:val="005F146E"/>
    <w:rsid w:val="005F14AA"/>
    <w:rsid w:val="005F184D"/>
    <w:rsid w:val="005F1FD6"/>
    <w:rsid w:val="005F267D"/>
    <w:rsid w:val="005F2DFE"/>
    <w:rsid w:val="00600995"/>
    <w:rsid w:val="006018A2"/>
    <w:rsid w:val="00601D47"/>
    <w:rsid w:val="00603DA7"/>
    <w:rsid w:val="00607658"/>
    <w:rsid w:val="0061205F"/>
    <w:rsid w:val="006122BA"/>
    <w:rsid w:val="0061295B"/>
    <w:rsid w:val="00615B99"/>
    <w:rsid w:val="0061671B"/>
    <w:rsid w:val="006167D6"/>
    <w:rsid w:val="006176E4"/>
    <w:rsid w:val="0061777A"/>
    <w:rsid w:val="00622A72"/>
    <w:rsid w:val="00622FAB"/>
    <w:rsid w:val="00625C1D"/>
    <w:rsid w:val="00627D91"/>
    <w:rsid w:val="006319D4"/>
    <w:rsid w:val="00633E29"/>
    <w:rsid w:val="00636469"/>
    <w:rsid w:val="0063783D"/>
    <w:rsid w:val="0064158E"/>
    <w:rsid w:val="006425EA"/>
    <w:rsid w:val="00644A50"/>
    <w:rsid w:val="00647DD7"/>
    <w:rsid w:val="006542AD"/>
    <w:rsid w:val="006549C0"/>
    <w:rsid w:val="00654E2A"/>
    <w:rsid w:val="006561CB"/>
    <w:rsid w:val="00656307"/>
    <w:rsid w:val="00656537"/>
    <w:rsid w:val="00657253"/>
    <w:rsid w:val="00657A52"/>
    <w:rsid w:val="00660883"/>
    <w:rsid w:val="00662383"/>
    <w:rsid w:val="0066611B"/>
    <w:rsid w:val="006663B0"/>
    <w:rsid w:val="006701C2"/>
    <w:rsid w:val="00670D9B"/>
    <w:rsid w:val="0067110F"/>
    <w:rsid w:val="00672925"/>
    <w:rsid w:val="00672B9B"/>
    <w:rsid w:val="00673680"/>
    <w:rsid w:val="00673AA7"/>
    <w:rsid w:val="00677466"/>
    <w:rsid w:val="00680E80"/>
    <w:rsid w:val="006852BB"/>
    <w:rsid w:val="00685AEC"/>
    <w:rsid w:val="006937F5"/>
    <w:rsid w:val="00694AF1"/>
    <w:rsid w:val="006976C9"/>
    <w:rsid w:val="006A0154"/>
    <w:rsid w:val="006A02F0"/>
    <w:rsid w:val="006A1A19"/>
    <w:rsid w:val="006A2DA0"/>
    <w:rsid w:val="006A3E6E"/>
    <w:rsid w:val="006A3F0F"/>
    <w:rsid w:val="006A4F64"/>
    <w:rsid w:val="006A5B15"/>
    <w:rsid w:val="006A5D6C"/>
    <w:rsid w:val="006B0D39"/>
    <w:rsid w:val="006B13FD"/>
    <w:rsid w:val="006B170F"/>
    <w:rsid w:val="006B4382"/>
    <w:rsid w:val="006B4926"/>
    <w:rsid w:val="006B609C"/>
    <w:rsid w:val="006B66F0"/>
    <w:rsid w:val="006B6757"/>
    <w:rsid w:val="006B7600"/>
    <w:rsid w:val="006C092A"/>
    <w:rsid w:val="006C49F2"/>
    <w:rsid w:val="006C4F75"/>
    <w:rsid w:val="006C5B1D"/>
    <w:rsid w:val="006C6045"/>
    <w:rsid w:val="006C74FC"/>
    <w:rsid w:val="006D09EE"/>
    <w:rsid w:val="006D3CF0"/>
    <w:rsid w:val="006D3D54"/>
    <w:rsid w:val="006D3E9F"/>
    <w:rsid w:val="006D4B47"/>
    <w:rsid w:val="006D4E2A"/>
    <w:rsid w:val="006E0068"/>
    <w:rsid w:val="006E0420"/>
    <w:rsid w:val="006E1138"/>
    <w:rsid w:val="006E3BE5"/>
    <w:rsid w:val="006E4191"/>
    <w:rsid w:val="006E615C"/>
    <w:rsid w:val="006E7685"/>
    <w:rsid w:val="006E79C8"/>
    <w:rsid w:val="006F237A"/>
    <w:rsid w:val="006F2939"/>
    <w:rsid w:val="006F2E80"/>
    <w:rsid w:val="006F52D0"/>
    <w:rsid w:val="006F6B27"/>
    <w:rsid w:val="006F7087"/>
    <w:rsid w:val="007000C1"/>
    <w:rsid w:val="0070010B"/>
    <w:rsid w:val="0070323A"/>
    <w:rsid w:val="00703361"/>
    <w:rsid w:val="007056C3"/>
    <w:rsid w:val="007068B9"/>
    <w:rsid w:val="00706BEF"/>
    <w:rsid w:val="00707036"/>
    <w:rsid w:val="00710F13"/>
    <w:rsid w:val="007156E7"/>
    <w:rsid w:val="00716293"/>
    <w:rsid w:val="00717C0E"/>
    <w:rsid w:val="00720ACB"/>
    <w:rsid w:val="00720FBB"/>
    <w:rsid w:val="00722393"/>
    <w:rsid w:val="007249B2"/>
    <w:rsid w:val="00725858"/>
    <w:rsid w:val="007309EC"/>
    <w:rsid w:val="00731535"/>
    <w:rsid w:val="0073156D"/>
    <w:rsid w:val="007329CC"/>
    <w:rsid w:val="00733A8E"/>
    <w:rsid w:val="00736073"/>
    <w:rsid w:val="007362BE"/>
    <w:rsid w:val="00740C76"/>
    <w:rsid w:val="00741B58"/>
    <w:rsid w:val="00743BE0"/>
    <w:rsid w:val="00743E32"/>
    <w:rsid w:val="00747544"/>
    <w:rsid w:val="00747C3A"/>
    <w:rsid w:val="00747F2F"/>
    <w:rsid w:val="00751C69"/>
    <w:rsid w:val="00753ACE"/>
    <w:rsid w:val="0075521F"/>
    <w:rsid w:val="007554A3"/>
    <w:rsid w:val="00756CFF"/>
    <w:rsid w:val="00760F3A"/>
    <w:rsid w:val="007616B0"/>
    <w:rsid w:val="00762497"/>
    <w:rsid w:val="00762916"/>
    <w:rsid w:val="00763BB4"/>
    <w:rsid w:val="00763E86"/>
    <w:rsid w:val="00764881"/>
    <w:rsid w:val="00764F43"/>
    <w:rsid w:val="00764FAC"/>
    <w:rsid w:val="00765769"/>
    <w:rsid w:val="00765BA2"/>
    <w:rsid w:val="0077027C"/>
    <w:rsid w:val="00770BBA"/>
    <w:rsid w:val="00770EAE"/>
    <w:rsid w:val="007714EF"/>
    <w:rsid w:val="00771619"/>
    <w:rsid w:val="0077291C"/>
    <w:rsid w:val="00772B69"/>
    <w:rsid w:val="00772C75"/>
    <w:rsid w:val="00772F45"/>
    <w:rsid w:val="0077389B"/>
    <w:rsid w:val="0077493C"/>
    <w:rsid w:val="00775B61"/>
    <w:rsid w:val="00781968"/>
    <w:rsid w:val="00783FAB"/>
    <w:rsid w:val="007840BA"/>
    <w:rsid w:val="00786371"/>
    <w:rsid w:val="00787C13"/>
    <w:rsid w:val="00791149"/>
    <w:rsid w:val="007923F3"/>
    <w:rsid w:val="007932FC"/>
    <w:rsid w:val="00793780"/>
    <w:rsid w:val="0079416D"/>
    <w:rsid w:val="00795251"/>
    <w:rsid w:val="007A04F0"/>
    <w:rsid w:val="007A0507"/>
    <w:rsid w:val="007A074C"/>
    <w:rsid w:val="007A1443"/>
    <w:rsid w:val="007A16B1"/>
    <w:rsid w:val="007A2A69"/>
    <w:rsid w:val="007A5084"/>
    <w:rsid w:val="007A6D22"/>
    <w:rsid w:val="007A78EA"/>
    <w:rsid w:val="007B2ACB"/>
    <w:rsid w:val="007B46D0"/>
    <w:rsid w:val="007B47A2"/>
    <w:rsid w:val="007B48BB"/>
    <w:rsid w:val="007B498F"/>
    <w:rsid w:val="007B52F7"/>
    <w:rsid w:val="007B66CB"/>
    <w:rsid w:val="007B79C7"/>
    <w:rsid w:val="007C343E"/>
    <w:rsid w:val="007C5B6E"/>
    <w:rsid w:val="007C5C58"/>
    <w:rsid w:val="007C668C"/>
    <w:rsid w:val="007C6E05"/>
    <w:rsid w:val="007D1AB8"/>
    <w:rsid w:val="007D26CC"/>
    <w:rsid w:val="007D4A38"/>
    <w:rsid w:val="007D5B10"/>
    <w:rsid w:val="007D5B93"/>
    <w:rsid w:val="007D6C97"/>
    <w:rsid w:val="007D70AB"/>
    <w:rsid w:val="007D7807"/>
    <w:rsid w:val="007D793C"/>
    <w:rsid w:val="007E2633"/>
    <w:rsid w:val="007E4B12"/>
    <w:rsid w:val="007E5DB5"/>
    <w:rsid w:val="007E6850"/>
    <w:rsid w:val="007F00E8"/>
    <w:rsid w:val="007F0254"/>
    <w:rsid w:val="007F0801"/>
    <w:rsid w:val="007F0846"/>
    <w:rsid w:val="007F17D6"/>
    <w:rsid w:val="007F2470"/>
    <w:rsid w:val="007F3CE4"/>
    <w:rsid w:val="007F41E4"/>
    <w:rsid w:val="007F5417"/>
    <w:rsid w:val="007F5442"/>
    <w:rsid w:val="007F5C80"/>
    <w:rsid w:val="007F729A"/>
    <w:rsid w:val="00800036"/>
    <w:rsid w:val="00800773"/>
    <w:rsid w:val="00800B89"/>
    <w:rsid w:val="00800FFF"/>
    <w:rsid w:val="00801A8F"/>
    <w:rsid w:val="0080254B"/>
    <w:rsid w:val="008036BC"/>
    <w:rsid w:val="00805A43"/>
    <w:rsid w:val="00806A9E"/>
    <w:rsid w:val="00810019"/>
    <w:rsid w:val="0081073E"/>
    <w:rsid w:val="008123FD"/>
    <w:rsid w:val="00813922"/>
    <w:rsid w:val="00814A2A"/>
    <w:rsid w:val="00814CB3"/>
    <w:rsid w:val="00820C88"/>
    <w:rsid w:val="00820F6C"/>
    <w:rsid w:val="008212FF"/>
    <w:rsid w:val="0082299E"/>
    <w:rsid w:val="00831528"/>
    <w:rsid w:val="00831B28"/>
    <w:rsid w:val="008332A7"/>
    <w:rsid w:val="00834771"/>
    <w:rsid w:val="0083582B"/>
    <w:rsid w:val="00841223"/>
    <w:rsid w:val="00842E25"/>
    <w:rsid w:val="00843218"/>
    <w:rsid w:val="00843E1E"/>
    <w:rsid w:val="008454DF"/>
    <w:rsid w:val="00846D28"/>
    <w:rsid w:val="00846E02"/>
    <w:rsid w:val="00850BFC"/>
    <w:rsid w:val="00851AE8"/>
    <w:rsid w:val="00860578"/>
    <w:rsid w:val="0086171C"/>
    <w:rsid w:val="0086495B"/>
    <w:rsid w:val="00864A07"/>
    <w:rsid w:val="00865B4D"/>
    <w:rsid w:val="00867713"/>
    <w:rsid w:val="00870A22"/>
    <w:rsid w:val="00871A87"/>
    <w:rsid w:val="0087205D"/>
    <w:rsid w:val="008746B8"/>
    <w:rsid w:val="0087588D"/>
    <w:rsid w:val="00875A34"/>
    <w:rsid w:val="0087689B"/>
    <w:rsid w:val="00880FBF"/>
    <w:rsid w:val="00881846"/>
    <w:rsid w:val="00882CE0"/>
    <w:rsid w:val="008845D0"/>
    <w:rsid w:val="008862F9"/>
    <w:rsid w:val="00887380"/>
    <w:rsid w:val="008875BD"/>
    <w:rsid w:val="00891901"/>
    <w:rsid w:val="00891E83"/>
    <w:rsid w:val="0089259A"/>
    <w:rsid w:val="00893A8E"/>
    <w:rsid w:val="008947F8"/>
    <w:rsid w:val="00894957"/>
    <w:rsid w:val="00894B2B"/>
    <w:rsid w:val="00895C00"/>
    <w:rsid w:val="00897837"/>
    <w:rsid w:val="008A01B6"/>
    <w:rsid w:val="008A1ABD"/>
    <w:rsid w:val="008A2F11"/>
    <w:rsid w:val="008A4490"/>
    <w:rsid w:val="008A7098"/>
    <w:rsid w:val="008B0B99"/>
    <w:rsid w:val="008B1485"/>
    <w:rsid w:val="008B1585"/>
    <w:rsid w:val="008B1C7A"/>
    <w:rsid w:val="008B276D"/>
    <w:rsid w:val="008B2DDB"/>
    <w:rsid w:val="008B51AF"/>
    <w:rsid w:val="008C0DC5"/>
    <w:rsid w:val="008C1A08"/>
    <w:rsid w:val="008C25BB"/>
    <w:rsid w:val="008C2D51"/>
    <w:rsid w:val="008C39B2"/>
    <w:rsid w:val="008C39F2"/>
    <w:rsid w:val="008C477A"/>
    <w:rsid w:val="008C48C0"/>
    <w:rsid w:val="008C5CC5"/>
    <w:rsid w:val="008C75B6"/>
    <w:rsid w:val="008D037C"/>
    <w:rsid w:val="008D0B09"/>
    <w:rsid w:val="008D1DB0"/>
    <w:rsid w:val="008D3369"/>
    <w:rsid w:val="008D33DE"/>
    <w:rsid w:val="008D6610"/>
    <w:rsid w:val="008D6E53"/>
    <w:rsid w:val="008D7EC9"/>
    <w:rsid w:val="008E0FD2"/>
    <w:rsid w:val="008E1040"/>
    <w:rsid w:val="008E3755"/>
    <w:rsid w:val="008E4702"/>
    <w:rsid w:val="008E5CC5"/>
    <w:rsid w:val="008E5E9B"/>
    <w:rsid w:val="008F14AB"/>
    <w:rsid w:val="008F17FB"/>
    <w:rsid w:val="008F3B92"/>
    <w:rsid w:val="008F424A"/>
    <w:rsid w:val="008F4278"/>
    <w:rsid w:val="008F6480"/>
    <w:rsid w:val="008F7FE4"/>
    <w:rsid w:val="00900385"/>
    <w:rsid w:val="00901AAE"/>
    <w:rsid w:val="00904387"/>
    <w:rsid w:val="00906201"/>
    <w:rsid w:val="009103E6"/>
    <w:rsid w:val="00911201"/>
    <w:rsid w:val="00912082"/>
    <w:rsid w:val="0091661E"/>
    <w:rsid w:val="009177D5"/>
    <w:rsid w:val="00922116"/>
    <w:rsid w:val="0092231A"/>
    <w:rsid w:val="009266BA"/>
    <w:rsid w:val="00926D85"/>
    <w:rsid w:val="00930DF8"/>
    <w:rsid w:val="00935F93"/>
    <w:rsid w:val="0093693C"/>
    <w:rsid w:val="0093708B"/>
    <w:rsid w:val="00942227"/>
    <w:rsid w:val="00942276"/>
    <w:rsid w:val="00945CE2"/>
    <w:rsid w:val="0094605B"/>
    <w:rsid w:val="009472E0"/>
    <w:rsid w:val="00947531"/>
    <w:rsid w:val="00947B1D"/>
    <w:rsid w:val="009516AA"/>
    <w:rsid w:val="00951AE0"/>
    <w:rsid w:val="0095590D"/>
    <w:rsid w:val="00956D16"/>
    <w:rsid w:val="00957DDE"/>
    <w:rsid w:val="00961AD1"/>
    <w:rsid w:val="009645DF"/>
    <w:rsid w:val="00964CBF"/>
    <w:rsid w:val="009668ED"/>
    <w:rsid w:val="00970A82"/>
    <w:rsid w:val="0097147E"/>
    <w:rsid w:val="009727FA"/>
    <w:rsid w:val="00972BA1"/>
    <w:rsid w:val="00973174"/>
    <w:rsid w:val="009747D8"/>
    <w:rsid w:val="009752A8"/>
    <w:rsid w:val="009776C3"/>
    <w:rsid w:val="00981DA1"/>
    <w:rsid w:val="00983CEE"/>
    <w:rsid w:val="00985319"/>
    <w:rsid w:val="00985678"/>
    <w:rsid w:val="009902AC"/>
    <w:rsid w:val="00990326"/>
    <w:rsid w:val="0099095C"/>
    <w:rsid w:val="00990D6C"/>
    <w:rsid w:val="00991AB9"/>
    <w:rsid w:val="00992C6B"/>
    <w:rsid w:val="00993DEC"/>
    <w:rsid w:val="00995214"/>
    <w:rsid w:val="00997179"/>
    <w:rsid w:val="00997CAB"/>
    <w:rsid w:val="009A0064"/>
    <w:rsid w:val="009A070F"/>
    <w:rsid w:val="009A0A33"/>
    <w:rsid w:val="009A0EEC"/>
    <w:rsid w:val="009A1102"/>
    <w:rsid w:val="009A27A5"/>
    <w:rsid w:val="009A2F45"/>
    <w:rsid w:val="009A3E8F"/>
    <w:rsid w:val="009A48D1"/>
    <w:rsid w:val="009A5839"/>
    <w:rsid w:val="009A5F52"/>
    <w:rsid w:val="009A6916"/>
    <w:rsid w:val="009B35AF"/>
    <w:rsid w:val="009B39AD"/>
    <w:rsid w:val="009B400C"/>
    <w:rsid w:val="009B4A04"/>
    <w:rsid w:val="009C0B35"/>
    <w:rsid w:val="009C0F3B"/>
    <w:rsid w:val="009C1FC6"/>
    <w:rsid w:val="009C2759"/>
    <w:rsid w:val="009C5177"/>
    <w:rsid w:val="009C65FC"/>
    <w:rsid w:val="009C681A"/>
    <w:rsid w:val="009D10AB"/>
    <w:rsid w:val="009D24A2"/>
    <w:rsid w:val="009D373E"/>
    <w:rsid w:val="009D480C"/>
    <w:rsid w:val="009D52D5"/>
    <w:rsid w:val="009D6EE0"/>
    <w:rsid w:val="009D7407"/>
    <w:rsid w:val="009E3C12"/>
    <w:rsid w:val="009E3C43"/>
    <w:rsid w:val="009E4A6F"/>
    <w:rsid w:val="009E4D0A"/>
    <w:rsid w:val="009E5706"/>
    <w:rsid w:val="009E58D1"/>
    <w:rsid w:val="009E592D"/>
    <w:rsid w:val="009E64DA"/>
    <w:rsid w:val="009E7A45"/>
    <w:rsid w:val="009F14DD"/>
    <w:rsid w:val="009F44C5"/>
    <w:rsid w:val="00A001A4"/>
    <w:rsid w:val="00A01E90"/>
    <w:rsid w:val="00A046A1"/>
    <w:rsid w:val="00A05600"/>
    <w:rsid w:val="00A06476"/>
    <w:rsid w:val="00A064D9"/>
    <w:rsid w:val="00A1008E"/>
    <w:rsid w:val="00A10841"/>
    <w:rsid w:val="00A10AB1"/>
    <w:rsid w:val="00A116C8"/>
    <w:rsid w:val="00A12DC1"/>
    <w:rsid w:val="00A1322E"/>
    <w:rsid w:val="00A1398C"/>
    <w:rsid w:val="00A1591E"/>
    <w:rsid w:val="00A170B9"/>
    <w:rsid w:val="00A20C0F"/>
    <w:rsid w:val="00A20CC2"/>
    <w:rsid w:val="00A21BB6"/>
    <w:rsid w:val="00A22361"/>
    <w:rsid w:val="00A22409"/>
    <w:rsid w:val="00A24881"/>
    <w:rsid w:val="00A2543E"/>
    <w:rsid w:val="00A25B8B"/>
    <w:rsid w:val="00A2610A"/>
    <w:rsid w:val="00A274DE"/>
    <w:rsid w:val="00A3186A"/>
    <w:rsid w:val="00A31A1E"/>
    <w:rsid w:val="00A32D0E"/>
    <w:rsid w:val="00A340B4"/>
    <w:rsid w:val="00A4118E"/>
    <w:rsid w:val="00A4160A"/>
    <w:rsid w:val="00A417B6"/>
    <w:rsid w:val="00A43176"/>
    <w:rsid w:val="00A445DD"/>
    <w:rsid w:val="00A46B09"/>
    <w:rsid w:val="00A46D1C"/>
    <w:rsid w:val="00A4707D"/>
    <w:rsid w:val="00A50EBC"/>
    <w:rsid w:val="00A518DC"/>
    <w:rsid w:val="00A52091"/>
    <w:rsid w:val="00A53350"/>
    <w:rsid w:val="00A57D31"/>
    <w:rsid w:val="00A60C7A"/>
    <w:rsid w:val="00A62991"/>
    <w:rsid w:val="00A62B80"/>
    <w:rsid w:val="00A63D58"/>
    <w:rsid w:val="00A64024"/>
    <w:rsid w:val="00A640CA"/>
    <w:rsid w:val="00A64153"/>
    <w:rsid w:val="00A65823"/>
    <w:rsid w:val="00A65C68"/>
    <w:rsid w:val="00A66983"/>
    <w:rsid w:val="00A70C6D"/>
    <w:rsid w:val="00A71EE2"/>
    <w:rsid w:val="00A71F95"/>
    <w:rsid w:val="00A73E19"/>
    <w:rsid w:val="00A74893"/>
    <w:rsid w:val="00A76367"/>
    <w:rsid w:val="00A8031E"/>
    <w:rsid w:val="00A8280C"/>
    <w:rsid w:val="00A83CCE"/>
    <w:rsid w:val="00A84924"/>
    <w:rsid w:val="00A84940"/>
    <w:rsid w:val="00A84D21"/>
    <w:rsid w:val="00A85686"/>
    <w:rsid w:val="00A869B2"/>
    <w:rsid w:val="00A86DD2"/>
    <w:rsid w:val="00A87C7B"/>
    <w:rsid w:val="00A91C4C"/>
    <w:rsid w:val="00A92111"/>
    <w:rsid w:val="00A92E47"/>
    <w:rsid w:val="00A92F8D"/>
    <w:rsid w:val="00A93D77"/>
    <w:rsid w:val="00A9510F"/>
    <w:rsid w:val="00AA11BF"/>
    <w:rsid w:val="00AA1739"/>
    <w:rsid w:val="00AA1AF0"/>
    <w:rsid w:val="00AA1F31"/>
    <w:rsid w:val="00AA3744"/>
    <w:rsid w:val="00AA4914"/>
    <w:rsid w:val="00AA5182"/>
    <w:rsid w:val="00AA590D"/>
    <w:rsid w:val="00AB30DD"/>
    <w:rsid w:val="00AB4A9D"/>
    <w:rsid w:val="00AB6379"/>
    <w:rsid w:val="00AB7666"/>
    <w:rsid w:val="00AC116A"/>
    <w:rsid w:val="00AC377E"/>
    <w:rsid w:val="00AC6405"/>
    <w:rsid w:val="00AC6A45"/>
    <w:rsid w:val="00AD16C6"/>
    <w:rsid w:val="00AD1883"/>
    <w:rsid w:val="00AD19DE"/>
    <w:rsid w:val="00AD2727"/>
    <w:rsid w:val="00AD3784"/>
    <w:rsid w:val="00AD475B"/>
    <w:rsid w:val="00AD534B"/>
    <w:rsid w:val="00AD5752"/>
    <w:rsid w:val="00AD7722"/>
    <w:rsid w:val="00AE110B"/>
    <w:rsid w:val="00AE4525"/>
    <w:rsid w:val="00AE7FA1"/>
    <w:rsid w:val="00AF1071"/>
    <w:rsid w:val="00AF14AD"/>
    <w:rsid w:val="00AF3488"/>
    <w:rsid w:val="00AF5FE5"/>
    <w:rsid w:val="00AF77CB"/>
    <w:rsid w:val="00B00006"/>
    <w:rsid w:val="00B00F27"/>
    <w:rsid w:val="00B01365"/>
    <w:rsid w:val="00B020F1"/>
    <w:rsid w:val="00B02A42"/>
    <w:rsid w:val="00B042E9"/>
    <w:rsid w:val="00B05942"/>
    <w:rsid w:val="00B07311"/>
    <w:rsid w:val="00B074D9"/>
    <w:rsid w:val="00B101CA"/>
    <w:rsid w:val="00B107EB"/>
    <w:rsid w:val="00B10B00"/>
    <w:rsid w:val="00B1512D"/>
    <w:rsid w:val="00B152FF"/>
    <w:rsid w:val="00B16ACA"/>
    <w:rsid w:val="00B1783D"/>
    <w:rsid w:val="00B20180"/>
    <w:rsid w:val="00B20964"/>
    <w:rsid w:val="00B2300D"/>
    <w:rsid w:val="00B23927"/>
    <w:rsid w:val="00B2537E"/>
    <w:rsid w:val="00B262A5"/>
    <w:rsid w:val="00B26EE6"/>
    <w:rsid w:val="00B278FD"/>
    <w:rsid w:val="00B30740"/>
    <w:rsid w:val="00B32D97"/>
    <w:rsid w:val="00B33E38"/>
    <w:rsid w:val="00B35B60"/>
    <w:rsid w:val="00B37842"/>
    <w:rsid w:val="00B4179B"/>
    <w:rsid w:val="00B43961"/>
    <w:rsid w:val="00B4570D"/>
    <w:rsid w:val="00B46DD7"/>
    <w:rsid w:val="00B46E9D"/>
    <w:rsid w:val="00B46EAC"/>
    <w:rsid w:val="00B50371"/>
    <w:rsid w:val="00B5055D"/>
    <w:rsid w:val="00B50BC4"/>
    <w:rsid w:val="00B52B95"/>
    <w:rsid w:val="00B559E5"/>
    <w:rsid w:val="00B55A61"/>
    <w:rsid w:val="00B55B31"/>
    <w:rsid w:val="00B56042"/>
    <w:rsid w:val="00B638D0"/>
    <w:rsid w:val="00B65F9F"/>
    <w:rsid w:val="00B668D5"/>
    <w:rsid w:val="00B67A85"/>
    <w:rsid w:val="00B67EDF"/>
    <w:rsid w:val="00B73533"/>
    <w:rsid w:val="00B748A7"/>
    <w:rsid w:val="00B76D7C"/>
    <w:rsid w:val="00B80B62"/>
    <w:rsid w:val="00B81256"/>
    <w:rsid w:val="00B82834"/>
    <w:rsid w:val="00B8327A"/>
    <w:rsid w:val="00B862A2"/>
    <w:rsid w:val="00B86908"/>
    <w:rsid w:val="00B87B9A"/>
    <w:rsid w:val="00B9044C"/>
    <w:rsid w:val="00B92E18"/>
    <w:rsid w:val="00B92EB2"/>
    <w:rsid w:val="00B93320"/>
    <w:rsid w:val="00B9402A"/>
    <w:rsid w:val="00B94E94"/>
    <w:rsid w:val="00B96D2B"/>
    <w:rsid w:val="00BA0E2D"/>
    <w:rsid w:val="00BA1D1F"/>
    <w:rsid w:val="00BA6BDA"/>
    <w:rsid w:val="00BA7D62"/>
    <w:rsid w:val="00BB014E"/>
    <w:rsid w:val="00BB091C"/>
    <w:rsid w:val="00BB1074"/>
    <w:rsid w:val="00BB1FE9"/>
    <w:rsid w:val="00BB260F"/>
    <w:rsid w:val="00BB3B4D"/>
    <w:rsid w:val="00BB404B"/>
    <w:rsid w:val="00BB5682"/>
    <w:rsid w:val="00BC05A2"/>
    <w:rsid w:val="00BC0F70"/>
    <w:rsid w:val="00BC14F6"/>
    <w:rsid w:val="00BC565D"/>
    <w:rsid w:val="00BC5E9B"/>
    <w:rsid w:val="00BC6756"/>
    <w:rsid w:val="00BC7958"/>
    <w:rsid w:val="00BD20EE"/>
    <w:rsid w:val="00BD21E5"/>
    <w:rsid w:val="00BD3AFE"/>
    <w:rsid w:val="00BD41EB"/>
    <w:rsid w:val="00BD47C2"/>
    <w:rsid w:val="00BE3156"/>
    <w:rsid w:val="00BE37E8"/>
    <w:rsid w:val="00BE3C2D"/>
    <w:rsid w:val="00BE3E4E"/>
    <w:rsid w:val="00BE647B"/>
    <w:rsid w:val="00BE709A"/>
    <w:rsid w:val="00BE7D1C"/>
    <w:rsid w:val="00BF033C"/>
    <w:rsid w:val="00BF069A"/>
    <w:rsid w:val="00BF0C45"/>
    <w:rsid w:val="00BF1707"/>
    <w:rsid w:val="00BF222E"/>
    <w:rsid w:val="00BF2A29"/>
    <w:rsid w:val="00BF3628"/>
    <w:rsid w:val="00BF4BA1"/>
    <w:rsid w:val="00BF65F4"/>
    <w:rsid w:val="00BF7A47"/>
    <w:rsid w:val="00BF7C9B"/>
    <w:rsid w:val="00C00585"/>
    <w:rsid w:val="00C0294D"/>
    <w:rsid w:val="00C02E38"/>
    <w:rsid w:val="00C071B6"/>
    <w:rsid w:val="00C120E1"/>
    <w:rsid w:val="00C12342"/>
    <w:rsid w:val="00C14334"/>
    <w:rsid w:val="00C14CD7"/>
    <w:rsid w:val="00C150A9"/>
    <w:rsid w:val="00C2062C"/>
    <w:rsid w:val="00C2177A"/>
    <w:rsid w:val="00C25415"/>
    <w:rsid w:val="00C31425"/>
    <w:rsid w:val="00C3142E"/>
    <w:rsid w:val="00C32FA5"/>
    <w:rsid w:val="00C35397"/>
    <w:rsid w:val="00C356AF"/>
    <w:rsid w:val="00C4097D"/>
    <w:rsid w:val="00C4218C"/>
    <w:rsid w:val="00C423B1"/>
    <w:rsid w:val="00C43385"/>
    <w:rsid w:val="00C43C4F"/>
    <w:rsid w:val="00C5088A"/>
    <w:rsid w:val="00C51A41"/>
    <w:rsid w:val="00C52294"/>
    <w:rsid w:val="00C53C0B"/>
    <w:rsid w:val="00C543D1"/>
    <w:rsid w:val="00C5474E"/>
    <w:rsid w:val="00C54924"/>
    <w:rsid w:val="00C56F62"/>
    <w:rsid w:val="00C6338C"/>
    <w:rsid w:val="00C645F1"/>
    <w:rsid w:val="00C65A20"/>
    <w:rsid w:val="00C6685A"/>
    <w:rsid w:val="00C67F7F"/>
    <w:rsid w:val="00C70B9A"/>
    <w:rsid w:val="00C7143D"/>
    <w:rsid w:val="00C719F5"/>
    <w:rsid w:val="00C71EF5"/>
    <w:rsid w:val="00C72037"/>
    <w:rsid w:val="00C720A6"/>
    <w:rsid w:val="00C731F5"/>
    <w:rsid w:val="00C73C38"/>
    <w:rsid w:val="00C74199"/>
    <w:rsid w:val="00C75B57"/>
    <w:rsid w:val="00C75CAE"/>
    <w:rsid w:val="00C76112"/>
    <w:rsid w:val="00C76796"/>
    <w:rsid w:val="00C772F1"/>
    <w:rsid w:val="00C77D72"/>
    <w:rsid w:val="00C8023C"/>
    <w:rsid w:val="00C80DD3"/>
    <w:rsid w:val="00C82379"/>
    <w:rsid w:val="00C832F1"/>
    <w:rsid w:val="00C837BD"/>
    <w:rsid w:val="00C86D21"/>
    <w:rsid w:val="00C90034"/>
    <w:rsid w:val="00C90529"/>
    <w:rsid w:val="00C91079"/>
    <w:rsid w:val="00C92E07"/>
    <w:rsid w:val="00C97783"/>
    <w:rsid w:val="00C97A1A"/>
    <w:rsid w:val="00CA20D2"/>
    <w:rsid w:val="00CA2229"/>
    <w:rsid w:val="00CA3A0E"/>
    <w:rsid w:val="00CA5960"/>
    <w:rsid w:val="00CB00F3"/>
    <w:rsid w:val="00CB01C4"/>
    <w:rsid w:val="00CB0970"/>
    <w:rsid w:val="00CB3521"/>
    <w:rsid w:val="00CB7C88"/>
    <w:rsid w:val="00CC0982"/>
    <w:rsid w:val="00CC1846"/>
    <w:rsid w:val="00CC22AB"/>
    <w:rsid w:val="00CC5F9D"/>
    <w:rsid w:val="00CC6346"/>
    <w:rsid w:val="00CC6FA8"/>
    <w:rsid w:val="00CC7D52"/>
    <w:rsid w:val="00CD02BD"/>
    <w:rsid w:val="00CD08FE"/>
    <w:rsid w:val="00CD0BC9"/>
    <w:rsid w:val="00CD1F62"/>
    <w:rsid w:val="00CD251B"/>
    <w:rsid w:val="00CD2B4B"/>
    <w:rsid w:val="00CD39DE"/>
    <w:rsid w:val="00CD3BFB"/>
    <w:rsid w:val="00CD483D"/>
    <w:rsid w:val="00CD552C"/>
    <w:rsid w:val="00CD6291"/>
    <w:rsid w:val="00CD764A"/>
    <w:rsid w:val="00CD7F06"/>
    <w:rsid w:val="00CE05C6"/>
    <w:rsid w:val="00CE1349"/>
    <w:rsid w:val="00CE34A5"/>
    <w:rsid w:val="00CE35C7"/>
    <w:rsid w:val="00CE3A66"/>
    <w:rsid w:val="00CE501E"/>
    <w:rsid w:val="00CE5845"/>
    <w:rsid w:val="00CE5DC7"/>
    <w:rsid w:val="00CE7348"/>
    <w:rsid w:val="00CF2B5F"/>
    <w:rsid w:val="00CF2CB1"/>
    <w:rsid w:val="00CF3D63"/>
    <w:rsid w:val="00CF4C5D"/>
    <w:rsid w:val="00CF5EB1"/>
    <w:rsid w:val="00CF64E2"/>
    <w:rsid w:val="00D00413"/>
    <w:rsid w:val="00D01159"/>
    <w:rsid w:val="00D01190"/>
    <w:rsid w:val="00D023E5"/>
    <w:rsid w:val="00D026DB"/>
    <w:rsid w:val="00D02FD4"/>
    <w:rsid w:val="00D049F8"/>
    <w:rsid w:val="00D04CD4"/>
    <w:rsid w:val="00D05EC3"/>
    <w:rsid w:val="00D06248"/>
    <w:rsid w:val="00D07561"/>
    <w:rsid w:val="00D10ADE"/>
    <w:rsid w:val="00D1110E"/>
    <w:rsid w:val="00D1118D"/>
    <w:rsid w:val="00D11287"/>
    <w:rsid w:val="00D11A3B"/>
    <w:rsid w:val="00D12739"/>
    <w:rsid w:val="00D140C3"/>
    <w:rsid w:val="00D147D4"/>
    <w:rsid w:val="00D15899"/>
    <w:rsid w:val="00D16B75"/>
    <w:rsid w:val="00D20797"/>
    <w:rsid w:val="00D20A71"/>
    <w:rsid w:val="00D2103C"/>
    <w:rsid w:val="00D213AE"/>
    <w:rsid w:val="00D226C9"/>
    <w:rsid w:val="00D23932"/>
    <w:rsid w:val="00D27034"/>
    <w:rsid w:val="00D32173"/>
    <w:rsid w:val="00D3243E"/>
    <w:rsid w:val="00D34874"/>
    <w:rsid w:val="00D40CFA"/>
    <w:rsid w:val="00D421F7"/>
    <w:rsid w:val="00D45CB0"/>
    <w:rsid w:val="00D45E3D"/>
    <w:rsid w:val="00D4691E"/>
    <w:rsid w:val="00D47848"/>
    <w:rsid w:val="00D47CE7"/>
    <w:rsid w:val="00D52FAB"/>
    <w:rsid w:val="00D55A1E"/>
    <w:rsid w:val="00D6212B"/>
    <w:rsid w:val="00D6558E"/>
    <w:rsid w:val="00D6645C"/>
    <w:rsid w:val="00D66735"/>
    <w:rsid w:val="00D66A4B"/>
    <w:rsid w:val="00D6719D"/>
    <w:rsid w:val="00D67D70"/>
    <w:rsid w:val="00D70215"/>
    <w:rsid w:val="00D71092"/>
    <w:rsid w:val="00D77DCB"/>
    <w:rsid w:val="00D77FBA"/>
    <w:rsid w:val="00D811F3"/>
    <w:rsid w:val="00D826EE"/>
    <w:rsid w:val="00D83288"/>
    <w:rsid w:val="00D8415A"/>
    <w:rsid w:val="00D8454B"/>
    <w:rsid w:val="00D85191"/>
    <w:rsid w:val="00D90AB0"/>
    <w:rsid w:val="00D90DC0"/>
    <w:rsid w:val="00D92219"/>
    <w:rsid w:val="00D9301F"/>
    <w:rsid w:val="00D93605"/>
    <w:rsid w:val="00D96654"/>
    <w:rsid w:val="00DA253E"/>
    <w:rsid w:val="00DA25C7"/>
    <w:rsid w:val="00DA2628"/>
    <w:rsid w:val="00DA26CD"/>
    <w:rsid w:val="00DA4858"/>
    <w:rsid w:val="00DA4D35"/>
    <w:rsid w:val="00DA4E7D"/>
    <w:rsid w:val="00DA60C5"/>
    <w:rsid w:val="00DB5A54"/>
    <w:rsid w:val="00DB65E1"/>
    <w:rsid w:val="00DB77E9"/>
    <w:rsid w:val="00DC0EDA"/>
    <w:rsid w:val="00DC279F"/>
    <w:rsid w:val="00DC38FB"/>
    <w:rsid w:val="00DD49B2"/>
    <w:rsid w:val="00DD7622"/>
    <w:rsid w:val="00DD78CC"/>
    <w:rsid w:val="00DE0FAA"/>
    <w:rsid w:val="00DE2589"/>
    <w:rsid w:val="00DE2B5D"/>
    <w:rsid w:val="00DE3B83"/>
    <w:rsid w:val="00DE4BFE"/>
    <w:rsid w:val="00DE4E2A"/>
    <w:rsid w:val="00DE6F20"/>
    <w:rsid w:val="00DF0A50"/>
    <w:rsid w:val="00DF0CE8"/>
    <w:rsid w:val="00DF164D"/>
    <w:rsid w:val="00DF19A8"/>
    <w:rsid w:val="00DF4377"/>
    <w:rsid w:val="00DF4C9C"/>
    <w:rsid w:val="00DF4EEF"/>
    <w:rsid w:val="00DF74A1"/>
    <w:rsid w:val="00E0057E"/>
    <w:rsid w:val="00E00F79"/>
    <w:rsid w:val="00E02846"/>
    <w:rsid w:val="00E02ADB"/>
    <w:rsid w:val="00E04ED1"/>
    <w:rsid w:val="00E050A2"/>
    <w:rsid w:val="00E12D68"/>
    <w:rsid w:val="00E177AF"/>
    <w:rsid w:val="00E2442F"/>
    <w:rsid w:val="00E24D48"/>
    <w:rsid w:val="00E25079"/>
    <w:rsid w:val="00E25769"/>
    <w:rsid w:val="00E2751E"/>
    <w:rsid w:val="00E30ED6"/>
    <w:rsid w:val="00E3327E"/>
    <w:rsid w:val="00E34C45"/>
    <w:rsid w:val="00E3508C"/>
    <w:rsid w:val="00E35609"/>
    <w:rsid w:val="00E35ACB"/>
    <w:rsid w:val="00E36544"/>
    <w:rsid w:val="00E374E4"/>
    <w:rsid w:val="00E37E73"/>
    <w:rsid w:val="00E40563"/>
    <w:rsid w:val="00E40D52"/>
    <w:rsid w:val="00E40DE7"/>
    <w:rsid w:val="00E41259"/>
    <w:rsid w:val="00E43C7F"/>
    <w:rsid w:val="00E43E15"/>
    <w:rsid w:val="00E44227"/>
    <w:rsid w:val="00E45108"/>
    <w:rsid w:val="00E47483"/>
    <w:rsid w:val="00E50F31"/>
    <w:rsid w:val="00E52C86"/>
    <w:rsid w:val="00E52F6C"/>
    <w:rsid w:val="00E53512"/>
    <w:rsid w:val="00E55986"/>
    <w:rsid w:val="00E56480"/>
    <w:rsid w:val="00E57760"/>
    <w:rsid w:val="00E60212"/>
    <w:rsid w:val="00E60829"/>
    <w:rsid w:val="00E6094D"/>
    <w:rsid w:val="00E60C0C"/>
    <w:rsid w:val="00E61413"/>
    <w:rsid w:val="00E61D95"/>
    <w:rsid w:val="00E62B65"/>
    <w:rsid w:val="00E6329E"/>
    <w:rsid w:val="00E64920"/>
    <w:rsid w:val="00E6509E"/>
    <w:rsid w:val="00E65658"/>
    <w:rsid w:val="00E67268"/>
    <w:rsid w:val="00E67AD9"/>
    <w:rsid w:val="00E7068F"/>
    <w:rsid w:val="00E76043"/>
    <w:rsid w:val="00E80A4F"/>
    <w:rsid w:val="00E80C3D"/>
    <w:rsid w:val="00E81A74"/>
    <w:rsid w:val="00E828BE"/>
    <w:rsid w:val="00E85B74"/>
    <w:rsid w:val="00E8735F"/>
    <w:rsid w:val="00E9047E"/>
    <w:rsid w:val="00E9188C"/>
    <w:rsid w:val="00E9191B"/>
    <w:rsid w:val="00E91B3F"/>
    <w:rsid w:val="00E91F7B"/>
    <w:rsid w:val="00E920F0"/>
    <w:rsid w:val="00E92895"/>
    <w:rsid w:val="00E94A2F"/>
    <w:rsid w:val="00E968AC"/>
    <w:rsid w:val="00EA3E37"/>
    <w:rsid w:val="00EA3EBB"/>
    <w:rsid w:val="00EA4A3C"/>
    <w:rsid w:val="00EA6E53"/>
    <w:rsid w:val="00EA6EB9"/>
    <w:rsid w:val="00EB0652"/>
    <w:rsid w:val="00EB06F2"/>
    <w:rsid w:val="00EB0AB5"/>
    <w:rsid w:val="00EB16A2"/>
    <w:rsid w:val="00EB2B7C"/>
    <w:rsid w:val="00EB3065"/>
    <w:rsid w:val="00EB409C"/>
    <w:rsid w:val="00EB566B"/>
    <w:rsid w:val="00EB6052"/>
    <w:rsid w:val="00EB6656"/>
    <w:rsid w:val="00EB6F0C"/>
    <w:rsid w:val="00EB6F93"/>
    <w:rsid w:val="00EB7DB2"/>
    <w:rsid w:val="00EC0683"/>
    <w:rsid w:val="00EC0708"/>
    <w:rsid w:val="00EC0CA1"/>
    <w:rsid w:val="00EC15D2"/>
    <w:rsid w:val="00EC2A0B"/>
    <w:rsid w:val="00EC4854"/>
    <w:rsid w:val="00EC5ECB"/>
    <w:rsid w:val="00EC66B6"/>
    <w:rsid w:val="00EC7C4F"/>
    <w:rsid w:val="00ED0083"/>
    <w:rsid w:val="00ED2E20"/>
    <w:rsid w:val="00ED31E2"/>
    <w:rsid w:val="00ED3298"/>
    <w:rsid w:val="00ED3545"/>
    <w:rsid w:val="00ED3FF1"/>
    <w:rsid w:val="00ED4B7B"/>
    <w:rsid w:val="00ED4C16"/>
    <w:rsid w:val="00ED60E3"/>
    <w:rsid w:val="00ED61D5"/>
    <w:rsid w:val="00ED70A2"/>
    <w:rsid w:val="00EE23E9"/>
    <w:rsid w:val="00EE4C50"/>
    <w:rsid w:val="00EE629A"/>
    <w:rsid w:val="00EE7B32"/>
    <w:rsid w:val="00EF08D5"/>
    <w:rsid w:val="00EF4AE9"/>
    <w:rsid w:val="00EF57E6"/>
    <w:rsid w:val="00EF6092"/>
    <w:rsid w:val="00EF6428"/>
    <w:rsid w:val="00EF696F"/>
    <w:rsid w:val="00EF7BC1"/>
    <w:rsid w:val="00F00D44"/>
    <w:rsid w:val="00F01075"/>
    <w:rsid w:val="00F02500"/>
    <w:rsid w:val="00F03AF2"/>
    <w:rsid w:val="00F059E6"/>
    <w:rsid w:val="00F05DDE"/>
    <w:rsid w:val="00F0633D"/>
    <w:rsid w:val="00F15F42"/>
    <w:rsid w:val="00F171E1"/>
    <w:rsid w:val="00F255CD"/>
    <w:rsid w:val="00F27E9E"/>
    <w:rsid w:val="00F302AA"/>
    <w:rsid w:val="00F3235A"/>
    <w:rsid w:val="00F36E7A"/>
    <w:rsid w:val="00F36F02"/>
    <w:rsid w:val="00F37C11"/>
    <w:rsid w:val="00F4340E"/>
    <w:rsid w:val="00F44021"/>
    <w:rsid w:val="00F50417"/>
    <w:rsid w:val="00F51490"/>
    <w:rsid w:val="00F51E6A"/>
    <w:rsid w:val="00F53933"/>
    <w:rsid w:val="00F556BF"/>
    <w:rsid w:val="00F61A97"/>
    <w:rsid w:val="00F63138"/>
    <w:rsid w:val="00F63361"/>
    <w:rsid w:val="00F63600"/>
    <w:rsid w:val="00F6388D"/>
    <w:rsid w:val="00F649D3"/>
    <w:rsid w:val="00F66A67"/>
    <w:rsid w:val="00F67045"/>
    <w:rsid w:val="00F67E24"/>
    <w:rsid w:val="00F67F58"/>
    <w:rsid w:val="00F72244"/>
    <w:rsid w:val="00F73E82"/>
    <w:rsid w:val="00F76075"/>
    <w:rsid w:val="00F76181"/>
    <w:rsid w:val="00F77773"/>
    <w:rsid w:val="00F822D3"/>
    <w:rsid w:val="00F84825"/>
    <w:rsid w:val="00F8523C"/>
    <w:rsid w:val="00F85585"/>
    <w:rsid w:val="00F8561F"/>
    <w:rsid w:val="00F86376"/>
    <w:rsid w:val="00F90198"/>
    <w:rsid w:val="00F92644"/>
    <w:rsid w:val="00F93828"/>
    <w:rsid w:val="00F978F0"/>
    <w:rsid w:val="00F97E78"/>
    <w:rsid w:val="00FA1480"/>
    <w:rsid w:val="00FA14DB"/>
    <w:rsid w:val="00FA35F6"/>
    <w:rsid w:val="00FA4351"/>
    <w:rsid w:val="00FA5DCB"/>
    <w:rsid w:val="00FA6695"/>
    <w:rsid w:val="00FA6CD4"/>
    <w:rsid w:val="00FA7328"/>
    <w:rsid w:val="00FB1DC5"/>
    <w:rsid w:val="00FB2C24"/>
    <w:rsid w:val="00FB384B"/>
    <w:rsid w:val="00FB5156"/>
    <w:rsid w:val="00FB5AE8"/>
    <w:rsid w:val="00FC1414"/>
    <w:rsid w:val="00FC2527"/>
    <w:rsid w:val="00FC5951"/>
    <w:rsid w:val="00FC6570"/>
    <w:rsid w:val="00FC65CB"/>
    <w:rsid w:val="00FC7816"/>
    <w:rsid w:val="00FD12B7"/>
    <w:rsid w:val="00FD1631"/>
    <w:rsid w:val="00FD1844"/>
    <w:rsid w:val="00FD376D"/>
    <w:rsid w:val="00FD37FE"/>
    <w:rsid w:val="00FD3D90"/>
    <w:rsid w:val="00FD44C3"/>
    <w:rsid w:val="00FD526F"/>
    <w:rsid w:val="00FD5395"/>
    <w:rsid w:val="00FD7349"/>
    <w:rsid w:val="00FD79DF"/>
    <w:rsid w:val="00FE0821"/>
    <w:rsid w:val="00FE0B47"/>
    <w:rsid w:val="00FE1A71"/>
    <w:rsid w:val="00FE2C88"/>
    <w:rsid w:val="00FE347A"/>
    <w:rsid w:val="00FE390B"/>
    <w:rsid w:val="00FE4137"/>
    <w:rsid w:val="00FE4232"/>
    <w:rsid w:val="00FE5D6F"/>
    <w:rsid w:val="00FE6BC5"/>
    <w:rsid w:val="00FE6D0B"/>
    <w:rsid w:val="00FE6EAB"/>
    <w:rsid w:val="00FF0D8D"/>
    <w:rsid w:val="00FF11A1"/>
    <w:rsid w:val="00FF3B74"/>
    <w:rsid w:val="00FF7E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5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numPr>
        <w:numId w:val="28"/>
      </w:numPr>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numPr>
        <w:ilvl w:val="1"/>
        <w:numId w:val="28"/>
      </w:numPr>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numPr>
        <w:ilvl w:val="2"/>
        <w:numId w:val="28"/>
      </w:numPr>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numPr>
        <w:ilvl w:val="3"/>
        <w:numId w:val="28"/>
      </w:numPr>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numPr>
        <w:ilvl w:val="4"/>
        <w:numId w:val="28"/>
      </w:numPr>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numPr>
        <w:ilvl w:val="5"/>
        <w:numId w:val="28"/>
      </w:numPr>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numPr>
        <w:ilvl w:val="6"/>
        <w:numId w:val="28"/>
      </w:numPr>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numPr>
        <w:ilvl w:val="7"/>
        <w:numId w:val="28"/>
      </w:numPr>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numPr>
        <w:ilvl w:val="8"/>
        <w:numId w:val="28"/>
      </w:numPr>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6"/>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7"/>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9"/>
      </w:numPr>
    </w:pPr>
  </w:style>
  <w:style w:type="numbering" w:customStyle="1" w:styleId="Style3">
    <w:name w:val="Style3"/>
    <w:uiPriority w:val="99"/>
    <w:rsid w:val="00E67268"/>
    <w:pPr>
      <w:numPr>
        <w:numId w:val="10"/>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3"/>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4"/>
      </w:numPr>
      <w:spacing w:after="0"/>
    </w:pPr>
    <w:rPr>
      <w:rFonts w:ascii="Times New Roman" w:eastAsia="Times New Roman" w:hAnsi="Times New Roman"/>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numPr>
        <w:numId w:val="28"/>
      </w:numPr>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numPr>
        <w:ilvl w:val="1"/>
        <w:numId w:val="28"/>
      </w:numPr>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numPr>
        <w:ilvl w:val="2"/>
        <w:numId w:val="28"/>
      </w:numPr>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numPr>
        <w:ilvl w:val="3"/>
        <w:numId w:val="28"/>
      </w:numPr>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numPr>
        <w:ilvl w:val="4"/>
        <w:numId w:val="28"/>
      </w:numPr>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numPr>
        <w:ilvl w:val="5"/>
        <w:numId w:val="28"/>
      </w:numPr>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numPr>
        <w:ilvl w:val="6"/>
        <w:numId w:val="28"/>
      </w:numPr>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numPr>
        <w:ilvl w:val="7"/>
        <w:numId w:val="28"/>
      </w:numPr>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numPr>
        <w:ilvl w:val="8"/>
        <w:numId w:val="28"/>
      </w:numPr>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6"/>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7"/>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9"/>
      </w:numPr>
    </w:pPr>
  </w:style>
  <w:style w:type="numbering" w:customStyle="1" w:styleId="Style3">
    <w:name w:val="Style3"/>
    <w:uiPriority w:val="99"/>
    <w:rsid w:val="00E67268"/>
    <w:pPr>
      <w:numPr>
        <w:numId w:val="10"/>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3"/>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4"/>
      </w:numPr>
      <w:spacing w:after="0"/>
    </w:pPr>
    <w:rPr>
      <w:rFonts w:ascii="Times New Roman" w:eastAsia="Times New Roman" w:hAnsi="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8243">
      <w:bodyDiv w:val="1"/>
      <w:marLeft w:val="0"/>
      <w:marRight w:val="0"/>
      <w:marTop w:val="0"/>
      <w:marBottom w:val="0"/>
      <w:divBdr>
        <w:top w:val="none" w:sz="0" w:space="0" w:color="auto"/>
        <w:left w:val="none" w:sz="0" w:space="0" w:color="auto"/>
        <w:bottom w:val="none" w:sz="0" w:space="0" w:color="auto"/>
        <w:right w:val="none" w:sz="0" w:space="0" w:color="auto"/>
      </w:divBdr>
    </w:div>
    <w:div w:id="42407118">
      <w:bodyDiv w:val="1"/>
      <w:marLeft w:val="0"/>
      <w:marRight w:val="0"/>
      <w:marTop w:val="0"/>
      <w:marBottom w:val="0"/>
      <w:divBdr>
        <w:top w:val="none" w:sz="0" w:space="0" w:color="auto"/>
        <w:left w:val="none" w:sz="0" w:space="0" w:color="auto"/>
        <w:bottom w:val="none" w:sz="0" w:space="0" w:color="auto"/>
        <w:right w:val="none" w:sz="0" w:space="0" w:color="auto"/>
      </w:divBdr>
    </w:div>
    <w:div w:id="125509275">
      <w:bodyDiv w:val="1"/>
      <w:marLeft w:val="0"/>
      <w:marRight w:val="0"/>
      <w:marTop w:val="0"/>
      <w:marBottom w:val="0"/>
      <w:divBdr>
        <w:top w:val="none" w:sz="0" w:space="0" w:color="auto"/>
        <w:left w:val="none" w:sz="0" w:space="0" w:color="auto"/>
        <w:bottom w:val="none" w:sz="0" w:space="0" w:color="auto"/>
        <w:right w:val="none" w:sz="0" w:space="0" w:color="auto"/>
      </w:divBdr>
    </w:div>
    <w:div w:id="148986854">
      <w:bodyDiv w:val="1"/>
      <w:marLeft w:val="0"/>
      <w:marRight w:val="0"/>
      <w:marTop w:val="0"/>
      <w:marBottom w:val="0"/>
      <w:divBdr>
        <w:top w:val="none" w:sz="0" w:space="0" w:color="auto"/>
        <w:left w:val="none" w:sz="0" w:space="0" w:color="auto"/>
        <w:bottom w:val="none" w:sz="0" w:space="0" w:color="auto"/>
        <w:right w:val="none" w:sz="0" w:space="0" w:color="auto"/>
      </w:divBdr>
    </w:div>
    <w:div w:id="313224808">
      <w:bodyDiv w:val="1"/>
      <w:marLeft w:val="0"/>
      <w:marRight w:val="0"/>
      <w:marTop w:val="0"/>
      <w:marBottom w:val="0"/>
      <w:divBdr>
        <w:top w:val="none" w:sz="0" w:space="0" w:color="auto"/>
        <w:left w:val="none" w:sz="0" w:space="0" w:color="auto"/>
        <w:bottom w:val="none" w:sz="0" w:space="0" w:color="auto"/>
        <w:right w:val="none" w:sz="0" w:space="0" w:color="auto"/>
      </w:divBdr>
    </w:div>
    <w:div w:id="322243570">
      <w:bodyDiv w:val="1"/>
      <w:marLeft w:val="0"/>
      <w:marRight w:val="0"/>
      <w:marTop w:val="0"/>
      <w:marBottom w:val="0"/>
      <w:divBdr>
        <w:top w:val="none" w:sz="0" w:space="0" w:color="auto"/>
        <w:left w:val="none" w:sz="0" w:space="0" w:color="auto"/>
        <w:bottom w:val="none" w:sz="0" w:space="0" w:color="auto"/>
        <w:right w:val="none" w:sz="0" w:space="0" w:color="auto"/>
      </w:divBdr>
    </w:div>
    <w:div w:id="364643591">
      <w:bodyDiv w:val="1"/>
      <w:marLeft w:val="0"/>
      <w:marRight w:val="0"/>
      <w:marTop w:val="0"/>
      <w:marBottom w:val="0"/>
      <w:divBdr>
        <w:top w:val="none" w:sz="0" w:space="0" w:color="auto"/>
        <w:left w:val="none" w:sz="0" w:space="0" w:color="auto"/>
        <w:bottom w:val="none" w:sz="0" w:space="0" w:color="auto"/>
        <w:right w:val="none" w:sz="0" w:space="0" w:color="auto"/>
      </w:divBdr>
    </w:div>
    <w:div w:id="483861012">
      <w:bodyDiv w:val="1"/>
      <w:marLeft w:val="0"/>
      <w:marRight w:val="0"/>
      <w:marTop w:val="0"/>
      <w:marBottom w:val="0"/>
      <w:divBdr>
        <w:top w:val="none" w:sz="0" w:space="0" w:color="auto"/>
        <w:left w:val="none" w:sz="0" w:space="0" w:color="auto"/>
        <w:bottom w:val="none" w:sz="0" w:space="0" w:color="auto"/>
        <w:right w:val="none" w:sz="0" w:space="0" w:color="auto"/>
      </w:divBdr>
    </w:div>
    <w:div w:id="528950743">
      <w:bodyDiv w:val="1"/>
      <w:marLeft w:val="0"/>
      <w:marRight w:val="0"/>
      <w:marTop w:val="0"/>
      <w:marBottom w:val="0"/>
      <w:divBdr>
        <w:top w:val="none" w:sz="0" w:space="0" w:color="auto"/>
        <w:left w:val="none" w:sz="0" w:space="0" w:color="auto"/>
        <w:bottom w:val="none" w:sz="0" w:space="0" w:color="auto"/>
        <w:right w:val="none" w:sz="0" w:space="0" w:color="auto"/>
      </w:divBdr>
    </w:div>
    <w:div w:id="723211756">
      <w:bodyDiv w:val="1"/>
      <w:marLeft w:val="0"/>
      <w:marRight w:val="0"/>
      <w:marTop w:val="0"/>
      <w:marBottom w:val="0"/>
      <w:divBdr>
        <w:top w:val="none" w:sz="0" w:space="0" w:color="auto"/>
        <w:left w:val="none" w:sz="0" w:space="0" w:color="auto"/>
        <w:bottom w:val="none" w:sz="0" w:space="0" w:color="auto"/>
        <w:right w:val="none" w:sz="0" w:space="0" w:color="auto"/>
      </w:divBdr>
    </w:div>
    <w:div w:id="799033522">
      <w:bodyDiv w:val="1"/>
      <w:marLeft w:val="0"/>
      <w:marRight w:val="0"/>
      <w:marTop w:val="0"/>
      <w:marBottom w:val="0"/>
      <w:divBdr>
        <w:top w:val="none" w:sz="0" w:space="0" w:color="auto"/>
        <w:left w:val="none" w:sz="0" w:space="0" w:color="auto"/>
        <w:bottom w:val="none" w:sz="0" w:space="0" w:color="auto"/>
        <w:right w:val="none" w:sz="0" w:space="0" w:color="auto"/>
      </w:divBdr>
    </w:div>
    <w:div w:id="926840359">
      <w:bodyDiv w:val="1"/>
      <w:marLeft w:val="0"/>
      <w:marRight w:val="0"/>
      <w:marTop w:val="0"/>
      <w:marBottom w:val="0"/>
      <w:divBdr>
        <w:top w:val="none" w:sz="0" w:space="0" w:color="auto"/>
        <w:left w:val="none" w:sz="0" w:space="0" w:color="auto"/>
        <w:bottom w:val="none" w:sz="0" w:space="0" w:color="auto"/>
        <w:right w:val="none" w:sz="0" w:space="0" w:color="auto"/>
      </w:divBdr>
    </w:div>
    <w:div w:id="959073944">
      <w:bodyDiv w:val="1"/>
      <w:marLeft w:val="0"/>
      <w:marRight w:val="0"/>
      <w:marTop w:val="0"/>
      <w:marBottom w:val="0"/>
      <w:divBdr>
        <w:top w:val="none" w:sz="0" w:space="0" w:color="auto"/>
        <w:left w:val="none" w:sz="0" w:space="0" w:color="auto"/>
        <w:bottom w:val="none" w:sz="0" w:space="0" w:color="auto"/>
        <w:right w:val="none" w:sz="0" w:space="0" w:color="auto"/>
      </w:divBdr>
    </w:div>
    <w:div w:id="1012495623">
      <w:bodyDiv w:val="1"/>
      <w:marLeft w:val="0"/>
      <w:marRight w:val="0"/>
      <w:marTop w:val="0"/>
      <w:marBottom w:val="0"/>
      <w:divBdr>
        <w:top w:val="none" w:sz="0" w:space="0" w:color="auto"/>
        <w:left w:val="none" w:sz="0" w:space="0" w:color="auto"/>
        <w:bottom w:val="none" w:sz="0" w:space="0" w:color="auto"/>
        <w:right w:val="none" w:sz="0" w:space="0" w:color="auto"/>
      </w:divBdr>
    </w:div>
    <w:div w:id="1099987455">
      <w:bodyDiv w:val="1"/>
      <w:marLeft w:val="0"/>
      <w:marRight w:val="0"/>
      <w:marTop w:val="0"/>
      <w:marBottom w:val="0"/>
      <w:divBdr>
        <w:top w:val="none" w:sz="0" w:space="0" w:color="auto"/>
        <w:left w:val="none" w:sz="0" w:space="0" w:color="auto"/>
        <w:bottom w:val="none" w:sz="0" w:space="0" w:color="auto"/>
        <w:right w:val="none" w:sz="0" w:space="0" w:color="auto"/>
      </w:divBdr>
      <w:divsChild>
        <w:div w:id="1082603475">
          <w:marLeft w:val="0"/>
          <w:marRight w:val="0"/>
          <w:marTop w:val="0"/>
          <w:marBottom w:val="0"/>
          <w:divBdr>
            <w:top w:val="none" w:sz="0" w:space="0" w:color="auto"/>
            <w:left w:val="none" w:sz="0" w:space="0" w:color="auto"/>
            <w:bottom w:val="none" w:sz="0" w:space="0" w:color="auto"/>
            <w:right w:val="none" w:sz="0" w:space="0" w:color="auto"/>
          </w:divBdr>
          <w:divsChild>
            <w:div w:id="1225994422">
              <w:marLeft w:val="0"/>
              <w:marRight w:val="0"/>
              <w:marTop w:val="0"/>
              <w:marBottom w:val="0"/>
              <w:divBdr>
                <w:top w:val="none" w:sz="0" w:space="0" w:color="auto"/>
                <w:left w:val="none" w:sz="0" w:space="0" w:color="auto"/>
                <w:bottom w:val="none" w:sz="0" w:space="0" w:color="auto"/>
                <w:right w:val="none" w:sz="0" w:space="0" w:color="auto"/>
              </w:divBdr>
              <w:divsChild>
                <w:div w:id="1905604477">
                  <w:marLeft w:val="0"/>
                  <w:marRight w:val="0"/>
                  <w:marTop w:val="0"/>
                  <w:marBottom w:val="0"/>
                  <w:divBdr>
                    <w:top w:val="none" w:sz="0" w:space="0" w:color="auto"/>
                    <w:left w:val="none" w:sz="0" w:space="0" w:color="auto"/>
                    <w:bottom w:val="none" w:sz="0" w:space="0" w:color="auto"/>
                    <w:right w:val="none" w:sz="0" w:space="0" w:color="auto"/>
                  </w:divBdr>
                  <w:divsChild>
                    <w:div w:id="1012024985">
                      <w:marLeft w:val="0"/>
                      <w:marRight w:val="250"/>
                      <w:marTop w:val="0"/>
                      <w:marBottom w:val="0"/>
                      <w:divBdr>
                        <w:top w:val="none" w:sz="0" w:space="0" w:color="auto"/>
                        <w:left w:val="none" w:sz="0" w:space="0" w:color="auto"/>
                        <w:bottom w:val="none" w:sz="0" w:space="0" w:color="auto"/>
                        <w:right w:val="none" w:sz="0" w:space="0" w:color="auto"/>
                      </w:divBdr>
                      <w:divsChild>
                        <w:div w:id="1736197967">
                          <w:marLeft w:val="0"/>
                          <w:marRight w:val="0"/>
                          <w:marTop w:val="0"/>
                          <w:marBottom w:val="0"/>
                          <w:divBdr>
                            <w:top w:val="none" w:sz="0" w:space="0" w:color="auto"/>
                            <w:left w:val="none" w:sz="0" w:space="0" w:color="auto"/>
                            <w:bottom w:val="none" w:sz="0" w:space="0" w:color="auto"/>
                            <w:right w:val="none" w:sz="0" w:space="0" w:color="auto"/>
                          </w:divBdr>
                          <w:divsChild>
                            <w:div w:id="1258906604">
                              <w:marLeft w:val="0"/>
                              <w:marRight w:val="0"/>
                              <w:marTop w:val="0"/>
                              <w:marBottom w:val="0"/>
                              <w:divBdr>
                                <w:top w:val="none" w:sz="0" w:space="0" w:color="auto"/>
                                <w:left w:val="none" w:sz="0" w:space="0" w:color="auto"/>
                                <w:bottom w:val="none" w:sz="0" w:space="0" w:color="auto"/>
                                <w:right w:val="none" w:sz="0" w:space="0" w:color="auto"/>
                              </w:divBdr>
                              <w:divsChild>
                                <w:div w:id="1637099942">
                                  <w:marLeft w:val="0"/>
                                  <w:marRight w:val="0"/>
                                  <w:marTop w:val="0"/>
                                  <w:marBottom w:val="0"/>
                                  <w:divBdr>
                                    <w:top w:val="none" w:sz="0" w:space="0" w:color="auto"/>
                                    <w:left w:val="none" w:sz="0" w:space="0" w:color="auto"/>
                                    <w:bottom w:val="none" w:sz="0" w:space="0" w:color="auto"/>
                                    <w:right w:val="none" w:sz="0" w:space="0" w:color="auto"/>
                                  </w:divBdr>
                                  <w:divsChild>
                                    <w:div w:id="1675575099">
                                      <w:marLeft w:val="0"/>
                                      <w:marRight w:val="0"/>
                                      <w:marTop w:val="0"/>
                                      <w:marBottom w:val="0"/>
                                      <w:divBdr>
                                        <w:top w:val="none" w:sz="0" w:space="0" w:color="auto"/>
                                        <w:left w:val="none" w:sz="0" w:space="0" w:color="auto"/>
                                        <w:bottom w:val="none" w:sz="0" w:space="0" w:color="auto"/>
                                        <w:right w:val="none" w:sz="0" w:space="0" w:color="auto"/>
                                      </w:divBdr>
                                      <w:divsChild>
                                        <w:div w:id="19424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286885083">
      <w:bodyDiv w:val="1"/>
      <w:marLeft w:val="0"/>
      <w:marRight w:val="0"/>
      <w:marTop w:val="0"/>
      <w:marBottom w:val="0"/>
      <w:divBdr>
        <w:top w:val="none" w:sz="0" w:space="0" w:color="auto"/>
        <w:left w:val="none" w:sz="0" w:space="0" w:color="auto"/>
        <w:bottom w:val="none" w:sz="0" w:space="0" w:color="auto"/>
        <w:right w:val="none" w:sz="0" w:space="0" w:color="auto"/>
      </w:divBdr>
    </w:div>
    <w:div w:id="1307511203">
      <w:bodyDiv w:val="1"/>
      <w:marLeft w:val="139"/>
      <w:marRight w:val="139"/>
      <w:marTop w:val="139"/>
      <w:marBottom w:val="139"/>
      <w:divBdr>
        <w:top w:val="none" w:sz="0" w:space="0" w:color="auto"/>
        <w:left w:val="none" w:sz="0" w:space="0" w:color="auto"/>
        <w:bottom w:val="none" w:sz="0" w:space="0" w:color="auto"/>
        <w:right w:val="none" w:sz="0" w:space="0" w:color="auto"/>
      </w:divBdr>
      <w:divsChild>
        <w:div w:id="59132979">
          <w:marLeft w:val="0"/>
          <w:marRight w:val="0"/>
          <w:marTop w:val="0"/>
          <w:marBottom w:val="0"/>
          <w:divBdr>
            <w:top w:val="none" w:sz="0" w:space="0" w:color="auto"/>
            <w:left w:val="none" w:sz="0" w:space="0" w:color="auto"/>
            <w:bottom w:val="none" w:sz="0" w:space="0" w:color="auto"/>
            <w:right w:val="none" w:sz="0" w:space="0" w:color="auto"/>
          </w:divBdr>
        </w:div>
      </w:divsChild>
    </w:div>
    <w:div w:id="1366708670">
      <w:bodyDiv w:val="1"/>
      <w:marLeft w:val="0"/>
      <w:marRight w:val="0"/>
      <w:marTop w:val="0"/>
      <w:marBottom w:val="0"/>
      <w:divBdr>
        <w:top w:val="none" w:sz="0" w:space="0" w:color="auto"/>
        <w:left w:val="none" w:sz="0" w:space="0" w:color="auto"/>
        <w:bottom w:val="none" w:sz="0" w:space="0" w:color="auto"/>
        <w:right w:val="none" w:sz="0" w:space="0" w:color="auto"/>
      </w:divBdr>
    </w:div>
    <w:div w:id="1369992850">
      <w:bodyDiv w:val="1"/>
      <w:marLeft w:val="0"/>
      <w:marRight w:val="0"/>
      <w:marTop w:val="0"/>
      <w:marBottom w:val="0"/>
      <w:divBdr>
        <w:top w:val="none" w:sz="0" w:space="0" w:color="auto"/>
        <w:left w:val="none" w:sz="0" w:space="0" w:color="auto"/>
        <w:bottom w:val="none" w:sz="0" w:space="0" w:color="auto"/>
        <w:right w:val="none" w:sz="0" w:space="0" w:color="auto"/>
      </w:divBdr>
    </w:div>
    <w:div w:id="1428117108">
      <w:bodyDiv w:val="1"/>
      <w:marLeft w:val="0"/>
      <w:marRight w:val="0"/>
      <w:marTop w:val="0"/>
      <w:marBottom w:val="0"/>
      <w:divBdr>
        <w:top w:val="none" w:sz="0" w:space="0" w:color="auto"/>
        <w:left w:val="none" w:sz="0" w:space="0" w:color="auto"/>
        <w:bottom w:val="none" w:sz="0" w:space="0" w:color="auto"/>
        <w:right w:val="none" w:sz="0" w:space="0" w:color="auto"/>
      </w:divBdr>
    </w:div>
    <w:div w:id="1461456059">
      <w:bodyDiv w:val="1"/>
      <w:marLeft w:val="0"/>
      <w:marRight w:val="0"/>
      <w:marTop w:val="0"/>
      <w:marBottom w:val="0"/>
      <w:divBdr>
        <w:top w:val="none" w:sz="0" w:space="0" w:color="auto"/>
        <w:left w:val="none" w:sz="0" w:space="0" w:color="auto"/>
        <w:bottom w:val="none" w:sz="0" w:space="0" w:color="auto"/>
        <w:right w:val="none" w:sz="0" w:space="0" w:color="auto"/>
      </w:divBdr>
    </w:div>
    <w:div w:id="1560288133">
      <w:bodyDiv w:val="1"/>
      <w:marLeft w:val="0"/>
      <w:marRight w:val="0"/>
      <w:marTop w:val="0"/>
      <w:marBottom w:val="0"/>
      <w:divBdr>
        <w:top w:val="none" w:sz="0" w:space="0" w:color="auto"/>
        <w:left w:val="none" w:sz="0" w:space="0" w:color="auto"/>
        <w:bottom w:val="none" w:sz="0" w:space="0" w:color="auto"/>
        <w:right w:val="none" w:sz="0" w:space="0" w:color="auto"/>
      </w:divBdr>
    </w:div>
    <w:div w:id="1631395195">
      <w:bodyDiv w:val="1"/>
      <w:marLeft w:val="0"/>
      <w:marRight w:val="0"/>
      <w:marTop w:val="0"/>
      <w:marBottom w:val="0"/>
      <w:divBdr>
        <w:top w:val="none" w:sz="0" w:space="0" w:color="auto"/>
        <w:left w:val="none" w:sz="0" w:space="0" w:color="auto"/>
        <w:bottom w:val="none" w:sz="0" w:space="0" w:color="auto"/>
        <w:right w:val="none" w:sz="0" w:space="0" w:color="auto"/>
      </w:divBdr>
    </w:div>
    <w:div w:id="1751388447">
      <w:bodyDiv w:val="1"/>
      <w:marLeft w:val="0"/>
      <w:marRight w:val="0"/>
      <w:marTop w:val="0"/>
      <w:marBottom w:val="0"/>
      <w:divBdr>
        <w:top w:val="none" w:sz="0" w:space="0" w:color="auto"/>
        <w:left w:val="none" w:sz="0" w:space="0" w:color="auto"/>
        <w:bottom w:val="none" w:sz="0" w:space="0" w:color="auto"/>
        <w:right w:val="none" w:sz="0" w:space="0" w:color="auto"/>
      </w:divBdr>
    </w:div>
    <w:div w:id="1805544096">
      <w:bodyDiv w:val="1"/>
      <w:marLeft w:val="0"/>
      <w:marRight w:val="0"/>
      <w:marTop w:val="0"/>
      <w:marBottom w:val="0"/>
      <w:divBdr>
        <w:top w:val="none" w:sz="0" w:space="0" w:color="auto"/>
        <w:left w:val="none" w:sz="0" w:space="0" w:color="auto"/>
        <w:bottom w:val="none" w:sz="0" w:space="0" w:color="auto"/>
        <w:right w:val="none" w:sz="0" w:space="0" w:color="auto"/>
      </w:divBdr>
    </w:div>
    <w:div w:id="1813209322">
      <w:bodyDiv w:val="1"/>
      <w:marLeft w:val="0"/>
      <w:marRight w:val="0"/>
      <w:marTop w:val="0"/>
      <w:marBottom w:val="0"/>
      <w:divBdr>
        <w:top w:val="none" w:sz="0" w:space="0" w:color="auto"/>
        <w:left w:val="none" w:sz="0" w:space="0" w:color="auto"/>
        <w:bottom w:val="none" w:sz="0" w:space="0" w:color="auto"/>
        <w:right w:val="none" w:sz="0" w:space="0" w:color="auto"/>
      </w:divBdr>
    </w:div>
    <w:div w:id="1832677524">
      <w:bodyDiv w:val="1"/>
      <w:marLeft w:val="0"/>
      <w:marRight w:val="0"/>
      <w:marTop w:val="0"/>
      <w:marBottom w:val="0"/>
      <w:divBdr>
        <w:top w:val="none" w:sz="0" w:space="0" w:color="auto"/>
        <w:left w:val="none" w:sz="0" w:space="0" w:color="auto"/>
        <w:bottom w:val="none" w:sz="0" w:space="0" w:color="auto"/>
        <w:right w:val="none" w:sz="0" w:space="0" w:color="auto"/>
      </w:divBdr>
    </w:div>
    <w:div w:id="1878809391">
      <w:bodyDiv w:val="1"/>
      <w:marLeft w:val="0"/>
      <w:marRight w:val="0"/>
      <w:marTop w:val="0"/>
      <w:marBottom w:val="0"/>
      <w:divBdr>
        <w:top w:val="none" w:sz="0" w:space="0" w:color="auto"/>
        <w:left w:val="none" w:sz="0" w:space="0" w:color="auto"/>
        <w:bottom w:val="none" w:sz="0" w:space="0" w:color="auto"/>
        <w:right w:val="none" w:sz="0" w:space="0" w:color="auto"/>
      </w:divBdr>
    </w:div>
    <w:div w:id="1957637826">
      <w:bodyDiv w:val="1"/>
      <w:marLeft w:val="0"/>
      <w:marRight w:val="0"/>
      <w:marTop w:val="0"/>
      <w:marBottom w:val="0"/>
      <w:divBdr>
        <w:top w:val="none" w:sz="0" w:space="0" w:color="auto"/>
        <w:left w:val="none" w:sz="0" w:space="0" w:color="auto"/>
        <w:bottom w:val="none" w:sz="0" w:space="0" w:color="auto"/>
        <w:right w:val="none" w:sz="0" w:space="0" w:color="auto"/>
      </w:divBdr>
    </w:div>
    <w:div w:id="207345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ozfoodnet.gov.au/" TargetMode="External"/><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hyperlink" Target="http://www.public.health.wa.gov.au/3/605/2/ozfoodnet_enteric_infections_reports.pm" TargetMode="External"/><Relationship Id="rId25" Type="http://schemas.openxmlformats.org/officeDocument/2006/relationships/image" Target="media/image11.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OzfoodnetWA@health.wa.gov.au" TargetMode="External"/><Relationship Id="rId20" Type="http://schemas.openxmlformats.org/officeDocument/2006/relationships/image" Target="media/image6.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emf"/><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5.pn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BC96B-1E32-4B10-92C6-471471DF8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22</Pages>
  <Words>5612</Words>
  <Characters>31995</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Teal report template A</vt:lpstr>
    </vt:vector>
  </TitlesOfParts>
  <Company>WA Health</Company>
  <LinksUpToDate>false</LinksUpToDate>
  <CharactersWithSpaces>37532</CharactersWithSpaces>
  <SharedDoc>false</SharedDoc>
  <HLinks>
    <vt:vector size="60" baseType="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1048633</vt:i4>
      </vt:variant>
      <vt:variant>
        <vt:i4>44</vt:i4>
      </vt:variant>
      <vt:variant>
        <vt:i4>0</vt:i4>
      </vt:variant>
      <vt:variant>
        <vt:i4>5</vt:i4>
      </vt:variant>
      <vt:variant>
        <vt:lpwstr/>
      </vt:variant>
      <vt:variant>
        <vt:lpwstr>_Toc326144808</vt:lpwstr>
      </vt:variant>
      <vt:variant>
        <vt:i4>1048633</vt:i4>
      </vt:variant>
      <vt:variant>
        <vt:i4>38</vt:i4>
      </vt:variant>
      <vt:variant>
        <vt:i4>0</vt:i4>
      </vt:variant>
      <vt:variant>
        <vt:i4>5</vt:i4>
      </vt:variant>
      <vt:variant>
        <vt:lpwstr/>
      </vt:variant>
      <vt:variant>
        <vt:lpwstr>_Toc326144807</vt:lpwstr>
      </vt:variant>
      <vt:variant>
        <vt:i4>1048633</vt:i4>
      </vt:variant>
      <vt:variant>
        <vt:i4>32</vt:i4>
      </vt:variant>
      <vt:variant>
        <vt:i4>0</vt:i4>
      </vt:variant>
      <vt:variant>
        <vt:i4>5</vt:i4>
      </vt:variant>
      <vt:variant>
        <vt:lpwstr/>
      </vt:variant>
      <vt:variant>
        <vt:lpwstr>_Toc326144806</vt:lpwstr>
      </vt:variant>
      <vt:variant>
        <vt:i4>1048633</vt:i4>
      </vt:variant>
      <vt:variant>
        <vt:i4>26</vt:i4>
      </vt:variant>
      <vt:variant>
        <vt:i4>0</vt:i4>
      </vt:variant>
      <vt:variant>
        <vt:i4>5</vt:i4>
      </vt:variant>
      <vt:variant>
        <vt:lpwstr/>
      </vt:variant>
      <vt:variant>
        <vt:lpwstr>_Toc326144805</vt:lpwstr>
      </vt:variant>
      <vt:variant>
        <vt:i4>1048633</vt:i4>
      </vt:variant>
      <vt:variant>
        <vt:i4>20</vt:i4>
      </vt:variant>
      <vt:variant>
        <vt:i4>0</vt:i4>
      </vt:variant>
      <vt:variant>
        <vt:i4>5</vt:i4>
      </vt:variant>
      <vt:variant>
        <vt:lpwstr/>
      </vt:variant>
      <vt:variant>
        <vt:lpwstr>_Toc326144804</vt:lpwstr>
      </vt:variant>
      <vt:variant>
        <vt:i4>1048633</vt:i4>
      </vt:variant>
      <vt:variant>
        <vt:i4>14</vt:i4>
      </vt:variant>
      <vt:variant>
        <vt:i4>0</vt:i4>
      </vt:variant>
      <vt:variant>
        <vt:i4>5</vt:i4>
      </vt:variant>
      <vt:variant>
        <vt:lpwstr/>
      </vt:variant>
      <vt:variant>
        <vt:lpwstr>_Toc326144803</vt:lpwstr>
      </vt:variant>
      <vt:variant>
        <vt:i4>1048633</vt:i4>
      </vt:variant>
      <vt:variant>
        <vt:i4>8</vt:i4>
      </vt:variant>
      <vt:variant>
        <vt:i4>0</vt:i4>
      </vt:variant>
      <vt:variant>
        <vt:i4>5</vt:i4>
      </vt:variant>
      <vt:variant>
        <vt:lpwstr/>
      </vt:variant>
      <vt:variant>
        <vt:lpwstr>_Toc326144802</vt:lpwstr>
      </vt:variant>
      <vt:variant>
        <vt:i4>1048633</vt:i4>
      </vt:variant>
      <vt:variant>
        <vt:i4>2</vt:i4>
      </vt:variant>
      <vt:variant>
        <vt:i4>0</vt:i4>
      </vt:variant>
      <vt:variant>
        <vt:i4>5</vt:i4>
      </vt:variant>
      <vt:variant>
        <vt:lpwstr/>
      </vt:variant>
      <vt:variant>
        <vt:lpwstr>_Toc326144801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Teal report template A</dc:title>
  <dc:creator>Communications Directorate</dc:creator>
  <cp:keywords>template, report A, style guide, PMS 7468 teal</cp:keywords>
  <cp:lastModifiedBy>Combs, Barry</cp:lastModifiedBy>
  <cp:revision>9</cp:revision>
  <cp:lastPrinted>2016-12-06T09:23:00Z</cp:lastPrinted>
  <dcterms:created xsi:type="dcterms:W3CDTF">2017-08-29T07:09:00Z</dcterms:created>
  <dcterms:modified xsi:type="dcterms:W3CDTF">2017-10-17T06:18:00Z</dcterms:modified>
</cp:coreProperties>
</file>