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4BE" w:rsidRPr="00CC71AE" w:rsidRDefault="00B0390E">
      <w:pPr>
        <w:pStyle w:val="Headlines"/>
        <w:pBdr>
          <w:bottom w:val="single" w:sz="18" w:space="1" w:color="548DD4" w:themeColor="text2" w:themeTint="99"/>
        </w:pBdr>
        <w:spacing w:after="120" w:line="360" w:lineRule="auto"/>
        <w:rPr>
          <w:rFonts w:cs="Arial"/>
          <w:color w:val="548DD4" w:themeColor="text2" w:themeTint="99"/>
          <w:sz w:val="48"/>
          <w:szCs w:val="48"/>
        </w:rPr>
      </w:pPr>
      <w:r w:rsidRPr="00CC71AE">
        <w:rPr>
          <w:rFonts w:cs="Arial"/>
          <w:noProof/>
          <w:color w:val="548DD4" w:themeColor="text2" w:themeTint="99"/>
          <w:sz w:val="48"/>
          <w:szCs w:val="48"/>
          <w:lang w:eastAsia="en-AU"/>
        </w:rPr>
        <mc:AlternateContent>
          <mc:Choice Requires="wps">
            <w:drawing>
              <wp:anchor distT="0" distB="0" distL="114300" distR="114300" simplePos="0" relativeHeight="251680768" behindDoc="0" locked="0" layoutInCell="1" allowOverlap="1" wp14:anchorId="5A99ABAD" wp14:editId="545BF306">
                <wp:simplePos x="0" y="0"/>
                <wp:positionH relativeFrom="column">
                  <wp:posOffset>-116840</wp:posOffset>
                </wp:positionH>
                <wp:positionV relativeFrom="paragraph">
                  <wp:posOffset>-2296795</wp:posOffset>
                </wp:positionV>
                <wp:extent cx="3233420" cy="715010"/>
                <wp:effectExtent l="0" t="0" r="5080" b="889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7B2" w:rsidRDefault="005157B2" w:rsidP="00AA1D49">
                            <w:r w:rsidRPr="00725858">
                              <w:rPr>
                                <w:noProof/>
                                <w:lang w:eastAsia="en-AU"/>
                              </w:rPr>
                              <w:drawing>
                                <wp:inline distT="0" distB="0" distL="0" distR="0" wp14:anchorId="68C286D1" wp14:editId="09BAFE42">
                                  <wp:extent cx="3088361" cy="554400"/>
                                  <wp:effectExtent l="19050" t="0" r="0" b="0"/>
                                  <wp:docPr id="20"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9"/>
                                          <a:srcRect/>
                                          <a:stretch>
                                            <a:fillRect/>
                                          </a:stretch>
                                        </pic:blipFill>
                                        <pic:spPr bwMode="auto">
                                          <a:xfrm>
                                            <a:off x="0" y="0"/>
                                            <a:ext cx="3131734" cy="562186"/>
                                          </a:xfrm>
                                          <a:prstGeom prst="rect">
                                            <a:avLst/>
                                          </a:prstGeom>
                                          <a:noFill/>
                                          <a:ln w="9525">
                                            <a:noFill/>
                                            <a:miter lim="800000"/>
                                            <a:headEnd/>
                                            <a:tailEnd/>
                                          </a:ln>
                                        </pic:spPr>
                                      </pic:pic>
                                    </a:graphicData>
                                  </a:graphic>
                                </wp:inline>
                              </w:drawing>
                            </w:r>
                          </w:p>
                          <w:p w:rsidR="005157B2" w:rsidRDefault="005157B2" w:rsidP="00AA1D4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9.2pt;margin-top:-180.85pt;width:254.6pt;height:5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" stroked="f">
                <v:textbox inset=".5mm,.3mm,.5mm,.3mm">
                  <w:txbxContent>
                    <w:p w:rsidR="005157B2" w:rsidRDefault="005157B2" w:rsidP="00AA1D49">
                      <w:r w:rsidRPr="00725858">
                        <w:rPr>
                          <w:noProof/>
                          <w:lang w:eastAsia="en-AU"/>
                        </w:rPr>
                        <w:drawing>
                          <wp:inline distT="0" distB="0" distL="0" distR="0" wp14:anchorId="68C286D1" wp14:editId="09BAFE42">
                            <wp:extent cx="3088361" cy="554400"/>
                            <wp:effectExtent l="19050" t="0" r="0" b="0"/>
                            <wp:docPr id="20"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0"/>
                                    <a:srcRect/>
                                    <a:stretch>
                                      <a:fillRect/>
                                    </a:stretch>
                                  </pic:blipFill>
                                  <pic:spPr bwMode="auto">
                                    <a:xfrm>
                                      <a:off x="0" y="0"/>
                                      <a:ext cx="3131734" cy="562186"/>
                                    </a:xfrm>
                                    <a:prstGeom prst="rect">
                                      <a:avLst/>
                                    </a:prstGeom>
                                    <a:noFill/>
                                    <a:ln w="9525">
                                      <a:noFill/>
                                      <a:miter lim="800000"/>
                                      <a:headEnd/>
                                      <a:tailEnd/>
                                    </a:ln>
                                  </pic:spPr>
                                </pic:pic>
                              </a:graphicData>
                            </a:graphic>
                          </wp:inline>
                        </w:drawing>
                      </w:r>
                    </w:p>
                    <w:p w:rsidR="005157B2" w:rsidRDefault="005157B2" w:rsidP="00AA1D49"/>
                  </w:txbxContent>
                </v:textbox>
              </v:shape>
            </w:pict>
          </mc:Fallback>
        </mc:AlternateContent>
      </w:r>
      <w:r w:rsidRPr="00CC71AE">
        <w:rPr>
          <w:rFonts w:cs="Arial"/>
          <w:noProof/>
          <w:color w:val="548DD4" w:themeColor="text2" w:themeTint="99"/>
          <w:sz w:val="48"/>
          <w:szCs w:val="48"/>
          <w:lang w:eastAsia="en-AU"/>
        </w:rPr>
        <mc:AlternateContent>
          <mc:Choice Requires="wps">
            <w:drawing>
              <wp:anchor distT="0" distB="0" distL="114300" distR="114300" simplePos="0" relativeHeight="251679744" behindDoc="0" locked="0" layoutInCell="1" allowOverlap="1" wp14:anchorId="66870B96" wp14:editId="65D47499">
                <wp:simplePos x="0" y="0"/>
                <wp:positionH relativeFrom="column">
                  <wp:posOffset>4886960</wp:posOffset>
                </wp:positionH>
                <wp:positionV relativeFrom="paragraph">
                  <wp:posOffset>-2143125</wp:posOffset>
                </wp:positionV>
                <wp:extent cx="1884045" cy="321945"/>
                <wp:effectExtent l="0" t="0" r="1905"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7B2" w:rsidRPr="002A3F93" w:rsidRDefault="005157B2" w:rsidP="00550B2B">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84.8pt;margin-top:-168.75pt;width:148.35pt;height:2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" stroked="f">
                <v:textbox inset=".5mm,.3mm,.5mm,.3mm">
                  <w:txbxContent>
                    <w:p w:rsidR="005157B2" w:rsidRPr="002A3F93" w:rsidRDefault="005157B2" w:rsidP="00550B2B">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sidRPr="00CC71AE">
        <w:rPr>
          <w:rFonts w:cs="Arial"/>
          <w:noProof/>
          <w:color w:val="548DD4" w:themeColor="text2" w:themeTint="99"/>
          <w:sz w:val="48"/>
          <w:szCs w:val="48"/>
          <w:lang w:eastAsia="en-AU"/>
        </w:rPr>
        <mc:AlternateContent>
          <mc:Choice Requires="wps">
            <w:drawing>
              <wp:anchor distT="0" distB="0" distL="114300" distR="114300" simplePos="0" relativeHeight="251678720" behindDoc="0" locked="0" layoutInCell="1" allowOverlap="1" wp14:anchorId="2289FC22" wp14:editId="229A6312">
                <wp:simplePos x="0" y="0"/>
                <wp:positionH relativeFrom="column">
                  <wp:posOffset>3777615</wp:posOffset>
                </wp:positionH>
                <wp:positionV relativeFrom="paragraph">
                  <wp:posOffset>-2357755</wp:posOffset>
                </wp:positionV>
                <wp:extent cx="1164590" cy="717550"/>
                <wp:effectExtent l="0" t="0" r="0" b="635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7B2" w:rsidRDefault="005157B2" w:rsidP="00550B2B">
                            <w:r w:rsidRPr="005504C9">
                              <w:rPr>
                                <w:noProof/>
                                <w:lang w:eastAsia="en-AU"/>
                              </w:rPr>
                              <w:drawing>
                                <wp:inline distT="0" distB="0" distL="0" distR="0" wp14:anchorId="1904D270" wp14:editId="6909C3B0">
                                  <wp:extent cx="1028700" cy="654050"/>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028700" cy="654050"/>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297.45pt;margin-top:-185.65pt;width:91.7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" stroked="f">
                <v:textbox inset=".5mm,.3mm,.5mm,.3mm">
                  <w:txbxContent>
                    <w:p w:rsidR="005157B2" w:rsidRDefault="005157B2" w:rsidP="00550B2B">
                      <w:r w:rsidRPr="005504C9">
                        <w:rPr>
                          <w:noProof/>
                          <w:lang w:eastAsia="en-AU"/>
                        </w:rPr>
                        <w:drawing>
                          <wp:inline distT="0" distB="0" distL="0" distR="0" wp14:anchorId="1904D270" wp14:editId="6909C3B0">
                            <wp:extent cx="1028700" cy="654050"/>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028700" cy="654050"/>
                                    </a:xfrm>
                                    <a:prstGeom prst="rect">
                                      <a:avLst/>
                                    </a:prstGeom>
                                    <a:noFill/>
                                    <a:ln w="9525">
                                      <a:noFill/>
                                      <a:miter lim="800000"/>
                                      <a:headEnd/>
                                      <a:tailEnd/>
                                    </a:ln>
                                  </pic:spPr>
                                </pic:pic>
                              </a:graphicData>
                            </a:graphic>
                          </wp:inline>
                        </w:drawing>
                      </w:r>
                    </w:p>
                  </w:txbxContent>
                </v:textbox>
              </v:shape>
            </w:pict>
          </mc:Fallback>
        </mc:AlternateContent>
      </w:r>
      <w:r w:rsidR="00AA1D49" w:rsidRPr="00CC71AE">
        <w:rPr>
          <w:rFonts w:cs="Arial"/>
          <w:color w:val="548DD4" w:themeColor="text2" w:themeTint="99"/>
          <w:sz w:val="48"/>
          <w:szCs w:val="48"/>
        </w:rPr>
        <w:t>Foodborne disease surveillance and outbreak investig</w:t>
      </w:r>
      <w:r w:rsidR="00B637E6" w:rsidRPr="00CC71AE">
        <w:rPr>
          <w:rFonts w:cs="Arial"/>
          <w:color w:val="548DD4" w:themeColor="text2" w:themeTint="99"/>
          <w:sz w:val="48"/>
          <w:szCs w:val="48"/>
        </w:rPr>
        <w:t xml:space="preserve">ations in Western Australia </w:t>
      </w:r>
      <w:r w:rsidR="004919CF" w:rsidRPr="00CC71AE">
        <w:rPr>
          <w:rFonts w:cs="Arial"/>
          <w:color w:val="548DD4" w:themeColor="text2" w:themeTint="99"/>
          <w:sz w:val="48"/>
          <w:szCs w:val="48"/>
        </w:rPr>
        <w:t>2015</w:t>
      </w:r>
      <w:r w:rsidR="00AA1D49" w:rsidRPr="00CC71AE">
        <w:rPr>
          <w:rFonts w:cs="Arial"/>
          <w:color w:val="548DD4" w:themeColor="text2" w:themeTint="99"/>
          <w:sz w:val="48"/>
          <w:szCs w:val="48"/>
        </w:rPr>
        <w:t xml:space="preserve"> annual report</w:t>
      </w:r>
    </w:p>
    <w:p w:rsidR="00743BE0" w:rsidRPr="00CC71AE" w:rsidRDefault="002D41FC" w:rsidP="000C0BFA">
      <w:pPr>
        <w:pStyle w:val="Headlines"/>
        <w:spacing w:after="120" w:line="360" w:lineRule="auto"/>
        <w:rPr>
          <w:rFonts w:cs="Arial"/>
          <w:color w:val="548DD4" w:themeColor="text2" w:themeTint="99"/>
          <w:sz w:val="28"/>
          <w:szCs w:val="28"/>
        </w:rPr>
        <w:sectPr w:rsidR="00743BE0" w:rsidRPr="00CC71AE" w:rsidSect="00550B2B">
          <w:headerReference w:type="even" r:id="rId13"/>
          <w:headerReference w:type="default" r:id="rId14"/>
          <w:footerReference w:type="even" r:id="rId15"/>
          <w:footerReference w:type="default" r:id="rId16"/>
          <w:headerReference w:type="first" r:id="rId17"/>
          <w:footerReference w:type="first" r:id="rId18"/>
          <w:pgSz w:w="11906" w:h="16838"/>
          <w:pgMar w:top="4072" w:right="2835" w:bottom="851" w:left="851" w:header="709" w:footer="709" w:gutter="0"/>
          <w:cols w:space="708"/>
          <w:docGrid w:linePitch="360"/>
        </w:sectPr>
      </w:pPr>
      <w:r w:rsidRPr="00CC71AE">
        <w:rPr>
          <w:noProof/>
          <w:sz w:val="28"/>
          <w:szCs w:val="28"/>
          <w:lang w:eastAsia="en-AU"/>
        </w:rPr>
        <w:drawing>
          <wp:anchor distT="0" distB="0" distL="114300" distR="114300" simplePos="0" relativeHeight="251671552" behindDoc="0" locked="0" layoutInCell="1" allowOverlap="1" wp14:anchorId="17D75E4B" wp14:editId="3C4911ED">
            <wp:simplePos x="0" y="0"/>
            <wp:positionH relativeFrom="column">
              <wp:posOffset>302454</wp:posOffset>
            </wp:positionH>
            <wp:positionV relativeFrom="paragraph">
              <wp:posOffset>2333652</wp:posOffset>
            </wp:positionV>
            <wp:extent cx="3037398" cy="2989691"/>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AA1D49" w:rsidRPr="00CC71AE">
        <w:rPr>
          <w:noProof/>
          <w:sz w:val="28"/>
          <w:szCs w:val="28"/>
          <w:lang w:eastAsia="en-AU"/>
        </w:rPr>
        <w:t>OzFoodNet, Communicable Disease Control Directorate</w:t>
      </w:r>
    </w:p>
    <w:p w:rsidR="006374BE" w:rsidRPr="00CC71AE" w:rsidRDefault="0001093C">
      <w:pPr>
        <w:pStyle w:val="BodyText1"/>
        <w:ind w:right="44"/>
        <w:jc w:val="left"/>
        <w:rPr>
          <w:rFonts w:cs="Arial"/>
          <w:b/>
        </w:rPr>
      </w:pPr>
      <w:bookmarkStart w:id="0" w:name="_Toc161802993"/>
      <w:bookmarkStart w:id="1" w:name="_Toc166564869"/>
      <w:r w:rsidRPr="00CC71AE">
        <w:rPr>
          <w:rFonts w:cs="Arial"/>
          <w:b/>
        </w:rPr>
        <w:lastRenderedPageBreak/>
        <w:t>Acknowledgments</w:t>
      </w:r>
      <w:bookmarkEnd w:id="0"/>
      <w:bookmarkEnd w:id="1"/>
    </w:p>
    <w:p w:rsidR="006374BE" w:rsidRPr="00CC71AE" w:rsidRDefault="006374BE">
      <w:pPr>
        <w:pStyle w:val="BodyText1"/>
        <w:ind w:right="44"/>
        <w:jc w:val="left"/>
        <w:rPr>
          <w:rFonts w:cs="Arial"/>
        </w:rPr>
      </w:pPr>
    </w:p>
    <w:p w:rsidR="008A3DEC" w:rsidRPr="00CC71AE" w:rsidRDefault="0001093C">
      <w:pPr>
        <w:pStyle w:val="Footer"/>
        <w:spacing w:before="120" w:line="360" w:lineRule="auto"/>
        <w:ind w:right="45"/>
        <w:jc w:val="left"/>
        <w:rPr>
          <w:b w:val="0"/>
          <w:color w:val="auto"/>
        </w:rPr>
      </w:pPr>
      <w:r w:rsidRPr="00CC71AE">
        <w:rPr>
          <w:b w:val="0"/>
          <w:color w:val="auto"/>
        </w:rPr>
        <w:t xml:space="preserve">Acknowledgement is given to the following people for their assistance with the activities described in this report: </w:t>
      </w:r>
      <w:r w:rsidR="00BB191D" w:rsidRPr="00CC71AE">
        <w:rPr>
          <w:b w:val="0"/>
          <w:color w:val="auto"/>
        </w:rPr>
        <w:t xml:space="preserve">Mr Damien Bradford, </w:t>
      </w:r>
      <w:r w:rsidRPr="00CC71AE">
        <w:rPr>
          <w:b w:val="0"/>
          <w:color w:val="auto"/>
        </w:rPr>
        <w:t xml:space="preserve">Ms Lyn O’Reilly, </w:t>
      </w:r>
      <w:r w:rsidR="00B83354" w:rsidRPr="00CC71AE">
        <w:rPr>
          <w:b w:val="0"/>
          <w:color w:val="auto"/>
        </w:rPr>
        <w:t xml:space="preserve">Dr Niki Foster, </w:t>
      </w:r>
      <w:r w:rsidRPr="00CC71AE">
        <w:rPr>
          <w:b w:val="0"/>
          <w:color w:val="auto"/>
        </w:rPr>
        <w:t xml:space="preserve">Ms Jenny Green, and the staff from the enteric, PCR and food laboratories at PathWest Laboratory Medicine WA; Mr </w:t>
      </w:r>
      <w:r w:rsidR="00BB191D" w:rsidRPr="00CC71AE">
        <w:rPr>
          <w:b w:val="0"/>
          <w:color w:val="auto"/>
        </w:rPr>
        <w:t xml:space="preserve">Stan Goodchild, </w:t>
      </w:r>
      <w:r w:rsidR="00B83354" w:rsidRPr="00CC71AE">
        <w:rPr>
          <w:b w:val="0"/>
          <w:color w:val="auto"/>
        </w:rPr>
        <w:t>Mr John Coles</w:t>
      </w:r>
      <w:r w:rsidRPr="00CC71AE">
        <w:rPr>
          <w:b w:val="0"/>
          <w:color w:val="auto"/>
        </w:rPr>
        <w:t xml:space="preserve"> and other staff from the </w:t>
      </w:r>
      <w:r w:rsidR="00277078" w:rsidRPr="00CC71AE">
        <w:rPr>
          <w:b w:val="0"/>
          <w:color w:val="auto"/>
        </w:rPr>
        <w:t>F</w:t>
      </w:r>
      <w:r w:rsidR="00BB191D" w:rsidRPr="00CC71AE">
        <w:rPr>
          <w:b w:val="0"/>
          <w:color w:val="auto"/>
        </w:rPr>
        <w:t xml:space="preserve">ood </w:t>
      </w:r>
      <w:r w:rsidR="00277078" w:rsidRPr="00CC71AE">
        <w:rPr>
          <w:b w:val="0"/>
          <w:color w:val="auto"/>
        </w:rPr>
        <w:t>U</w:t>
      </w:r>
      <w:r w:rsidR="00BB191D" w:rsidRPr="00CC71AE">
        <w:rPr>
          <w:b w:val="0"/>
          <w:color w:val="auto"/>
        </w:rPr>
        <w:t>nit</w:t>
      </w:r>
      <w:r w:rsidRPr="00CC71AE">
        <w:rPr>
          <w:b w:val="0"/>
          <w:color w:val="auto"/>
        </w:rPr>
        <w:t xml:space="preserve"> of the Department of Health, Western Australia; Public Health Nurses from the metropolitan and regional Population Health Units; and Local Government Environmental Health Officer</w:t>
      </w:r>
      <w:r w:rsidR="002C1787" w:rsidRPr="00CC71AE">
        <w:rPr>
          <w:b w:val="0"/>
          <w:color w:val="auto"/>
        </w:rPr>
        <w:t>s</w:t>
      </w:r>
      <w:r w:rsidRPr="00CC71AE">
        <w:rPr>
          <w:b w:val="0"/>
          <w:color w:val="auto"/>
        </w:rPr>
        <w:t>.</w:t>
      </w:r>
      <w:r w:rsidR="0055278B" w:rsidRPr="00CC71AE">
        <w:rPr>
          <w:b w:val="0"/>
          <w:color w:val="auto"/>
        </w:rPr>
        <w:t xml:space="preserve"> </w:t>
      </w:r>
    </w:p>
    <w:p w:rsidR="006374BE" w:rsidRPr="00CC71AE" w:rsidRDefault="006374BE">
      <w:pPr>
        <w:pStyle w:val="BodyText1"/>
        <w:ind w:right="44"/>
        <w:jc w:val="left"/>
        <w:rPr>
          <w:rFonts w:cs="Arial"/>
        </w:rPr>
      </w:pPr>
    </w:p>
    <w:p w:rsidR="006374BE" w:rsidRPr="00CC71AE" w:rsidRDefault="0001093C">
      <w:pPr>
        <w:pStyle w:val="BodyText1"/>
        <w:ind w:right="44"/>
        <w:jc w:val="left"/>
        <w:rPr>
          <w:rFonts w:cs="Arial"/>
          <w:b/>
        </w:rPr>
      </w:pPr>
      <w:bookmarkStart w:id="2" w:name="_Toc161802994"/>
      <w:bookmarkStart w:id="3" w:name="_Toc166564870"/>
      <w:r w:rsidRPr="00CC71AE">
        <w:rPr>
          <w:rFonts w:cs="Arial"/>
          <w:b/>
        </w:rPr>
        <w:t>Contributors/Editors</w:t>
      </w:r>
      <w:bookmarkEnd w:id="2"/>
      <w:bookmarkEnd w:id="3"/>
    </w:p>
    <w:p w:rsidR="006374BE" w:rsidRPr="00CC71AE" w:rsidRDefault="006374BE">
      <w:pPr>
        <w:pStyle w:val="BodyText1"/>
        <w:ind w:right="44"/>
        <w:jc w:val="left"/>
        <w:rPr>
          <w:rFonts w:cs="Arial"/>
        </w:rPr>
      </w:pPr>
    </w:p>
    <w:p w:rsidR="006374BE" w:rsidRPr="00CC71AE" w:rsidRDefault="00423BBF">
      <w:pPr>
        <w:pStyle w:val="BodyText1"/>
        <w:ind w:right="44"/>
        <w:jc w:val="left"/>
        <w:rPr>
          <w:rFonts w:cs="Arial"/>
        </w:rPr>
      </w:pPr>
      <w:r w:rsidRPr="00CC71AE">
        <w:rPr>
          <w:rFonts w:cs="Arial"/>
        </w:rPr>
        <w:t>Barry Combs,</w:t>
      </w:r>
      <w:r w:rsidR="005D570C" w:rsidRPr="00CC71AE">
        <w:rPr>
          <w:rFonts w:cs="Arial"/>
        </w:rPr>
        <w:t xml:space="preserve"> Nevada Pingault</w:t>
      </w:r>
    </w:p>
    <w:p w:rsidR="006374BE" w:rsidRPr="00CC71AE" w:rsidRDefault="006374BE">
      <w:pPr>
        <w:pStyle w:val="BodyText1"/>
        <w:ind w:right="44"/>
        <w:jc w:val="left"/>
        <w:rPr>
          <w:rFonts w:cs="Arial"/>
        </w:rPr>
      </w:pPr>
    </w:p>
    <w:p w:rsidR="006374BE" w:rsidRPr="00CC71AE" w:rsidRDefault="006374BE">
      <w:pPr>
        <w:pStyle w:val="BodyText1"/>
        <w:ind w:right="44"/>
        <w:jc w:val="left"/>
        <w:rPr>
          <w:rFonts w:cs="Arial"/>
        </w:rPr>
      </w:pPr>
    </w:p>
    <w:p w:rsidR="006374BE" w:rsidRPr="00CC71AE" w:rsidRDefault="0001093C">
      <w:pPr>
        <w:pStyle w:val="BodyText1"/>
        <w:ind w:right="44"/>
        <w:jc w:val="left"/>
        <w:rPr>
          <w:rFonts w:cs="Arial"/>
        </w:rPr>
      </w:pPr>
      <w:r w:rsidRPr="00CC71AE">
        <w:rPr>
          <w:rFonts w:cs="Arial"/>
        </w:rPr>
        <w:t>Communicable Disease Control Directorate</w:t>
      </w:r>
    </w:p>
    <w:p w:rsidR="006374BE" w:rsidRPr="00CC71AE" w:rsidRDefault="0001093C">
      <w:pPr>
        <w:pStyle w:val="BodyText1"/>
        <w:ind w:right="44"/>
        <w:jc w:val="left"/>
        <w:rPr>
          <w:rFonts w:cs="Arial"/>
        </w:rPr>
      </w:pPr>
      <w:r w:rsidRPr="00CC71AE">
        <w:rPr>
          <w:rFonts w:cs="Arial"/>
        </w:rPr>
        <w:t>Department of Health, Western Australia</w:t>
      </w:r>
    </w:p>
    <w:p w:rsidR="006374BE" w:rsidRPr="00CC71AE" w:rsidRDefault="0001093C">
      <w:pPr>
        <w:pStyle w:val="BodyText1"/>
        <w:ind w:right="44"/>
        <w:jc w:val="left"/>
        <w:rPr>
          <w:rFonts w:cs="Arial"/>
        </w:rPr>
      </w:pPr>
      <w:r w:rsidRPr="00CC71AE">
        <w:rPr>
          <w:rFonts w:cs="Arial"/>
        </w:rPr>
        <w:t>PO Box 8172</w:t>
      </w:r>
    </w:p>
    <w:p w:rsidR="006374BE" w:rsidRPr="00CC71AE" w:rsidRDefault="0001093C">
      <w:pPr>
        <w:pStyle w:val="BodyText1"/>
        <w:ind w:right="44"/>
        <w:jc w:val="left"/>
        <w:rPr>
          <w:rFonts w:cs="Arial"/>
        </w:rPr>
      </w:pPr>
      <w:r w:rsidRPr="00CC71AE">
        <w:rPr>
          <w:rFonts w:cs="Arial"/>
        </w:rPr>
        <w:t>Perth Business Centre</w:t>
      </w:r>
    </w:p>
    <w:p w:rsidR="006374BE" w:rsidRPr="00CC71AE" w:rsidRDefault="0001093C">
      <w:pPr>
        <w:pStyle w:val="BodyText1"/>
        <w:ind w:right="44"/>
        <w:jc w:val="left"/>
        <w:rPr>
          <w:rFonts w:cs="Arial"/>
        </w:rPr>
      </w:pPr>
      <w:r w:rsidRPr="00CC71AE">
        <w:rPr>
          <w:rFonts w:cs="Arial"/>
        </w:rPr>
        <w:t>Western Australia 6849</w:t>
      </w:r>
    </w:p>
    <w:p w:rsidR="006374BE" w:rsidRPr="00CC71AE" w:rsidRDefault="006374BE">
      <w:pPr>
        <w:pStyle w:val="BodyText1"/>
        <w:ind w:right="44"/>
        <w:jc w:val="left"/>
        <w:rPr>
          <w:rFonts w:cs="Arial"/>
        </w:rPr>
      </w:pPr>
    </w:p>
    <w:p w:rsidR="006374BE" w:rsidRPr="00CC71AE" w:rsidRDefault="0002130C">
      <w:pPr>
        <w:pStyle w:val="BodyText1"/>
        <w:ind w:right="44"/>
        <w:jc w:val="left"/>
        <w:rPr>
          <w:rFonts w:cs="Arial"/>
        </w:rPr>
      </w:pPr>
      <w:r w:rsidRPr="00CC71AE">
        <w:rPr>
          <w:rFonts w:cs="Arial"/>
        </w:rPr>
        <w:t xml:space="preserve">Email: </w:t>
      </w:r>
      <w:hyperlink r:id="rId20" w:history="1">
        <w:r w:rsidRPr="00CC71AE">
          <w:rPr>
            <w:rStyle w:val="Hyperlink"/>
            <w:rFonts w:cs="Arial"/>
          </w:rPr>
          <w:t>OzfoodnetWA@health.wa.gov.au</w:t>
        </w:r>
      </w:hyperlink>
    </w:p>
    <w:p w:rsidR="006374BE" w:rsidRPr="00CC71AE" w:rsidRDefault="006374BE">
      <w:pPr>
        <w:pStyle w:val="BodyText1"/>
        <w:ind w:right="44"/>
        <w:jc w:val="left"/>
        <w:rPr>
          <w:rFonts w:cs="Arial"/>
        </w:rPr>
      </w:pPr>
    </w:p>
    <w:p w:rsidR="006374BE" w:rsidRPr="00CC71AE" w:rsidRDefault="0001093C">
      <w:pPr>
        <w:pStyle w:val="BodyText1"/>
        <w:ind w:right="44"/>
        <w:jc w:val="left"/>
        <w:rPr>
          <w:rFonts w:cs="Arial"/>
        </w:rPr>
      </w:pPr>
      <w:r w:rsidRPr="00CC71AE">
        <w:rPr>
          <w:rFonts w:cs="Arial"/>
        </w:rPr>
        <w:t>Telephone:</w:t>
      </w:r>
      <w:r w:rsidRPr="00CC71AE">
        <w:rPr>
          <w:rFonts w:cs="Arial"/>
        </w:rPr>
        <w:tab/>
        <w:t>(08) 9388 4999</w:t>
      </w:r>
    </w:p>
    <w:p w:rsidR="006374BE" w:rsidRPr="00CC71AE" w:rsidRDefault="006374BE">
      <w:pPr>
        <w:pStyle w:val="BodyText1"/>
        <w:ind w:right="44"/>
        <w:jc w:val="left"/>
        <w:rPr>
          <w:rFonts w:cs="Arial"/>
        </w:rPr>
      </w:pPr>
    </w:p>
    <w:p w:rsidR="006374BE" w:rsidRPr="00CC71AE" w:rsidRDefault="0001093C">
      <w:pPr>
        <w:pStyle w:val="BodyText1"/>
        <w:ind w:right="44"/>
        <w:jc w:val="left"/>
        <w:rPr>
          <w:rFonts w:cs="Arial"/>
        </w:rPr>
      </w:pPr>
      <w:r w:rsidRPr="00CC71AE">
        <w:rPr>
          <w:rFonts w:cs="Arial"/>
        </w:rPr>
        <w:t>Facsimile:</w:t>
      </w:r>
      <w:r w:rsidRPr="00CC71AE">
        <w:rPr>
          <w:rFonts w:cs="Arial"/>
        </w:rPr>
        <w:tab/>
        <w:t>(08) 9388 4877</w:t>
      </w:r>
    </w:p>
    <w:p w:rsidR="006374BE" w:rsidRPr="00CC71AE" w:rsidRDefault="006374BE">
      <w:pPr>
        <w:pStyle w:val="BodyText1"/>
        <w:ind w:right="44"/>
        <w:jc w:val="left"/>
        <w:rPr>
          <w:rFonts w:cs="Arial"/>
        </w:rPr>
      </w:pPr>
    </w:p>
    <w:p w:rsidR="008A3DEC" w:rsidRPr="00CC71AE" w:rsidRDefault="0001093C">
      <w:pPr>
        <w:pStyle w:val="BodyText1"/>
        <w:ind w:right="44"/>
        <w:jc w:val="left"/>
        <w:rPr>
          <w:rFonts w:cs="Arial"/>
        </w:rPr>
      </w:pPr>
      <w:r w:rsidRPr="00CC71AE">
        <w:rPr>
          <w:rFonts w:cs="Arial"/>
        </w:rPr>
        <w:t xml:space="preserve">Web: </w:t>
      </w:r>
    </w:p>
    <w:p w:rsidR="008A3DEC" w:rsidRPr="00CC71AE" w:rsidRDefault="0001093C">
      <w:pPr>
        <w:pStyle w:val="BodyText1"/>
        <w:ind w:right="44"/>
        <w:jc w:val="left"/>
        <w:rPr>
          <w:rFonts w:cs="Arial"/>
        </w:rPr>
      </w:pPr>
      <w:r w:rsidRPr="00CC71AE">
        <w:rPr>
          <w:rFonts w:cs="Arial"/>
        </w:rPr>
        <w:t xml:space="preserve">OzFoodNet WA Health </w:t>
      </w:r>
      <w:hyperlink r:id="rId21" w:history="1">
        <w:r w:rsidRPr="00CC71AE">
          <w:rPr>
            <w:rStyle w:val="Hyperlink"/>
            <w:rFonts w:cs="Arial"/>
          </w:rPr>
          <w:t>www.public.health.wa.gov.au/3/605/2/ozfoodnet_enteric_infections_reports.pm</w:t>
        </w:r>
      </w:hyperlink>
    </w:p>
    <w:p w:rsidR="008A3DEC" w:rsidRPr="00CC71AE" w:rsidRDefault="0001093C">
      <w:pPr>
        <w:pStyle w:val="BodyText1"/>
        <w:ind w:right="44"/>
        <w:jc w:val="left"/>
        <w:rPr>
          <w:rFonts w:cs="Arial"/>
        </w:rPr>
      </w:pPr>
      <w:r w:rsidRPr="00CC71AE">
        <w:rPr>
          <w:rFonts w:cs="Arial"/>
        </w:rPr>
        <w:t>OzFoodNet Department of Health and Ageing</w:t>
      </w:r>
    </w:p>
    <w:p w:rsidR="008A3DEC" w:rsidRPr="00CC71AE" w:rsidRDefault="00C0191F">
      <w:pPr>
        <w:pStyle w:val="BodyText1"/>
        <w:ind w:right="44"/>
        <w:jc w:val="left"/>
        <w:rPr>
          <w:rFonts w:cs="Arial"/>
          <w:lang w:val="en-US"/>
        </w:rPr>
      </w:pPr>
      <w:hyperlink r:id="rId22" w:history="1">
        <w:r w:rsidR="0001093C" w:rsidRPr="00CC71AE">
          <w:rPr>
            <w:rStyle w:val="Hyperlink"/>
            <w:rFonts w:cs="Arial"/>
          </w:rPr>
          <w:t>www.ozfoodnet.gov.au/</w:t>
        </w:r>
      </w:hyperlink>
    </w:p>
    <w:p w:rsidR="008A3DEC" w:rsidRPr="00CC71AE" w:rsidRDefault="008A3DEC">
      <w:pPr>
        <w:pStyle w:val="BodyText1"/>
        <w:ind w:right="44"/>
        <w:jc w:val="left"/>
        <w:rPr>
          <w:rFonts w:cs="Arial"/>
          <w:lang w:val="en-US"/>
        </w:rPr>
      </w:pPr>
    </w:p>
    <w:p w:rsidR="006374BE" w:rsidRPr="00CC71AE" w:rsidRDefault="006374BE">
      <w:pPr>
        <w:pStyle w:val="BodyText1"/>
        <w:ind w:right="44"/>
        <w:jc w:val="left"/>
        <w:rPr>
          <w:rFonts w:cs="Arial"/>
        </w:rPr>
      </w:pPr>
    </w:p>
    <w:p w:rsidR="006374BE" w:rsidRPr="00CC71AE" w:rsidRDefault="006374BE">
      <w:pPr>
        <w:pStyle w:val="BodyText1"/>
        <w:ind w:right="44"/>
        <w:jc w:val="left"/>
        <w:rPr>
          <w:rFonts w:cs="Arial"/>
        </w:rPr>
      </w:pPr>
    </w:p>
    <w:p w:rsidR="006374BE" w:rsidRPr="00CC71AE" w:rsidRDefault="0001093C">
      <w:pPr>
        <w:pStyle w:val="BodyText1"/>
        <w:ind w:right="44"/>
        <w:jc w:val="left"/>
        <w:rPr>
          <w:rFonts w:cs="Arial"/>
        </w:rPr>
      </w:pPr>
      <w:r w:rsidRPr="00CC71AE">
        <w:rPr>
          <w:rFonts w:cs="Arial"/>
          <w:b/>
        </w:rPr>
        <w:t>Disclaimer</w:t>
      </w:r>
      <w:r w:rsidRPr="00CC71AE">
        <w:rPr>
          <w:rFonts w:cs="Arial"/>
        </w:rPr>
        <w:t>:</w:t>
      </w:r>
    </w:p>
    <w:p w:rsidR="006374BE" w:rsidRPr="00CC71AE" w:rsidRDefault="006374BE">
      <w:pPr>
        <w:pStyle w:val="BodyText1"/>
        <w:ind w:right="44"/>
        <w:jc w:val="left"/>
        <w:rPr>
          <w:rFonts w:cs="Arial"/>
        </w:rPr>
      </w:pPr>
    </w:p>
    <w:p w:rsidR="006374BE" w:rsidRPr="00CC71AE" w:rsidRDefault="0001093C">
      <w:pPr>
        <w:pStyle w:val="BodyText1"/>
        <w:spacing w:line="360" w:lineRule="auto"/>
        <w:ind w:right="45"/>
        <w:jc w:val="left"/>
        <w:rPr>
          <w:rFonts w:cs="Arial"/>
        </w:rPr>
      </w:pPr>
      <w:r w:rsidRPr="00CC71AE">
        <w:rPr>
          <w:rFonts w:cs="Arial"/>
        </w:rPr>
        <w:t xml:space="preserve">Every endeavour has been made to ensure that the information provided in this document was accurate at the time of writing. However, infectious disease notification data are continuously updated and subject to change. </w:t>
      </w:r>
    </w:p>
    <w:p w:rsidR="006374BE" w:rsidRPr="00CC71AE" w:rsidRDefault="006374BE">
      <w:pPr>
        <w:pStyle w:val="BodyText1"/>
        <w:ind w:right="44"/>
        <w:jc w:val="left"/>
        <w:rPr>
          <w:rFonts w:cs="Arial"/>
        </w:rPr>
      </w:pPr>
    </w:p>
    <w:p w:rsidR="006374BE" w:rsidRPr="00CC71AE" w:rsidRDefault="006374BE">
      <w:pPr>
        <w:pStyle w:val="BodyText1"/>
        <w:ind w:right="44"/>
        <w:jc w:val="left"/>
        <w:rPr>
          <w:rFonts w:cs="Arial"/>
        </w:rPr>
      </w:pPr>
    </w:p>
    <w:p w:rsidR="006374BE" w:rsidRPr="00CC71AE" w:rsidRDefault="0001093C">
      <w:pPr>
        <w:pStyle w:val="BodyText1"/>
        <w:ind w:right="44"/>
        <w:jc w:val="left"/>
        <w:rPr>
          <w:rFonts w:cs="Arial"/>
        </w:rPr>
      </w:pPr>
      <w:r w:rsidRPr="00CC71AE">
        <w:rPr>
          <w:rFonts w:cs="Arial"/>
        </w:rPr>
        <w:t>PUBLISHED BY</w:t>
      </w:r>
    </w:p>
    <w:p w:rsidR="006374BE" w:rsidRPr="00CC71AE" w:rsidRDefault="0001093C">
      <w:pPr>
        <w:pStyle w:val="BodyText1"/>
        <w:ind w:right="44"/>
        <w:jc w:val="left"/>
        <w:rPr>
          <w:rFonts w:cs="Arial"/>
        </w:rPr>
      </w:pPr>
      <w:r w:rsidRPr="00CC71AE">
        <w:rPr>
          <w:rFonts w:cs="Arial"/>
        </w:rPr>
        <w:t xml:space="preserve">This publication has been produced by the </w:t>
      </w:r>
      <w:r w:rsidRPr="00CC71AE">
        <w:rPr>
          <w:rFonts w:cs="Arial"/>
          <w:b/>
        </w:rPr>
        <w:t>Department of Health, Western Australia</w:t>
      </w:r>
      <w:r w:rsidRPr="00CC71AE">
        <w:rPr>
          <w:rFonts w:cs="Arial"/>
        </w:rPr>
        <w:t>.</w:t>
      </w:r>
    </w:p>
    <w:p w:rsidR="008A3DEC" w:rsidRPr="00CC71AE" w:rsidRDefault="0001093C">
      <w:pPr>
        <w:pStyle w:val="Heading1"/>
        <w:ind w:right="44"/>
      </w:pPr>
      <w:bookmarkStart w:id="4" w:name="_Toc449448015"/>
      <w:bookmarkStart w:id="5" w:name="_Toc194377025"/>
      <w:bookmarkStart w:id="6" w:name="_Toc194467982"/>
      <w:bookmarkStart w:id="7" w:name="_Toc194469177"/>
      <w:bookmarkStart w:id="8" w:name="_Toc194469307"/>
      <w:bookmarkStart w:id="9" w:name="_Toc194469765"/>
      <w:bookmarkStart w:id="10" w:name="_Toc194469845"/>
      <w:bookmarkStart w:id="11" w:name="_Toc194477548"/>
      <w:bookmarkStart w:id="12" w:name="_Toc194477639"/>
      <w:bookmarkStart w:id="13" w:name="_Toc195078755"/>
      <w:bookmarkStart w:id="14" w:name="_Toc195078887"/>
      <w:bookmarkStart w:id="15" w:name="_Toc195082105"/>
      <w:bookmarkStart w:id="16" w:name="_Toc198628830"/>
      <w:bookmarkStart w:id="17" w:name="_Toc225753213"/>
      <w:bookmarkStart w:id="18" w:name="_Toc225908685"/>
      <w:bookmarkStart w:id="19" w:name="_Toc225908804"/>
      <w:bookmarkStart w:id="20" w:name="_Toc225909016"/>
      <w:bookmarkStart w:id="21" w:name="_Toc225932711"/>
      <w:bookmarkStart w:id="22" w:name="_Toc226266817"/>
      <w:bookmarkStart w:id="23" w:name="_Toc257192819"/>
      <w:bookmarkStart w:id="24" w:name="_Toc257793840"/>
      <w:bookmarkStart w:id="25" w:name="_Toc257801546"/>
      <w:bookmarkStart w:id="26" w:name="_Toc291854962"/>
      <w:bookmarkStart w:id="27" w:name="_Toc318984444"/>
      <w:bookmarkStart w:id="28" w:name="_Toc319060121"/>
      <w:bookmarkStart w:id="29" w:name="_Toc319061322"/>
      <w:bookmarkStart w:id="30" w:name="_Toc322522638"/>
      <w:bookmarkStart w:id="31" w:name="_Toc327358380"/>
      <w:r w:rsidRPr="00CC71AE">
        <w:lastRenderedPageBreak/>
        <w:t>Executive summary</w:t>
      </w:r>
      <w:bookmarkEnd w:id="4"/>
      <w:r w:rsidRPr="00CC71AE">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8A3DEC" w:rsidRPr="00CC71AE" w:rsidRDefault="0001093C" w:rsidP="00564C54">
      <w:pPr>
        <w:pStyle w:val="BodyText"/>
        <w:spacing w:before="120" w:line="360" w:lineRule="auto"/>
        <w:ind w:right="45"/>
        <w:rPr>
          <w:rFonts w:ascii="Arial" w:hAnsi="Arial" w:cs="Arial"/>
          <w:szCs w:val="24"/>
        </w:rPr>
      </w:pPr>
      <w:r w:rsidRPr="00CC71AE">
        <w:rPr>
          <w:rFonts w:ascii="Arial" w:hAnsi="Arial" w:cs="Arial"/>
          <w:szCs w:val="24"/>
        </w:rPr>
        <w:t xml:space="preserve">This report </w:t>
      </w:r>
      <w:r w:rsidR="00070194" w:rsidRPr="00CC71AE">
        <w:rPr>
          <w:rFonts w:ascii="Arial" w:hAnsi="Arial" w:cs="Arial"/>
          <w:szCs w:val="24"/>
        </w:rPr>
        <w:t xml:space="preserve">is </w:t>
      </w:r>
      <w:r w:rsidRPr="00CC71AE">
        <w:rPr>
          <w:rFonts w:ascii="Arial" w:hAnsi="Arial" w:cs="Arial"/>
          <w:szCs w:val="24"/>
        </w:rPr>
        <w:t>a summary of enteric disease</w:t>
      </w:r>
      <w:r w:rsidR="00B92EB2" w:rsidRPr="00CC71AE">
        <w:rPr>
          <w:rFonts w:ascii="Arial" w:hAnsi="Arial" w:cs="Arial"/>
          <w:szCs w:val="24"/>
        </w:rPr>
        <w:t xml:space="preserve"> surveillance activities </w:t>
      </w:r>
      <w:r w:rsidR="00B30740" w:rsidRPr="00CC71AE">
        <w:rPr>
          <w:rFonts w:ascii="Arial" w:hAnsi="Arial" w:cs="Arial"/>
          <w:szCs w:val="24"/>
        </w:rPr>
        <w:t>and outbreak investigation</w:t>
      </w:r>
      <w:r w:rsidR="00FE0B47" w:rsidRPr="00CC71AE">
        <w:rPr>
          <w:rFonts w:ascii="Arial" w:hAnsi="Arial" w:cs="Arial"/>
          <w:szCs w:val="24"/>
        </w:rPr>
        <w:t>s</w:t>
      </w:r>
      <w:r w:rsidR="00B30740" w:rsidRPr="00CC71AE">
        <w:rPr>
          <w:rFonts w:ascii="Arial" w:hAnsi="Arial" w:cs="Arial"/>
          <w:szCs w:val="24"/>
        </w:rPr>
        <w:t xml:space="preserve"> </w:t>
      </w:r>
      <w:r w:rsidR="00B92EB2" w:rsidRPr="00CC71AE">
        <w:rPr>
          <w:rFonts w:ascii="Arial" w:hAnsi="Arial" w:cs="Arial"/>
          <w:szCs w:val="24"/>
        </w:rPr>
        <w:t xml:space="preserve">in </w:t>
      </w:r>
      <w:r w:rsidR="00B30740" w:rsidRPr="00CC71AE">
        <w:rPr>
          <w:rFonts w:ascii="Arial" w:hAnsi="Arial" w:cs="Arial"/>
          <w:szCs w:val="24"/>
        </w:rPr>
        <w:t xml:space="preserve">Western Australia (WA) in </w:t>
      </w:r>
      <w:r w:rsidR="00B92EB2" w:rsidRPr="00CC71AE">
        <w:rPr>
          <w:rFonts w:ascii="Arial" w:hAnsi="Arial" w:cs="Arial"/>
          <w:szCs w:val="24"/>
        </w:rPr>
        <w:t>201</w:t>
      </w:r>
      <w:r w:rsidR="0028338C" w:rsidRPr="00CC71AE">
        <w:rPr>
          <w:rFonts w:ascii="Arial" w:hAnsi="Arial" w:cs="Arial"/>
          <w:szCs w:val="24"/>
        </w:rPr>
        <w:t>5</w:t>
      </w:r>
      <w:r w:rsidRPr="00CC71AE">
        <w:rPr>
          <w:rFonts w:ascii="Arial" w:hAnsi="Arial" w:cs="Arial"/>
          <w:szCs w:val="24"/>
        </w:rPr>
        <w:t xml:space="preserve">. </w:t>
      </w:r>
    </w:p>
    <w:p w:rsidR="008A3DEC" w:rsidRPr="00CC71AE" w:rsidRDefault="00014527" w:rsidP="00564C54">
      <w:pPr>
        <w:pStyle w:val="BodyText"/>
        <w:spacing w:before="120" w:line="360" w:lineRule="auto"/>
        <w:ind w:right="45"/>
        <w:rPr>
          <w:rFonts w:ascii="Arial" w:hAnsi="Arial" w:cs="Arial"/>
          <w:szCs w:val="24"/>
        </w:rPr>
      </w:pPr>
      <w:r w:rsidRPr="00CC71AE">
        <w:rPr>
          <w:rFonts w:ascii="Arial" w:hAnsi="Arial" w:cs="Arial"/>
          <w:szCs w:val="24"/>
        </w:rPr>
        <w:t xml:space="preserve">Enteric disease causes a large burden of illness in the </w:t>
      </w:r>
      <w:r w:rsidR="00070194" w:rsidRPr="00CC71AE">
        <w:rPr>
          <w:rFonts w:ascii="Arial" w:hAnsi="Arial" w:cs="Arial"/>
          <w:szCs w:val="24"/>
        </w:rPr>
        <w:t>WA</w:t>
      </w:r>
      <w:r w:rsidR="00C8023C" w:rsidRPr="00CC71AE">
        <w:rPr>
          <w:rFonts w:ascii="Arial" w:hAnsi="Arial" w:cs="Arial"/>
          <w:szCs w:val="24"/>
        </w:rPr>
        <w:t xml:space="preserve"> </w:t>
      </w:r>
      <w:r w:rsidRPr="00CC71AE">
        <w:rPr>
          <w:rFonts w:ascii="Arial" w:hAnsi="Arial" w:cs="Arial"/>
          <w:szCs w:val="24"/>
        </w:rPr>
        <w:t>community</w:t>
      </w:r>
      <w:r w:rsidR="00C8023C" w:rsidRPr="00CC71AE">
        <w:rPr>
          <w:rFonts w:ascii="Arial" w:hAnsi="Arial" w:cs="Arial"/>
          <w:szCs w:val="24"/>
        </w:rPr>
        <w:t xml:space="preserve">. In WA, there are 16 enteric infections that are notifiable to the Department of Health. The Department of Health through OzFoodNet </w:t>
      </w:r>
      <w:r w:rsidR="00277078" w:rsidRPr="00CC71AE">
        <w:rPr>
          <w:rFonts w:ascii="Arial" w:hAnsi="Arial" w:cs="Arial"/>
          <w:szCs w:val="24"/>
        </w:rPr>
        <w:t xml:space="preserve">(OFN) </w:t>
      </w:r>
      <w:r w:rsidR="00C8023C" w:rsidRPr="00CC71AE">
        <w:rPr>
          <w:rFonts w:ascii="Arial" w:hAnsi="Arial" w:cs="Arial"/>
          <w:szCs w:val="24"/>
        </w:rPr>
        <w:t>and other agencies conduc</w:t>
      </w:r>
      <w:r w:rsidR="00E55986" w:rsidRPr="00CC71AE">
        <w:rPr>
          <w:rFonts w:ascii="Arial" w:hAnsi="Arial" w:cs="Arial"/>
          <w:szCs w:val="24"/>
        </w:rPr>
        <w:t>ts surveillance and investigate</w:t>
      </w:r>
      <w:r w:rsidR="00FE0B47" w:rsidRPr="00CC71AE">
        <w:rPr>
          <w:rFonts w:ascii="Arial" w:hAnsi="Arial" w:cs="Arial"/>
          <w:szCs w:val="24"/>
        </w:rPr>
        <w:t>s</w:t>
      </w:r>
      <w:r w:rsidR="00C8023C" w:rsidRPr="00CC71AE">
        <w:rPr>
          <w:rFonts w:ascii="Arial" w:hAnsi="Arial" w:cs="Arial"/>
          <w:szCs w:val="24"/>
        </w:rPr>
        <w:t xml:space="preserve"> outbreaks so </w:t>
      </w:r>
      <w:r w:rsidR="00E55986" w:rsidRPr="00CC71AE">
        <w:rPr>
          <w:rFonts w:ascii="Arial" w:hAnsi="Arial" w:cs="Arial"/>
          <w:szCs w:val="24"/>
        </w:rPr>
        <w:t>that targeted</w:t>
      </w:r>
      <w:r w:rsidR="00C8023C" w:rsidRPr="00CC71AE">
        <w:rPr>
          <w:rFonts w:ascii="Arial" w:hAnsi="Arial" w:cs="Arial"/>
          <w:szCs w:val="24"/>
        </w:rPr>
        <w:t xml:space="preserve"> interventions can be used to help prevent further transmission.  </w:t>
      </w:r>
    </w:p>
    <w:p w:rsidR="0028338C" w:rsidRPr="00CC71AE" w:rsidRDefault="0028338C" w:rsidP="0028338C">
      <w:pPr>
        <w:pStyle w:val="BodyText"/>
        <w:spacing w:before="120" w:line="360" w:lineRule="auto"/>
        <w:ind w:right="45"/>
        <w:rPr>
          <w:rFonts w:ascii="Arial" w:hAnsi="Arial" w:cs="Arial"/>
          <w:szCs w:val="24"/>
        </w:rPr>
      </w:pPr>
      <w:r w:rsidRPr="00CC71AE">
        <w:rPr>
          <w:rFonts w:ascii="Arial" w:hAnsi="Arial" w:cs="Arial"/>
          <w:szCs w:val="24"/>
        </w:rPr>
        <w:t>In 2015, there were 5652 notifications of enteric disease in WA, which wa</w:t>
      </w:r>
      <w:r w:rsidR="007F4E88">
        <w:rPr>
          <w:rFonts w:ascii="Arial" w:hAnsi="Arial" w:cs="Arial"/>
          <w:szCs w:val="24"/>
        </w:rPr>
        <w:t>s a rate</w:t>
      </w:r>
      <w:r w:rsidRPr="00CC71AE">
        <w:rPr>
          <w:rFonts w:ascii="Arial" w:hAnsi="Arial" w:cs="Arial"/>
          <w:szCs w:val="24"/>
        </w:rPr>
        <w:t xml:space="preserve"> of 218 per 100 000 population, which was 21% higher than the mean rate for the previous five years. The age group with the highest enteric disease rate was the &lt;1 - 4 years with 652 cases per 100 000 population. The rate of enteric disease in Aboriginal people was 104% higher than non-Aboriginal people. Of the notified enteric infections with a known place of acquisition, 74% reported acquiring their infection in WA, 24% reported overseas travel and 2% reported interstate travel. Of enteric notifications reporting overseas travel, 56% had travelled to Indonesia. </w:t>
      </w:r>
    </w:p>
    <w:p w:rsidR="00C522E5" w:rsidRPr="00CC71AE" w:rsidRDefault="00C522E5">
      <w:pPr>
        <w:pStyle w:val="BodyText"/>
        <w:spacing w:before="120" w:line="360" w:lineRule="auto"/>
        <w:ind w:right="45"/>
        <w:rPr>
          <w:rFonts w:ascii="Arial" w:hAnsi="Arial" w:cs="Arial"/>
          <w:szCs w:val="24"/>
        </w:rPr>
      </w:pPr>
    </w:p>
    <w:p w:rsidR="00EE29AE" w:rsidRPr="00CC71AE" w:rsidRDefault="001C7070" w:rsidP="00C91836">
      <w:pPr>
        <w:pStyle w:val="BodyText"/>
        <w:spacing w:before="120" w:line="360" w:lineRule="auto"/>
        <w:ind w:right="45"/>
        <w:rPr>
          <w:rFonts w:ascii="Arial" w:hAnsi="Arial" w:cs="Arial"/>
          <w:szCs w:val="24"/>
        </w:rPr>
      </w:pPr>
      <w:r w:rsidRPr="00CC71AE">
        <w:rPr>
          <w:rFonts w:ascii="Arial" w:hAnsi="Arial" w:cs="Arial"/>
          <w:noProof/>
          <w:szCs w:val="24"/>
        </w:rPr>
        <mc:AlternateContent>
          <mc:Choice Requires="wps">
            <w:drawing>
              <wp:anchor distT="0" distB="0" distL="114300" distR="114300" simplePos="0" relativeHeight="251673600" behindDoc="0" locked="0" layoutInCell="1" allowOverlap="1" wp14:anchorId="5A419128" wp14:editId="206A8021">
                <wp:simplePos x="0" y="0"/>
                <wp:positionH relativeFrom="column">
                  <wp:posOffset>-66675</wp:posOffset>
                </wp:positionH>
                <wp:positionV relativeFrom="paragraph">
                  <wp:posOffset>3509645</wp:posOffset>
                </wp:positionV>
                <wp:extent cx="5160010" cy="319405"/>
                <wp:effectExtent l="0" t="0" r="21590" b="23495"/>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010" cy="319405"/>
                        </a:xfrm>
                        <a:prstGeom prst="rect">
                          <a:avLst/>
                        </a:prstGeom>
                        <a:solidFill>
                          <a:srgbClr val="FFFFFF"/>
                        </a:solidFill>
                        <a:ln w="9525">
                          <a:solidFill>
                            <a:srgbClr val="000000"/>
                          </a:solidFill>
                          <a:miter lim="800000"/>
                          <a:headEnd/>
                          <a:tailEnd/>
                        </a:ln>
                      </wps:spPr>
                      <wps:txbx>
                        <w:txbxContent>
                          <w:p w:rsidR="005157B2" w:rsidRDefault="005157B2">
                            <w:r>
                              <w:t>Figure A: WA enteric diseases for 2015 by disease; number of notifications</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5.25pt;margin-top:276.35pt;width:406.3pt;height:2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">
                <v:textbox inset=".5mm,.3mm,.5mm,.3mm">
                  <w:txbxContent>
                    <w:p w:rsidR="005157B2" w:rsidRDefault="005157B2">
                      <w:r>
                        <w:t>Figure A: WA enteric diseases for 2015 by disease; number of notifications</w:t>
                      </w:r>
                    </w:p>
                  </w:txbxContent>
                </v:textbox>
              </v:shape>
            </w:pict>
          </mc:Fallback>
        </mc:AlternateContent>
      </w:r>
      <w:r w:rsidR="00C70931" w:rsidRPr="00CC71AE">
        <w:rPr>
          <w:rFonts w:ascii="Arial" w:hAnsi="Arial" w:cs="Arial"/>
          <w:noProof/>
          <w:szCs w:val="24"/>
        </w:rPr>
        <w:drawing>
          <wp:inline distT="0" distB="0" distL="0" distR="0" wp14:anchorId="30C2283D" wp14:editId="238E731F">
            <wp:extent cx="6214230" cy="324800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8356" cy="3250161"/>
                    </a:xfrm>
                    <a:prstGeom prst="rect">
                      <a:avLst/>
                    </a:prstGeom>
                    <a:noFill/>
                  </pic:spPr>
                </pic:pic>
              </a:graphicData>
            </a:graphic>
          </wp:inline>
        </w:drawing>
      </w:r>
    </w:p>
    <w:p w:rsidR="0028338C" w:rsidRPr="00CC71AE" w:rsidRDefault="0028338C" w:rsidP="003D358D">
      <w:pPr>
        <w:pStyle w:val="BodyText"/>
        <w:spacing w:before="120" w:line="360" w:lineRule="auto"/>
        <w:ind w:right="45"/>
        <w:rPr>
          <w:rFonts w:ascii="Arial" w:hAnsi="Arial" w:cs="Arial"/>
          <w:szCs w:val="24"/>
        </w:rPr>
      </w:pPr>
      <w:bookmarkStart w:id="32" w:name="OLE_LINK2"/>
      <w:bookmarkStart w:id="33" w:name="OLE_LINK3"/>
    </w:p>
    <w:p w:rsidR="0028338C" w:rsidRPr="00CC71AE" w:rsidRDefault="0028338C" w:rsidP="003D358D">
      <w:pPr>
        <w:pStyle w:val="BodyText"/>
        <w:spacing w:before="120" w:line="360" w:lineRule="auto"/>
        <w:ind w:right="45"/>
        <w:rPr>
          <w:rFonts w:ascii="Arial" w:hAnsi="Arial" w:cs="Arial"/>
          <w:szCs w:val="24"/>
        </w:rPr>
      </w:pPr>
    </w:p>
    <w:p w:rsidR="008A3DEC" w:rsidRPr="00CC71AE" w:rsidRDefault="0001093C" w:rsidP="003D358D">
      <w:pPr>
        <w:pStyle w:val="BodyText"/>
        <w:spacing w:before="120" w:line="360" w:lineRule="auto"/>
        <w:ind w:right="45"/>
        <w:rPr>
          <w:rFonts w:ascii="Arial" w:hAnsi="Arial" w:cs="Arial"/>
          <w:szCs w:val="24"/>
        </w:rPr>
      </w:pPr>
      <w:proofErr w:type="spellStart"/>
      <w:r w:rsidRPr="00CC71AE">
        <w:rPr>
          <w:rFonts w:ascii="Arial" w:hAnsi="Arial" w:cs="Arial"/>
          <w:szCs w:val="24"/>
        </w:rPr>
        <w:lastRenderedPageBreak/>
        <w:t>Campylobacter</w:t>
      </w:r>
      <w:r w:rsidR="00D83288" w:rsidRPr="00CC71AE">
        <w:rPr>
          <w:rFonts w:ascii="Arial" w:hAnsi="Arial" w:cs="Arial"/>
          <w:szCs w:val="24"/>
        </w:rPr>
        <w:t>iosis</w:t>
      </w:r>
      <w:proofErr w:type="spellEnd"/>
      <w:r w:rsidRPr="00CC71AE">
        <w:rPr>
          <w:rFonts w:ascii="Arial" w:hAnsi="Arial" w:cs="Arial"/>
          <w:i/>
          <w:szCs w:val="24"/>
        </w:rPr>
        <w:t xml:space="preserve"> </w:t>
      </w:r>
      <w:r w:rsidRPr="00CC71AE">
        <w:rPr>
          <w:rFonts w:ascii="Arial" w:hAnsi="Arial" w:cs="Arial"/>
          <w:szCs w:val="24"/>
        </w:rPr>
        <w:t xml:space="preserve">was the most </w:t>
      </w:r>
      <w:r w:rsidR="002D041D" w:rsidRPr="00CC71AE">
        <w:rPr>
          <w:rFonts w:ascii="Arial" w:hAnsi="Arial" w:cs="Arial"/>
          <w:szCs w:val="24"/>
        </w:rPr>
        <w:t>(</w:t>
      </w:r>
      <w:r w:rsidR="00DD78E8" w:rsidRPr="00CC71AE">
        <w:rPr>
          <w:rFonts w:ascii="Arial" w:hAnsi="Arial" w:cs="Arial"/>
          <w:szCs w:val="24"/>
        </w:rPr>
        <w:t>n=</w:t>
      </w:r>
      <w:r w:rsidR="0028338C" w:rsidRPr="00CC71AE">
        <w:rPr>
          <w:rFonts w:ascii="Arial" w:hAnsi="Arial" w:cs="Arial"/>
          <w:szCs w:val="24"/>
        </w:rPr>
        <w:t>2894</w:t>
      </w:r>
      <w:r w:rsidR="002D041D" w:rsidRPr="00CC71AE">
        <w:rPr>
          <w:rFonts w:ascii="Arial" w:hAnsi="Arial" w:cs="Arial"/>
          <w:szCs w:val="24"/>
        </w:rPr>
        <w:t xml:space="preserve">) </w:t>
      </w:r>
      <w:r w:rsidRPr="00CC71AE">
        <w:rPr>
          <w:rFonts w:ascii="Arial" w:hAnsi="Arial" w:cs="Arial"/>
          <w:szCs w:val="24"/>
        </w:rPr>
        <w:t xml:space="preserve">commonly </w:t>
      </w:r>
      <w:r w:rsidR="00D83288" w:rsidRPr="00CC71AE">
        <w:rPr>
          <w:rFonts w:ascii="Arial" w:hAnsi="Arial" w:cs="Arial"/>
          <w:szCs w:val="24"/>
        </w:rPr>
        <w:t>notified enteric disease in 201</w:t>
      </w:r>
      <w:r w:rsidR="0028338C" w:rsidRPr="00CC71AE">
        <w:rPr>
          <w:rFonts w:ascii="Arial" w:hAnsi="Arial" w:cs="Arial"/>
          <w:szCs w:val="24"/>
        </w:rPr>
        <w:t>5</w:t>
      </w:r>
      <w:r w:rsidR="006612A7" w:rsidRPr="00CC71AE">
        <w:rPr>
          <w:rFonts w:ascii="Arial" w:hAnsi="Arial" w:cs="Arial"/>
          <w:szCs w:val="24"/>
        </w:rPr>
        <w:t xml:space="preserve"> </w:t>
      </w:r>
      <w:r w:rsidR="002D041D" w:rsidRPr="00CC71AE">
        <w:rPr>
          <w:rFonts w:ascii="Arial" w:hAnsi="Arial" w:cs="Arial"/>
          <w:szCs w:val="24"/>
        </w:rPr>
        <w:t xml:space="preserve">followed by </w:t>
      </w:r>
      <w:r w:rsidR="00F33F58" w:rsidRPr="00CC71AE">
        <w:rPr>
          <w:rFonts w:ascii="Arial" w:hAnsi="Arial" w:cs="Arial"/>
          <w:szCs w:val="24"/>
        </w:rPr>
        <w:t xml:space="preserve">salmonellosis </w:t>
      </w:r>
      <w:r w:rsidR="002D041D" w:rsidRPr="00CC71AE">
        <w:rPr>
          <w:rFonts w:ascii="Arial" w:hAnsi="Arial" w:cs="Arial"/>
          <w:szCs w:val="24"/>
        </w:rPr>
        <w:t>(</w:t>
      </w:r>
      <w:r w:rsidR="00DD78E8" w:rsidRPr="00CC71AE">
        <w:rPr>
          <w:rFonts w:ascii="Arial" w:hAnsi="Arial" w:cs="Arial"/>
          <w:szCs w:val="24"/>
        </w:rPr>
        <w:t>n=</w:t>
      </w:r>
      <w:r w:rsidR="0028338C" w:rsidRPr="00CC71AE">
        <w:rPr>
          <w:rFonts w:ascii="Arial" w:hAnsi="Arial" w:cs="Arial"/>
          <w:szCs w:val="24"/>
        </w:rPr>
        <w:t>1713</w:t>
      </w:r>
      <w:r w:rsidR="002D041D" w:rsidRPr="00CC71AE">
        <w:rPr>
          <w:rFonts w:ascii="Arial" w:hAnsi="Arial" w:cs="Arial"/>
          <w:szCs w:val="24"/>
        </w:rPr>
        <w:t xml:space="preserve">), </w:t>
      </w:r>
      <w:r w:rsidR="0028338C" w:rsidRPr="00CC71AE">
        <w:rPr>
          <w:rFonts w:ascii="Arial" w:hAnsi="Arial" w:cs="Arial"/>
          <w:szCs w:val="24"/>
        </w:rPr>
        <w:t xml:space="preserve">rotavirus (n=599) and </w:t>
      </w:r>
      <w:r w:rsidR="002D041D" w:rsidRPr="00CC71AE">
        <w:rPr>
          <w:rFonts w:ascii="Arial" w:hAnsi="Arial" w:cs="Arial"/>
          <w:szCs w:val="24"/>
        </w:rPr>
        <w:t>cryptosporidiosis (</w:t>
      </w:r>
      <w:r w:rsidR="00DD78E8" w:rsidRPr="00CC71AE">
        <w:rPr>
          <w:rFonts w:ascii="Arial" w:hAnsi="Arial" w:cs="Arial"/>
          <w:szCs w:val="24"/>
        </w:rPr>
        <w:t>n=</w:t>
      </w:r>
      <w:r w:rsidR="0028338C" w:rsidRPr="00CC71AE">
        <w:rPr>
          <w:rFonts w:ascii="Arial" w:hAnsi="Arial" w:cs="Arial"/>
          <w:szCs w:val="24"/>
        </w:rPr>
        <w:t>255</w:t>
      </w:r>
      <w:r w:rsidR="00DD78E8" w:rsidRPr="00CC71AE">
        <w:rPr>
          <w:rFonts w:ascii="Arial" w:hAnsi="Arial" w:cs="Arial"/>
          <w:szCs w:val="24"/>
        </w:rPr>
        <w:t>)</w:t>
      </w:r>
      <w:r w:rsidR="0028338C" w:rsidRPr="00CC71AE">
        <w:rPr>
          <w:rFonts w:ascii="Arial" w:hAnsi="Arial" w:cs="Arial"/>
          <w:szCs w:val="24"/>
        </w:rPr>
        <w:t xml:space="preserve"> </w:t>
      </w:r>
      <w:r w:rsidR="003E5537" w:rsidRPr="00CC71AE">
        <w:rPr>
          <w:rFonts w:ascii="Arial" w:hAnsi="Arial" w:cs="Arial"/>
          <w:szCs w:val="24"/>
        </w:rPr>
        <w:t>(Figure A)</w:t>
      </w:r>
      <w:r w:rsidRPr="00CC71AE">
        <w:rPr>
          <w:rFonts w:ascii="Arial" w:hAnsi="Arial" w:cs="Arial"/>
          <w:szCs w:val="24"/>
        </w:rPr>
        <w:t xml:space="preserve">. </w:t>
      </w:r>
      <w:r w:rsidR="002D041D" w:rsidRPr="00CC71AE">
        <w:rPr>
          <w:rFonts w:ascii="Arial" w:hAnsi="Arial" w:cs="Arial"/>
          <w:szCs w:val="24"/>
        </w:rPr>
        <w:t xml:space="preserve">Most enteric diseases had </w:t>
      </w:r>
      <w:r w:rsidR="00DA1F90" w:rsidRPr="00CC71AE">
        <w:rPr>
          <w:rFonts w:ascii="Arial" w:hAnsi="Arial" w:cs="Arial"/>
          <w:szCs w:val="24"/>
        </w:rPr>
        <w:t xml:space="preserve">higher </w:t>
      </w:r>
      <w:r w:rsidR="002D041D" w:rsidRPr="00CC71AE">
        <w:rPr>
          <w:rFonts w:ascii="Arial" w:hAnsi="Arial" w:cs="Arial"/>
          <w:szCs w:val="24"/>
        </w:rPr>
        <w:t>rates of notifications compa</w:t>
      </w:r>
      <w:r w:rsidR="003D358D" w:rsidRPr="00CC71AE">
        <w:rPr>
          <w:rFonts w:ascii="Arial" w:hAnsi="Arial" w:cs="Arial"/>
          <w:szCs w:val="24"/>
        </w:rPr>
        <w:t>red to the previous five years.</w:t>
      </w:r>
      <w:bookmarkEnd w:id="32"/>
      <w:bookmarkEnd w:id="33"/>
      <w:r w:rsidR="00D639B4" w:rsidRPr="00CC71AE">
        <w:rPr>
          <w:rFonts w:ascii="Arial" w:hAnsi="Arial" w:cs="Arial"/>
          <w:szCs w:val="24"/>
        </w:rPr>
        <w:t xml:space="preserve"> </w:t>
      </w:r>
    </w:p>
    <w:p w:rsidR="008A3DEC" w:rsidRPr="00CC71AE" w:rsidRDefault="0001093C">
      <w:pPr>
        <w:pStyle w:val="BodyText"/>
        <w:spacing w:before="120" w:line="360" w:lineRule="auto"/>
        <w:ind w:right="45"/>
        <w:rPr>
          <w:rFonts w:ascii="Arial" w:hAnsi="Arial" w:cs="Arial"/>
          <w:b/>
          <w:szCs w:val="24"/>
        </w:rPr>
      </w:pPr>
      <w:r w:rsidRPr="00CC71AE">
        <w:rPr>
          <w:rFonts w:ascii="Arial" w:hAnsi="Arial" w:cs="Arial"/>
          <w:b/>
          <w:szCs w:val="24"/>
        </w:rPr>
        <w:t xml:space="preserve">Foodborne and </w:t>
      </w:r>
      <w:r w:rsidR="005A1A63">
        <w:rPr>
          <w:rFonts w:ascii="Arial" w:hAnsi="Arial" w:cs="Arial"/>
          <w:b/>
          <w:szCs w:val="24"/>
        </w:rPr>
        <w:t>probable</w:t>
      </w:r>
      <w:r w:rsidRPr="00CC71AE">
        <w:rPr>
          <w:rFonts w:ascii="Arial" w:hAnsi="Arial" w:cs="Arial"/>
          <w:b/>
          <w:szCs w:val="24"/>
        </w:rPr>
        <w:t xml:space="preserve"> foodborne outbreaks</w:t>
      </w:r>
    </w:p>
    <w:p w:rsidR="008A3DEC" w:rsidRPr="00CC71AE" w:rsidRDefault="00462881">
      <w:pPr>
        <w:pStyle w:val="BodyText"/>
        <w:spacing w:before="120" w:line="360" w:lineRule="auto"/>
        <w:ind w:right="45"/>
        <w:rPr>
          <w:rFonts w:ascii="Arial" w:hAnsi="Arial" w:cs="Arial"/>
          <w:szCs w:val="24"/>
        </w:rPr>
      </w:pPr>
      <w:bookmarkStart w:id="34" w:name="OLE_LINK4"/>
      <w:bookmarkStart w:id="35" w:name="OLE_LINK5"/>
      <w:r w:rsidRPr="00CC71AE">
        <w:rPr>
          <w:rFonts w:ascii="Arial" w:hAnsi="Arial" w:cs="Arial"/>
          <w:szCs w:val="24"/>
        </w:rPr>
        <w:t>In 2015</w:t>
      </w:r>
      <w:r w:rsidR="00E55986" w:rsidRPr="00CC71AE">
        <w:rPr>
          <w:rFonts w:ascii="Arial" w:hAnsi="Arial" w:cs="Arial"/>
          <w:szCs w:val="24"/>
        </w:rPr>
        <w:t>, t</w:t>
      </w:r>
      <w:r w:rsidR="007F3CE4" w:rsidRPr="00CC71AE">
        <w:rPr>
          <w:rFonts w:ascii="Arial" w:hAnsi="Arial" w:cs="Arial"/>
          <w:szCs w:val="24"/>
        </w:rPr>
        <w:t xml:space="preserve">here were </w:t>
      </w:r>
      <w:r w:rsidRPr="00CC71AE">
        <w:rPr>
          <w:rFonts w:ascii="Arial" w:hAnsi="Arial" w:cs="Arial"/>
          <w:szCs w:val="24"/>
        </w:rPr>
        <w:t>10</w:t>
      </w:r>
      <w:r w:rsidR="0001093C" w:rsidRPr="00CC71AE">
        <w:rPr>
          <w:rFonts w:ascii="Arial" w:hAnsi="Arial" w:cs="Arial"/>
          <w:szCs w:val="24"/>
        </w:rPr>
        <w:t xml:space="preserve"> outbreaks of foodborne or </w:t>
      </w:r>
      <w:r w:rsidR="005A1A63">
        <w:rPr>
          <w:rFonts w:ascii="Arial" w:hAnsi="Arial" w:cs="Arial"/>
          <w:szCs w:val="24"/>
        </w:rPr>
        <w:t>probable</w:t>
      </w:r>
      <w:r w:rsidR="0001093C" w:rsidRPr="00CC71AE">
        <w:rPr>
          <w:rFonts w:ascii="Arial" w:hAnsi="Arial" w:cs="Arial"/>
          <w:szCs w:val="24"/>
        </w:rPr>
        <w:t xml:space="preserve"> foodborne disease investiga</w:t>
      </w:r>
      <w:r w:rsidR="007F3CE4" w:rsidRPr="00CC71AE">
        <w:rPr>
          <w:rFonts w:ascii="Arial" w:hAnsi="Arial" w:cs="Arial"/>
          <w:szCs w:val="24"/>
        </w:rPr>
        <w:t xml:space="preserve">ted in WA </w:t>
      </w:r>
      <w:r w:rsidR="00C56F62" w:rsidRPr="00CC71AE">
        <w:rPr>
          <w:rFonts w:ascii="Arial" w:hAnsi="Arial" w:cs="Arial"/>
          <w:szCs w:val="24"/>
        </w:rPr>
        <w:t xml:space="preserve">that caused at least </w:t>
      </w:r>
      <w:r w:rsidRPr="00CC71AE">
        <w:rPr>
          <w:rFonts w:ascii="Arial" w:hAnsi="Arial" w:cs="Arial"/>
          <w:szCs w:val="24"/>
        </w:rPr>
        <w:t>200</w:t>
      </w:r>
      <w:r w:rsidR="00C56F62" w:rsidRPr="00CC71AE">
        <w:rPr>
          <w:rFonts w:ascii="Arial" w:hAnsi="Arial" w:cs="Arial"/>
          <w:szCs w:val="24"/>
        </w:rPr>
        <w:t xml:space="preserve"> </w:t>
      </w:r>
      <w:r w:rsidR="00F978F0" w:rsidRPr="00CC71AE">
        <w:rPr>
          <w:rFonts w:ascii="Arial" w:hAnsi="Arial" w:cs="Arial"/>
          <w:szCs w:val="24"/>
        </w:rPr>
        <w:t xml:space="preserve">cases of </w:t>
      </w:r>
      <w:r w:rsidR="00C56F62" w:rsidRPr="00CC71AE">
        <w:rPr>
          <w:rFonts w:ascii="Arial" w:hAnsi="Arial" w:cs="Arial"/>
          <w:szCs w:val="24"/>
        </w:rPr>
        <w:t>illness</w:t>
      </w:r>
      <w:r w:rsidR="003E5537" w:rsidRPr="00CC71AE">
        <w:rPr>
          <w:rFonts w:ascii="Arial" w:hAnsi="Arial" w:cs="Arial"/>
          <w:szCs w:val="24"/>
        </w:rPr>
        <w:t xml:space="preserve"> (Figure B)</w:t>
      </w:r>
      <w:r w:rsidRPr="00CC71AE">
        <w:rPr>
          <w:rFonts w:ascii="Arial" w:hAnsi="Arial" w:cs="Arial"/>
          <w:szCs w:val="24"/>
        </w:rPr>
        <w:t>. Seven</w:t>
      </w:r>
      <w:r w:rsidR="0001093C" w:rsidRPr="00CC71AE">
        <w:rPr>
          <w:rFonts w:ascii="Arial" w:hAnsi="Arial" w:cs="Arial"/>
          <w:szCs w:val="24"/>
        </w:rPr>
        <w:t xml:space="preserve"> of these outbreaks were caused by </w:t>
      </w:r>
      <w:r w:rsidR="0001093C" w:rsidRPr="00CC71AE">
        <w:rPr>
          <w:rFonts w:ascii="Arial" w:hAnsi="Arial" w:cs="Arial"/>
          <w:i/>
          <w:szCs w:val="24"/>
        </w:rPr>
        <w:t>Salmonella</w:t>
      </w:r>
      <w:r w:rsidRPr="00CC71AE">
        <w:rPr>
          <w:rFonts w:ascii="Arial" w:hAnsi="Arial" w:cs="Arial"/>
          <w:szCs w:val="24"/>
        </w:rPr>
        <w:t xml:space="preserve"> </w:t>
      </w:r>
      <w:proofErr w:type="spellStart"/>
      <w:r w:rsidRPr="00CC71AE">
        <w:rPr>
          <w:rFonts w:ascii="Arial" w:hAnsi="Arial" w:cs="Arial"/>
          <w:szCs w:val="24"/>
        </w:rPr>
        <w:t>Typhimurium</w:t>
      </w:r>
      <w:proofErr w:type="spellEnd"/>
      <w:r w:rsidR="0001093C" w:rsidRPr="00CC71AE">
        <w:rPr>
          <w:rFonts w:ascii="Arial" w:hAnsi="Arial" w:cs="Arial"/>
          <w:szCs w:val="24"/>
        </w:rPr>
        <w:t xml:space="preserve">, </w:t>
      </w:r>
      <w:r w:rsidRPr="00CC71AE">
        <w:rPr>
          <w:rFonts w:ascii="Arial" w:hAnsi="Arial" w:cs="Arial"/>
          <w:szCs w:val="24"/>
        </w:rPr>
        <w:t xml:space="preserve">and </w:t>
      </w:r>
      <w:r w:rsidR="0001093C" w:rsidRPr="00CC71AE">
        <w:rPr>
          <w:rFonts w:ascii="Arial" w:hAnsi="Arial" w:cs="Arial"/>
          <w:szCs w:val="24"/>
        </w:rPr>
        <w:t>one</w:t>
      </w:r>
      <w:r w:rsidRPr="00CC71AE">
        <w:rPr>
          <w:rFonts w:ascii="Arial" w:hAnsi="Arial" w:cs="Arial"/>
          <w:szCs w:val="24"/>
        </w:rPr>
        <w:t xml:space="preserve"> outbreak</w:t>
      </w:r>
      <w:r w:rsidR="0001093C" w:rsidRPr="00CC71AE">
        <w:rPr>
          <w:rFonts w:ascii="Arial" w:hAnsi="Arial" w:cs="Arial"/>
          <w:szCs w:val="24"/>
        </w:rPr>
        <w:t xml:space="preserve"> </w:t>
      </w:r>
      <w:r w:rsidR="007F3CE4" w:rsidRPr="00CC71AE">
        <w:rPr>
          <w:rFonts w:ascii="Arial" w:hAnsi="Arial" w:cs="Arial"/>
          <w:szCs w:val="24"/>
        </w:rPr>
        <w:t xml:space="preserve">each </w:t>
      </w:r>
      <w:r w:rsidRPr="00CC71AE">
        <w:rPr>
          <w:rFonts w:ascii="Arial" w:hAnsi="Arial" w:cs="Arial"/>
          <w:szCs w:val="24"/>
        </w:rPr>
        <w:t xml:space="preserve">was caused </w:t>
      </w:r>
      <w:r w:rsidR="007F3CE4" w:rsidRPr="00CC71AE">
        <w:rPr>
          <w:rFonts w:ascii="Arial" w:hAnsi="Arial" w:cs="Arial"/>
          <w:szCs w:val="24"/>
        </w:rPr>
        <w:t>by</w:t>
      </w:r>
      <w:r w:rsidRPr="00CC71AE">
        <w:rPr>
          <w:rFonts w:ascii="Arial" w:hAnsi="Arial" w:cs="Arial"/>
          <w:szCs w:val="24"/>
        </w:rPr>
        <w:t xml:space="preserve"> norovirus, </w:t>
      </w:r>
      <w:r w:rsidR="00C67B56" w:rsidRPr="00CC71AE">
        <w:rPr>
          <w:rFonts w:ascii="Arial" w:hAnsi="Arial" w:cs="Arial"/>
          <w:szCs w:val="24"/>
        </w:rPr>
        <w:t>h</w:t>
      </w:r>
      <w:r w:rsidR="0015568C" w:rsidRPr="00CC71AE">
        <w:rPr>
          <w:rFonts w:ascii="Arial" w:hAnsi="Arial" w:cs="Arial"/>
          <w:szCs w:val="24"/>
        </w:rPr>
        <w:t>epatitis</w:t>
      </w:r>
      <w:r w:rsidRPr="00CC71AE">
        <w:rPr>
          <w:rFonts w:ascii="Arial" w:hAnsi="Arial" w:cs="Arial"/>
          <w:szCs w:val="24"/>
        </w:rPr>
        <w:t xml:space="preserve"> </w:t>
      </w:r>
      <w:r w:rsidR="00864449">
        <w:rPr>
          <w:rFonts w:ascii="Arial" w:hAnsi="Arial" w:cs="Arial"/>
          <w:szCs w:val="24"/>
        </w:rPr>
        <w:t xml:space="preserve">A </w:t>
      </w:r>
      <w:r w:rsidRPr="00CC71AE">
        <w:rPr>
          <w:rFonts w:ascii="Arial" w:hAnsi="Arial" w:cs="Arial"/>
          <w:szCs w:val="24"/>
        </w:rPr>
        <w:t>and an unknow</w:t>
      </w:r>
      <w:bookmarkStart w:id="36" w:name="_GoBack"/>
      <w:bookmarkEnd w:id="36"/>
      <w:r w:rsidRPr="00CC71AE">
        <w:rPr>
          <w:rFonts w:ascii="Arial" w:hAnsi="Arial" w:cs="Arial"/>
          <w:szCs w:val="24"/>
        </w:rPr>
        <w:t>n pathogen.</w:t>
      </w:r>
      <w:r w:rsidR="0015568C" w:rsidRPr="00CC71AE">
        <w:rPr>
          <w:rFonts w:ascii="Arial" w:hAnsi="Arial" w:cs="Arial"/>
          <w:szCs w:val="24"/>
        </w:rPr>
        <w:t xml:space="preserve"> </w:t>
      </w:r>
      <w:bookmarkEnd w:id="34"/>
      <w:bookmarkEnd w:id="35"/>
      <w:r w:rsidR="0001093C" w:rsidRPr="00CC71AE">
        <w:rPr>
          <w:rFonts w:ascii="Arial" w:hAnsi="Arial" w:cs="Arial"/>
          <w:szCs w:val="24"/>
        </w:rPr>
        <w:t>The largest foodborne outbreak</w:t>
      </w:r>
      <w:r w:rsidRPr="00CC71AE">
        <w:rPr>
          <w:rFonts w:ascii="Arial" w:hAnsi="Arial" w:cs="Arial"/>
          <w:szCs w:val="24"/>
        </w:rPr>
        <w:t xml:space="preserve"> in 2015</w:t>
      </w:r>
      <w:r w:rsidR="0001093C" w:rsidRPr="00CC71AE">
        <w:rPr>
          <w:rFonts w:ascii="Arial" w:hAnsi="Arial" w:cs="Arial"/>
          <w:szCs w:val="24"/>
        </w:rPr>
        <w:t xml:space="preserve"> </w:t>
      </w:r>
      <w:r w:rsidR="007F3CE4" w:rsidRPr="00CC71AE">
        <w:rPr>
          <w:rFonts w:ascii="Arial" w:hAnsi="Arial" w:cs="Arial"/>
          <w:szCs w:val="24"/>
        </w:rPr>
        <w:t xml:space="preserve">was </w:t>
      </w:r>
      <w:r w:rsidR="0015568C" w:rsidRPr="00CC71AE">
        <w:rPr>
          <w:rFonts w:ascii="Arial" w:hAnsi="Arial" w:cs="Arial"/>
          <w:szCs w:val="24"/>
        </w:rPr>
        <w:t xml:space="preserve">caused </w:t>
      </w:r>
      <w:r w:rsidRPr="00CC71AE">
        <w:rPr>
          <w:rFonts w:ascii="Arial" w:hAnsi="Arial" w:cs="Arial"/>
          <w:szCs w:val="24"/>
        </w:rPr>
        <w:t xml:space="preserve">by </w:t>
      </w:r>
      <w:r w:rsidRPr="00CC71AE">
        <w:rPr>
          <w:rFonts w:ascii="Arial" w:hAnsi="Arial" w:cs="Arial"/>
          <w:i/>
          <w:szCs w:val="24"/>
        </w:rPr>
        <w:t>Salmonella</w:t>
      </w:r>
      <w:r w:rsidRPr="00CC71AE">
        <w:rPr>
          <w:rFonts w:ascii="Arial" w:hAnsi="Arial" w:cs="Arial"/>
          <w:szCs w:val="24"/>
        </w:rPr>
        <w:t xml:space="preserve"> </w:t>
      </w:r>
      <w:proofErr w:type="spellStart"/>
      <w:r w:rsidRPr="00CC71AE">
        <w:rPr>
          <w:rFonts w:ascii="Arial" w:hAnsi="Arial" w:cs="Arial"/>
          <w:szCs w:val="24"/>
        </w:rPr>
        <w:t>Typhimurium</w:t>
      </w:r>
      <w:proofErr w:type="spellEnd"/>
      <w:r w:rsidRPr="00CC71AE">
        <w:rPr>
          <w:rFonts w:ascii="Arial" w:hAnsi="Arial" w:cs="Arial"/>
          <w:szCs w:val="24"/>
        </w:rPr>
        <w:t>, and</w:t>
      </w:r>
      <w:r w:rsidR="0001093C" w:rsidRPr="00CC71AE">
        <w:rPr>
          <w:rFonts w:ascii="Arial" w:hAnsi="Arial" w:cs="Arial"/>
          <w:szCs w:val="24"/>
        </w:rPr>
        <w:t xml:space="preserve"> </w:t>
      </w:r>
      <w:r w:rsidRPr="00CC71AE">
        <w:rPr>
          <w:rFonts w:ascii="Arial" w:hAnsi="Arial" w:cs="Arial"/>
          <w:szCs w:val="24"/>
        </w:rPr>
        <w:t>i</w:t>
      </w:r>
      <w:r w:rsidR="002E0E14" w:rsidRPr="00CC71AE">
        <w:rPr>
          <w:rFonts w:ascii="Arial" w:hAnsi="Arial" w:cs="Arial"/>
          <w:szCs w:val="24"/>
        </w:rPr>
        <w:t>n this outbreak m</w:t>
      </w:r>
      <w:r w:rsidR="007F3CE4" w:rsidRPr="00CC71AE">
        <w:rPr>
          <w:rFonts w:ascii="Arial" w:hAnsi="Arial" w:cs="Arial"/>
          <w:szCs w:val="24"/>
        </w:rPr>
        <w:t xml:space="preserve">ost people infected had consumed </w:t>
      </w:r>
      <w:r w:rsidR="00E8446E" w:rsidRPr="00CC71AE">
        <w:rPr>
          <w:rFonts w:ascii="Arial" w:hAnsi="Arial" w:cs="Arial"/>
          <w:szCs w:val="24"/>
        </w:rPr>
        <w:t xml:space="preserve">raw eggs </w:t>
      </w:r>
      <w:r w:rsidR="007F3CE4" w:rsidRPr="00CC71AE">
        <w:rPr>
          <w:rFonts w:ascii="Arial" w:hAnsi="Arial" w:cs="Arial"/>
          <w:szCs w:val="24"/>
        </w:rPr>
        <w:t>prior to illness</w:t>
      </w:r>
      <w:r w:rsidR="00E8446E" w:rsidRPr="00CC71AE">
        <w:rPr>
          <w:rFonts w:ascii="Arial" w:hAnsi="Arial" w:cs="Arial"/>
          <w:szCs w:val="24"/>
        </w:rPr>
        <w:t xml:space="preserve"> onset</w:t>
      </w:r>
      <w:r w:rsidR="007F3CE4" w:rsidRPr="00CC71AE">
        <w:rPr>
          <w:rFonts w:ascii="Arial" w:hAnsi="Arial" w:cs="Arial"/>
          <w:szCs w:val="24"/>
        </w:rPr>
        <w:t xml:space="preserve">. </w:t>
      </w:r>
    </w:p>
    <w:p w:rsidR="0016585A" w:rsidRPr="00CC71AE" w:rsidRDefault="00C72037">
      <w:pPr>
        <w:pStyle w:val="BodyText"/>
        <w:spacing w:line="360" w:lineRule="auto"/>
        <w:ind w:right="44"/>
        <w:rPr>
          <w:rFonts w:ascii="Arial" w:hAnsi="Arial" w:cs="Arial"/>
          <w:szCs w:val="24"/>
        </w:rPr>
      </w:pPr>
      <w:r w:rsidRPr="00CC71AE">
        <w:rPr>
          <w:rFonts w:ascii="Arial" w:hAnsi="Arial" w:cs="Arial"/>
          <w:szCs w:val="24"/>
        </w:rPr>
        <w:t>Of the 1</w:t>
      </w:r>
      <w:r w:rsidR="00E8446E" w:rsidRPr="00CC71AE">
        <w:rPr>
          <w:rFonts w:ascii="Arial" w:hAnsi="Arial" w:cs="Arial"/>
          <w:szCs w:val="24"/>
        </w:rPr>
        <w:t>0</w:t>
      </w:r>
      <w:r w:rsidRPr="00CC71AE">
        <w:rPr>
          <w:rFonts w:ascii="Arial" w:hAnsi="Arial" w:cs="Arial"/>
          <w:szCs w:val="24"/>
        </w:rPr>
        <w:t xml:space="preserve"> outbreaks</w:t>
      </w:r>
      <w:r w:rsidR="00703361" w:rsidRPr="00CC71AE">
        <w:rPr>
          <w:rFonts w:ascii="Arial" w:hAnsi="Arial" w:cs="Arial"/>
          <w:szCs w:val="24"/>
        </w:rPr>
        <w:t>,</w:t>
      </w:r>
      <w:r w:rsidRPr="00CC71AE">
        <w:rPr>
          <w:rFonts w:ascii="Arial" w:hAnsi="Arial" w:cs="Arial"/>
          <w:szCs w:val="24"/>
        </w:rPr>
        <w:t xml:space="preserve"> there were </w:t>
      </w:r>
      <w:r w:rsidR="0016585A" w:rsidRPr="00CC71AE">
        <w:rPr>
          <w:rFonts w:ascii="Arial" w:hAnsi="Arial" w:cs="Arial"/>
          <w:szCs w:val="24"/>
        </w:rPr>
        <w:t>nine</w:t>
      </w:r>
      <w:r w:rsidRPr="00CC71AE">
        <w:rPr>
          <w:rFonts w:ascii="Arial" w:hAnsi="Arial" w:cs="Arial"/>
          <w:szCs w:val="24"/>
        </w:rPr>
        <w:t xml:space="preserve"> outbreaks w</w:t>
      </w:r>
      <w:r w:rsidR="0016585A" w:rsidRPr="00CC71AE">
        <w:rPr>
          <w:rFonts w:ascii="Arial" w:hAnsi="Arial" w:cs="Arial"/>
          <w:szCs w:val="24"/>
        </w:rPr>
        <w:t>h</w:t>
      </w:r>
      <w:r w:rsidRPr="00CC71AE">
        <w:rPr>
          <w:rFonts w:ascii="Arial" w:hAnsi="Arial" w:cs="Arial"/>
          <w:szCs w:val="24"/>
        </w:rPr>
        <w:t>ere a food was implicated</w:t>
      </w:r>
      <w:r w:rsidR="00864449">
        <w:rPr>
          <w:rFonts w:ascii="Arial" w:hAnsi="Arial" w:cs="Arial"/>
          <w:szCs w:val="24"/>
        </w:rPr>
        <w:t>. Food vehicles identified</w:t>
      </w:r>
      <w:r w:rsidRPr="00CC71AE">
        <w:rPr>
          <w:rFonts w:ascii="Arial" w:hAnsi="Arial" w:cs="Arial"/>
          <w:szCs w:val="24"/>
        </w:rPr>
        <w:t xml:space="preserve"> i</w:t>
      </w:r>
      <w:r w:rsidR="00864449">
        <w:rPr>
          <w:rFonts w:ascii="Arial" w:hAnsi="Arial" w:cs="Arial"/>
          <w:szCs w:val="24"/>
        </w:rPr>
        <w:t>ncluded</w:t>
      </w:r>
      <w:r w:rsidRPr="00CC71AE">
        <w:rPr>
          <w:rFonts w:ascii="Arial" w:hAnsi="Arial" w:cs="Arial"/>
          <w:szCs w:val="24"/>
        </w:rPr>
        <w:t xml:space="preserve"> </w:t>
      </w:r>
      <w:r w:rsidR="0016585A" w:rsidRPr="00CC71AE">
        <w:rPr>
          <w:rFonts w:ascii="Arial" w:hAnsi="Arial" w:cs="Arial"/>
          <w:szCs w:val="24"/>
        </w:rPr>
        <w:t>eggs</w:t>
      </w:r>
      <w:r w:rsidR="0015568C" w:rsidRPr="00CC71AE">
        <w:rPr>
          <w:rFonts w:ascii="Arial" w:hAnsi="Arial" w:cs="Arial"/>
          <w:szCs w:val="24"/>
        </w:rPr>
        <w:t>,</w:t>
      </w:r>
      <w:r w:rsidR="0016585A" w:rsidRPr="00CC71AE">
        <w:rPr>
          <w:rFonts w:ascii="Arial" w:hAnsi="Arial" w:cs="Arial"/>
          <w:szCs w:val="24"/>
        </w:rPr>
        <w:t xml:space="preserve"> sandwiches, roast meats and frozen berries. </w:t>
      </w:r>
    </w:p>
    <w:p w:rsidR="0016585A" w:rsidRPr="00CC71AE" w:rsidRDefault="0016585A" w:rsidP="005A1A63">
      <w:pPr>
        <w:pStyle w:val="BodyText"/>
        <w:ind w:right="45"/>
        <w:rPr>
          <w:rFonts w:ascii="Arial" w:hAnsi="Arial" w:cs="Arial"/>
          <w:szCs w:val="24"/>
        </w:rPr>
      </w:pPr>
      <w:r w:rsidRPr="00CC71AE">
        <w:rPr>
          <w:rFonts w:ascii="Arial" w:hAnsi="Arial" w:cs="Arial"/>
          <w:noProof/>
          <w:szCs w:val="24"/>
        </w:rPr>
        <w:drawing>
          <wp:inline distT="0" distB="0" distL="0" distR="0" wp14:anchorId="2AE32043" wp14:editId="6659866D">
            <wp:extent cx="5864677" cy="3074959"/>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9124" cy="3077290"/>
                    </a:xfrm>
                    <a:prstGeom prst="rect">
                      <a:avLst/>
                    </a:prstGeom>
                    <a:noFill/>
                  </pic:spPr>
                </pic:pic>
              </a:graphicData>
            </a:graphic>
          </wp:inline>
        </w:drawing>
      </w:r>
    </w:p>
    <w:p w:rsidR="00DD78E8" w:rsidRPr="00CC71AE" w:rsidRDefault="00B0390E" w:rsidP="00EA7B45">
      <w:pPr>
        <w:pStyle w:val="BodyText"/>
        <w:spacing w:before="120" w:line="360" w:lineRule="auto"/>
        <w:ind w:right="45"/>
        <w:rPr>
          <w:rFonts w:ascii="Arial" w:hAnsi="Arial" w:cs="Arial"/>
          <w:szCs w:val="24"/>
        </w:rPr>
      </w:pPr>
      <w:r w:rsidRPr="00CC71AE">
        <w:rPr>
          <w:rFonts w:ascii="Arial" w:hAnsi="Arial" w:cs="Arial"/>
          <w:noProof/>
          <w:szCs w:val="24"/>
        </w:rPr>
        <mc:AlternateContent>
          <mc:Choice Requires="wps">
            <w:drawing>
              <wp:anchor distT="0" distB="0" distL="114300" distR="114300" simplePos="0" relativeHeight="251674624" behindDoc="0" locked="0" layoutInCell="1" allowOverlap="1" wp14:anchorId="1386E682" wp14:editId="3945B3B6">
                <wp:simplePos x="0" y="0"/>
                <wp:positionH relativeFrom="column">
                  <wp:posOffset>41275</wp:posOffset>
                </wp:positionH>
                <wp:positionV relativeFrom="paragraph">
                  <wp:posOffset>22030</wp:posOffset>
                </wp:positionV>
                <wp:extent cx="5645150" cy="281940"/>
                <wp:effectExtent l="0" t="0" r="12700" b="2286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281940"/>
                        </a:xfrm>
                        <a:prstGeom prst="rect">
                          <a:avLst/>
                        </a:prstGeom>
                        <a:solidFill>
                          <a:srgbClr val="FFFFFF"/>
                        </a:solidFill>
                        <a:ln w="9525">
                          <a:solidFill>
                            <a:srgbClr val="000000"/>
                          </a:solidFill>
                          <a:miter lim="800000"/>
                          <a:headEnd/>
                          <a:tailEnd/>
                        </a:ln>
                      </wps:spPr>
                      <wps:txbx>
                        <w:txbxContent>
                          <w:p w:rsidR="005157B2" w:rsidRDefault="005157B2" w:rsidP="00DD78E8">
                            <w:r>
                              <w:t>Figure B: Foodborne outbreaks investigated in WA by causative pathogen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3.25pt;margin-top:1.75pt;width:444.5pt;height:2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">
                <v:textbox>
                  <w:txbxContent>
                    <w:p w:rsidR="005157B2" w:rsidRDefault="005157B2" w:rsidP="00DD78E8">
                      <w:r>
                        <w:t>Figure B: Foodborne outbreaks investigated in WA by causative pathogen</w:t>
                      </w:r>
                    </w:p>
                  </w:txbxContent>
                </v:textbox>
              </v:shape>
            </w:pict>
          </mc:Fallback>
        </mc:AlternateContent>
      </w:r>
    </w:p>
    <w:p w:rsidR="008A3DEC" w:rsidRPr="00CC71AE" w:rsidRDefault="0001093C" w:rsidP="005A1A63">
      <w:pPr>
        <w:pStyle w:val="BodyText"/>
        <w:ind w:right="45"/>
        <w:rPr>
          <w:rFonts w:ascii="Arial" w:hAnsi="Arial" w:cs="Arial"/>
          <w:b/>
          <w:szCs w:val="24"/>
        </w:rPr>
      </w:pPr>
      <w:r w:rsidRPr="00CC71AE">
        <w:rPr>
          <w:rFonts w:ascii="Arial" w:hAnsi="Arial" w:cs="Arial"/>
          <w:b/>
          <w:szCs w:val="24"/>
        </w:rPr>
        <w:t>Non foodborne enteric disease outbreaks</w:t>
      </w:r>
    </w:p>
    <w:p w:rsidR="00B83354" w:rsidRPr="00CC71AE" w:rsidRDefault="00C56F62" w:rsidP="00B83354">
      <w:pPr>
        <w:pStyle w:val="BodyText"/>
        <w:spacing w:before="120" w:line="360" w:lineRule="auto"/>
        <w:ind w:right="45"/>
        <w:rPr>
          <w:rFonts w:ascii="Arial" w:hAnsi="Arial" w:cs="Arial"/>
          <w:szCs w:val="24"/>
        </w:rPr>
      </w:pPr>
      <w:r w:rsidRPr="00CC71AE">
        <w:rPr>
          <w:rFonts w:ascii="Arial" w:hAnsi="Arial" w:cs="Arial"/>
          <w:szCs w:val="24"/>
        </w:rPr>
        <w:t>Non-food</w:t>
      </w:r>
      <w:r w:rsidR="00A116C8" w:rsidRPr="00CC71AE">
        <w:rPr>
          <w:rFonts w:ascii="Arial" w:hAnsi="Arial" w:cs="Arial"/>
          <w:szCs w:val="24"/>
        </w:rPr>
        <w:t xml:space="preserve">borne enteric disease outbreaks </w:t>
      </w:r>
      <w:r w:rsidR="00691403" w:rsidRPr="00CC71AE">
        <w:rPr>
          <w:rFonts w:ascii="Arial" w:hAnsi="Arial" w:cs="Arial"/>
          <w:szCs w:val="24"/>
        </w:rPr>
        <w:t xml:space="preserve">and outbreaks with unknown mode of transmission </w:t>
      </w:r>
      <w:r w:rsidR="00A116C8" w:rsidRPr="00CC71AE">
        <w:rPr>
          <w:rFonts w:ascii="Arial" w:hAnsi="Arial" w:cs="Arial"/>
          <w:szCs w:val="24"/>
        </w:rPr>
        <w:t xml:space="preserve">are </w:t>
      </w:r>
      <w:r w:rsidR="002E0E14" w:rsidRPr="00CC71AE">
        <w:rPr>
          <w:rFonts w:ascii="Arial" w:hAnsi="Arial" w:cs="Arial"/>
          <w:szCs w:val="24"/>
        </w:rPr>
        <w:t xml:space="preserve">a </w:t>
      </w:r>
      <w:r w:rsidR="00A116C8" w:rsidRPr="00CC71AE">
        <w:rPr>
          <w:rFonts w:ascii="Arial" w:hAnsi="Arial" w:cs="Arial"/>
          <w:szCs w:val="24"/>
        </w:rPr>
        <w:t>major cause of illness</w:t>
      </w:r>
      <w:r w:rsidR="00864449">
        <w:rPr>
          <w:rFonts w:ascii="Arial" w:hAnsi="Arial" w:cs="Arial"/>
          <w:szCs w:val="24"/>
        </w:rPr>
        <w:t>,</w:t>
      </w:r>
      <w:r w:rsidR="00A116C8" w:rsidRPr="00CC71AE">
        <w:rPr>
          <w:rFonts w:ascii="Arial" w:hAnsi="Arial" w:cs="Arial"/>
          <w:szCs w:val="24"/>
        </w:rPr>
        <w:t xml:space="preserve"> especially in institutions such as residential care facilities</w:t>
      </w:r>
      <w:r w:rsidR="00C67F7F" w:rsidRPr="00CC71AE">
        <w:rPr>
          <w:rFonts w:ascii="Arial" w:hAnsi="Arial" w:cs="Arial"/>
          <w:szCs w:val="24"/>
        </w:rPr>
        <w:t xml:space="preserve"> (RCF)</w:t>
      </w:r>
      <w:r w:rsidR="00A116C8" w:rsidRPr="00CC71AE">
        <w:rPr>
          <w:rFonts w:ascii="Arial" w:hAnsi="Arial" w:cs="Arial"/>
          <w:szCs w:val="24"/>
        </w:rPr>
        <w:t xml:space="preserve">. </w:t>
      </w:r>
      <w:r w:rsidR="0001093C" w:rsidRPr="00CC71AE">
        <w:rPr>
          <w:rFonts w:ascii="Arial" w:hAnsi="Arial" w:cs="Arial"/>
          <w:szCs w:val="24"/>
        </w:rPr>
        <w:t xml:space="preserve">There were </w:t>
      </w:r>
      <w:r w:rsidR="00CF551A" w:rsidRPr="00CC71AE">
        <w:rPr>
          <w:rFonts w:ascii="Arial" w:hAnsi="Arial" w:cs="Arial"/>
          <w:szCs w:val="24"/>
        </w:rPr>
        <w:t>142</w:t>
      </w:r>
      <w:r w:rsidR="0001093C" w:rsidRPr="00CC71AE">
        <w:rPr>
          <w:rFonts w:ascii="Arial" w:hAnsi="Arial" w:cs="Arial"/>
          <w:szCs w:val="24"/>
        </w:rPr>
        <w:t xml:space="preserve"> non-food</w:t>
      </w:r>
      <w:r w:rsidR="00A116C8" w:rsidRPr="00CC71AE">
        <w:rPr>
          <w:rFonts w:ascii="Arial" w:hAnsi="Arial" w:cs="Arial"/>
          <w:szCs w:val="24"/>
        </w:rPr>
        <w:t>borne outbreaks reported in 201</w:t>
      </w:r>
      <w:r w:rsidR="00CF551A" w:rsidRPr="00CC71AE">
        <w:rPr>
          <w:rFonts w:ascii="Arial" w:hAnsi="Arial" w:cs="Arial"/>
          <w:szCs w:val="24"/>
        </w:rPr>
        <w:t>5 which resulted in 2872</w:t>
      </w:r>
      <w:r w:rsidR="00C62C1B" w:rsidRPr="00CC71AE">
        <w:rPr>
          <w:rFonts w:ascii="Arial" w:hAnsi="Arial" w:cs="Arial"/>
          <w:szCs w:val="24"/>
        </w:rPr>
        <w:t xml:space="preserve"> ill pe</w:t>
      </w:r>
      <w:r w:rsidR="00CF551A" w:rsidRPr="00CC71AE">
        <w:rPr>
          <w:rFonts w:ascii="Arial" w:hAnsi="Arial" w:cs="Arial"/>
          <w:szCs w:val="24"/>
        </w:rPr>
        <w:t>ople, 35 hospitalisations and 6</w:t>
      </w:r>
      <w:r w:rsidR="00A116C8" w:rsidRPr="00CC71AE">
        <w:rPr>
          <w:rFonts w:ascii="Arial" w:hAnsi="Arial" w:cs="Arial"/>
          <w:szCs w:val="24"/>
        </w:rPr>
        <w:t xml:space="preserve"> </w:t>
      </w:r>
      <w:r w:rsidR="0063264D">
        <w:rPr>
          <w:rFonts w:ascii="Arial" w:hAnsi="Arial" w:cs="Arial"/>
          <w:szCs w:val="24"/>
        </w:rPr>
        <w:t xml:space="preserve">associated </w:t>
      </w:r>
      <w:r w:rsidR="00A116C8" w:rsidRPr="00CC71AE">
        <w:rPr>
          <w:rFonts w:ascii="Arial" w:hAnsi="Arial" w:cs="Arial"/>
          <w:szCs w:val="24"/>
        </w:rPr>
        <w:t xml:space="preserve">deaths. Most of these outbreaks were </w:t>
      </w:r>
      <w:r w:rsidR="00864449">
        <w:rPr>
          <w:rFonts w:ascii="Arial" w:hAnsi="Arial" w:cs="Arial"/>
          <w:szCs w:val="24"/>
        </w:rPr>
        <w:t>in RCF</w:t>
      </w:r>
      <w:r w:rsidR="00C62C1B" w:rsidRPr="00CC71AE">
        <w:rPr>
          <w:rFonts w:ascii="Arial" w:hAnsi="Arial" w:cs="Arial"/>
          <w:szCs w:val="24"/>
        </w:rPr>
        <w:t xml:space="preserve"> and </w:t>
      </w:r>
      <w:r w:rsidR="00A116C8" w:rsidRPr="00CC71AE">
        <w:rPr>
          <w:rFonts w:ascii="Arial" w:hAnsi="Arial" w:cs="Arial"/>
          <w:szCs w:val="24"/>
        </w:rPr>
        <w:t>due to p</w:t>
      </w:r>
      <w:bookmarkStart w:id="37" w:name="_Toc319061324"/>
      <w:bookmarkStart w:id="38" w:name="_Toc322522640"/>
      <w:bookmarkStart w:id="39" w:name="_Toc322611218"/>
      <w:bookmarkStart w:id="40" w:name="_Toc322611409"/>
      <w:bookmarkStart w:id="41" w:name="_Toc327358382"/>
      <w:bookmarkStart w:id="42" w:name="_Toc194469174"/>
      <w:bookmarkStart w:id="43" w:name="_Toc194469304"/>
      <w:bookmarkStart w:id="44" w:name="_Toc194469762"/>
      <w:bookmarkStart w:id="45" w:name="_Toc194469842"/>
      <w:bookmarkStart w:id="46" w:name="_Toc194477551"/>
      <w:bookmarkStart w:id="47" w:name="_Toc194477642"/>
      <w:bookmarkStart w:id="48" w:name="_Toc195078758"/>
      <w:bookmarkStart w:id="49" w:name="_Toc195078890"/>
      <w:bookmarkStart w:id="50" w:name="_Toc195082108"/>
      <w:bookmarkStart w:id="51" w:name="_Toc198628833"/>
      <w:bookmarkStart w:id="52" w:name="_Toc225753216"/>
      <w:bookmarkStart w:id="53" w:name="_Toc225908688"/>
      <w:bookmarkStart w:id="54" w:name="_Toc225908807"/>
      <w:bookmarkStart w:id="55" w:name="_Toc225909019"/>
      <w:bookmarkStart w:id="56" w:name="_Toc225932714"/>
      <w:bookmarkStart w:id="57" w:name="_Toc226266820"/>
      <w:bookmarkStart w:id="58" w:name="_Toc257192822"/>
      <w:bookmarkStart w:id="59" w:name="_Toc257793842"/>
      <w:bookmarkStart w:id="60" w:name="_Toc257801549"/>
      <w:r w:rsidR="00CF551A" w:rsidRPr="00CC71AE">
        <w:rPr>
          <w:rFonts w:ascii="Arial" w:hAnsi="Arial" w:cs="Arial"/>
          <w:szCs w:val="24"/>
        </w:rPr>
        <w:t>erson to person transmission.</w:t>
      </w:r>
    </w:p>
    <w:p w:rsidR="008A3DEC" w:rsidRPr="007C2935" w:rsidRDefault="0001093C" w:rsidP="00B83354">
      <w:pPr>
        <w:pStyle w:val="BodyText"/>
        <w:spacing w:before="120" w:line="360" w:lineRule="auto"/>
        <w:ind w:right="45"/>
        <w:rPr>
          <w:rFonts w:ascii="Arial" w:hAnsi="Arial" w:cs="Arial"/>
          <w:b/>
        </w:rPr>
      </w:pPr>
      <w:r w:rsidRPr="007C2935">
        <w:rPr>
          <w:rFonts w:ascii="Arial" w:hAnsi="Arial" w:cs="Arial"/>
          <w:b/>
          <w:color w:val="000000"/>
          <w:sz w:val="28"/>
        </w:rPr>
        <w:lastRenderedPageBreak/>
        <w:t>Table of contents</w:t>
      </w:r>
      <w:bookmarkEnd w:id="37"/>
      <w:bookmarkEnd w:id="38"/>
      <w:bookmarkEnd w:id="39"/>
      <w:bookmarkEnd w:id="40"/>
      <w:bookmarkEnd w:id="41"/>
    </w:p>
    <w:p w:rsidR="005F766E" w:rsidRDefault="00310AE9" w:rsidP="007C2935">
      <w:pPr>
        <w:pStyle w:val="TOC1"/>
        <w:rPr>
          <w:rFonts w:asciiTheme="minorHAnsi" w:eastAsiaTheme="minorEastAsia" w:hAnsiTheme="minorHAnsi" w:cstheme="minorBidi"/>
          <w:noProof/>
          <w:sz w:val="22"/>
          <w:lang w:eastAsia="en-AU"/>
        </w:rPr>
      </w:pPr>
      <w:r w:rsidRPr="00CC71AE">
        <w:rPr>
          <w:szCs w:val="24"/>
        </w:rPr>
        <w:fldChar w:fldCharType="begin"/>
      </w:r>
      <w:r w:rsidR="0006088C" w:rsidRPr="00CC71AE">
        <w:rPr>
          <w:szCs w:val="24"/>
        </w:rPr>
        <w:instrText xml:space="preserve"> TOC \o "1-3" \h \z \u </w:instrText>
      </w:r>
      <w:r w:rsidRPr="00CC71AE">
        <w:rPr>
          <w:szCs w:val="24"/>
        </w:rPr>
        <w:fldChar w:fldCharType="separate"/>
      </w:r>
      <w:hyperlink w:anchor="_Toc449448015" w:history="1">
        <w:r w:rsidR="005F766E" w:rsidRPr="00DD1192">
          <w:rPr>
            <w:rStyle w:val="Hyperlink"/>
            <w:noProof/>
          </w:rPr>
          <w:t>Executive summary</w:t>
        </w:r>
        <w:r w:rsidR="005F766E">
          <w:rPr>
            <w:noProof/>
            <w:webHidden/>
          </w:rPr>
          <w:tab/>
        </w:r>
        <w:r w:rsidR="005F766E">
          <w:rPr>
            <w:noProof/>
            <w:webHidden/>
          </w:rPr>
          <w:fldChar w:fldCharType="begin"/>
        </w:r>
        <w:r w:rsidR="005F766E">
          <w:rPr>
            <w:noProof/>
            <w:webHidden/>
          </w:rPr>
          <w:instrText xml:space="preserve"> PAGEREF _Toc449448015 \h </w:instrText>
        </w:r>
        <w:r w:rsidR="005F766E">
          <w:rPr>
            <w:noProof/>
            <w:webHidden/>
          </w:rPr>
        </w:r>
        <w:r w:rsidR="005F766E">
          <w:rPr>
            <w:noProof/>
            <w:webHidden/>
          </w:rPr>
          <w:fldChar w:fldCharType="separate"/>
        </w:r>
        <w:r w:rsidR="006B510E">
          <w:rPr>
            <w:noProof/>
            <w:webHidden/>
          </w:rPr>
          <w:t>3</w:t>
        </w:r>
        <w:r w:rsidR="005F766E">
          <w:rPr>
            <w:noProof/>
            <w:webHidden/>
          </w:rPr>
          <w:fldChar w:fldCharType="end"/>
        </w:r>
      </w:hyperlink>
    </w:p>
    <w:p w:rsidR="005F766E" w:rsidRDefault="00C0191F" w:rsidP="007C2935">
      <w:pPr>
        <w:pStyle w:val="TOC1"/>
        <w:rPr>
          <w:rFonts w:asciiTheme="minorHAnsi" w:eastAsiaTheme="minorEastAsia" w:hAnsiTheme="minorHAnsi" w:cstheme="minorBidi"/>
          <w:noProof/>
          <w:sz w:val="22"/>
          <w:lang w:eastAsia="en-AU"/>
        </w:rPr>
      </w:pPr>
      <w:hyperlink w:anchor="_Toc449448016" w:history="1">
        <w:r w:rsidR="005F766E" w:rsidRPr="00DD1192">
          <w:rPr>
            <w:rStyle w:val="Hyperlink"/>
            <w:noProof/>
          </w:rPr>
          <w:t>1.</w:t>
        </w:r>
        <w:r w:rsidR="005F766E">
          <w:rPr>
            <w:rFonts w:asciiTheme="minorHAnsi" w:eastAsiaTheme="minorEastAsia" w:hAnsiTheme="minorHAnsi" w:cstheme="minorBidi"/>
            <w:noProof/>
            <w:sz w:val="22"/>
            <w:lang w:eastAsia="en-AU"/>
          </w:rPr>
          <w:tab/>
        </w:r>
        <w:r w:rsidR="005F766E" w:rsidRPr="00DD1192">
          <w:rPr>
            <w:rStyle w:val="Hyperlink"/>
            <w:noProof/>
          </w:rPr>
          <w:t>Introduction</w:t>
        </w:r>
        <w:r w:rsidR="005F766E">
          <w:rPr>
            <w:noProof/>
            <w:webHidden/>
          </w:rPr>
          <w:tab/>
        </w:r>
        <w:r w:rsidR="005F766E">
          <w:rPr>
            <w:noProof/>
            <w:webHidden/>
          </w:rPr>
          <w:fldChar w:fldCharType="begin"/>
        </w:r>
        <w:r w:rsidR="005F766E">
          <w:rPr>
            <w:noProof/>
            <w:webHidden/>
          </w:rPr>
          <w:instrText xml:space="preserve"> PAGEREF _Toc449448016 \h </w:instrText>
        </w:r>
        <w:r w:rsidR="005F766E">
          <w:rPr>
            <w:noProof/>
            <w:webHidden/>
          </w:rPr>
        </w:r>
        <w:r w:rsidR="005F766E">
          <w:rPr>
            <w:noProof/>
            <w:webHidden/>
          </w:rPr>
          <w:fldChar w:fldCharType="separate"/>
        </w:r>
        <w:r w:rsidR="006B510E">
          <w:rPr>
            <w:noProof/>
            <w:webHidden/>
          </w:rPr>
          <w:t>7</w:t>
        </w:r>
        <w:r w:rsidR="005F766E">
          <w:rPr>
            <w:noProof/>
            <w:webHidden/>
          </w:rPr>
          <w:fldChar w:fldCharType="end"/>
        </w:r>
      </w:hyperlink>
    </w:p>
    <w:p w:rsidR="005F766E" w:rsidRDefault="00C0191F" w:rsidP="007C2935">
      <w:pPr>
        <w:pStyle w:val="TOC1"/>
        <w:rPr>
          <w:rFonts w:asciiTheme="minorHAnsi" w:eastAsiaTheme="minorEastAsia" w:hAnsiTheme="minorHAnsi" w:cstheme="minorBidi"/>
          <w:noProof/>
          <w:sz w:val="22"/>
          <w:lang w:eastAsia="en-AU"/>
        </w:rPr>
      </w:pPr>
      <w:hyperlink w:anchor="_Toc449448017" w:history="1">
        <w:r w:rsidR="005F766E" w:rsidRPr="00DD1192">
          <w:rPr>
            <w:rStyle w:val="Hyperlink"/>
            <w:noProof/>
          </w:rPr>
          <w:t>2.</w:t>
        </w:r>
        <w:r w:rsidR="005F766E">
          <w:rPr>
            <w:rFonts w:asciiTheme="minorHAnsi" w:eastAsiaTheme="minorEastAsia" w:hAnsiTheme="minorHAnsi" w:cstheme="minorBidi"/>
            <w:noProof/>
            <w:sz w:val="22"/>
            <w:lang w:eastAsia="en-AU"/>
          </w:rPr>
          <w:tab/>
        </w:r>
        <w:r w:rsidR="005F766E" w:rsidRPr="00DD1192">
          <w:rPr>
            <w:rStyle w:val="Hyperlink"/>
            <w:noProof/>
          </w:rPr>
          <w:t>Data sources and methods</w:t>
        </w:r>
        <w:r w:rsidR="005F766E">
          <w:rPr>
            <w:noProof/>
            <w:webHidden/>
          </w:rPr>
          <w:tab/>
        </w:r>
        <w:r w:rsidR="005F766E">
          <w:rPr>
            <w:noProof/>
            <w:webHidden/>
          </w:rPr>
          <w:fldChar w:fldCharType="begin"/>
        </w:r>
        <w:r w:rsidR="005F766E">
          <w:rPr>
            <w:noProof/>
            <w:webHidden/>
          </w:rPr>
          <w:instrText xml:space="preserve"> PAGEREF _Toc449448017 \h </w:instrText>
        </w:r>
        <w:r w:rsidR="005F766E">
          <w:rPr>
            <w:noProof/>
            <w:webHidden/>
          </w:rPr>
        </w:r>
        <w:r w:rsidR="005F766E">
          <w:rPr>
            <w:noProof/>
            <w:webHidden/>
          </w:rPr>
          <w:fldChar w:fldCharType="separate"/>
        </w:r>
        <w:r w:rsidR="006B510E">
          <w:rPr>
            <w:noProof/>
            <w:webHidden/>
          </w:rPr>
          <w:t>9</w:t>
        </w:r>
        <w:r w:rsidR="005F766E">
          <w:rPr>
            <w:noProof/>
            <w:webHidden/>
          </w:rPr>
          <w:fldChar w:fldCharType="end"/>
        </w:r>
      </w:hyperlink>
    </w:p>
    <w:p w:rsidR="005F766E" w:rsidRPr="008874CD" w:rsidRDefault="00C0191F" w:rsidP="008874CD">
      <w:pPr>
        <w:pStyle w:val="TOC1"/>
        <w:rPr>
          <w:rStyle w:val="Hyperlink"/>
          <w:b w:val="0"/>
          <w:noProof/>
        </w:rPr>
      </w:pPr>
      <w:hyperlink w:anchor="_Toc449448018" w:history="1">
        <w:r w:rsidR="005F766E" w:rsidRPr="008874CD">
          <w:rPr>
            <w:rStyle w:val="Hyperlink"/>
            <w:b w:val="0"/>
            <w:noProof/>
          </w:rPr>
          <w:t>2.1.</w:t>
        </w:r>
        <w:r w:rsidR="005F766E" w:rsidRPr="008874CD">
          <w:rPr>
            <w:rStyle w:val="Hyperlink"/>
            <w:b w:val="0"/>
            <w:noProof/>
          </w:rPr>
          <w:tab/>
          <w:t>Data sources</w:t>
        </w:r>
        <w:r w:rsidR="007C2935" w:rsidRPr="008874CD">
          <w:rPr>
            <w:rStyle w:val="Hyperlink"/>
            <w:b w:val="0"/>
            <w:noProof/>
          </w:rPr>
          <w:t>…………………………………………………………………………</w:t>
        </w:r>
        <w:r w:rsidR="008874CD">
          <w:rPr>
            <w:rStyle w:val="Hyperlink"/>
            <w:b w:val="0"/>
            <w:noProof/>
          </w:rPr>
          <w:tab/>
        </w:r>
        <w:r w:rsidR="005F766E" w:rsidRPr="008874CD">
          <w:rPr>
            <w:rStyle w:val="Hyperlink"/>
            <w:b w:val="0"/>
            <w:noProof/>
            <w:webHidden/>
          </w:rPr>
          <w:fldChar w:fldCharType="begin"/>
        </w:r>
        <w:r w:rsidR="005F766E" w:rsidRPr="008874CD">
          <w:rPr>
            <w:rStyle w:val="Hyperlink"/>
            <w:b w:val="0"/>
            <w:noProof/>
            <w:webHidden/>
          </w:rPr>
          <w:instrText xml:space="preserve"> PAGEREF _Toc449448018 \h </w:instrText>
        </w:r>
        <w:r w:rsidR="005F766E" w:rsidRPr="008874CD">
          <w:rPr>
            <w:rStyle w:val="Hyperlink"/>
            <w:b w:val="0"/>
            <w:noProof/>
            <w:webHidden/>
          </w:rPr>
        </w:r>
        <w:r w:rsidR="005F766E" w:rsidRPr="008874CD">
          <w:rPr>
            <w:rStyle w:val="Hyperlink"/>
            <w:b w:val="0"/>
            <w:noProof/>
            <w:webHidden/>
          </w:rPr>
          <w:fldChar w:fldCharType="separate"/>
        </w:r>
        <w:r w:rsidR="006B510E">
          <w:rPr>
            <w:rStyle w:val="Hyperlink"/>
            <w:b w:val="0"/>
            <w:noProof/>
            <w:webHidden/>
          </w:rPr>
          <w:t>9</w:t>
        </w:r>
        <w:r w:rsidR="005F766E" w:rsidRPr="008874CD">
          <w:rPr>
            <w:rStyle w:val="Hyperlink"/>
            <w:b w:val="0"/>
            <w:noProof/>
            <w:webHidden/>
          </w:rPr>
          <w:fldChar w:fldCharType="end"/>
        </w:r>
      </w:hyperlink>
    </w:p>
    <w:p w:rsidR="005F766E" w:rsidRPr="008874CD" w:rsidRDefault="00C0191F" w:rsidP="008874CD">
      <w:pPr>
        <w:pStyle w:val="TOC1"/>
        <w:rPr>
          <w:rStyle w:val="Hyperlink"/>
          <w:b w:val="0"/>
          <w:noProof/>
        </w:rPr>
      </w:pPr>
      <w:hyperlink w:anchor="_Toc449448019" w:history="1">
        <w:r w:rsidR="005F766E" w:rsidRPr="008874CD">
          <w:rPr>
            <w:rStyle w:val="Hyperlink"/>
            <w:b w:val="0"/>
            <w:noProof/>
          </w:rPr>
          <w:t>2.2.</w:t>
        </w:r>
        <w:r w:rsidR="005F766E" w:rsidRPr="008874CD">
          <w:rPr>
            <w:rStyle w:val="Hyperlink"/>
            <w:b w:val="0"/>
            <w:noProof/>
          </w:rPr>
          <w:tab/>
          <w:t>Data collection by Aboriginality</w:t>
        </w:r>
        <w:r w:rsidR="008874CD">
          <w:rPr>
            <w:rStyle w:val="Hyperlink"/>
            <w:b w:val="0"/>
            <w:noProof/>
          </w:rPr>
          <w:t>……………………………………………………..</w:t>
        </w:r>
        <w:r w:rsidR="005F766E" w:rsidRPr="008874CD">
          <w:rPr>
            <w:rStyle w:val="Hyperlink"/>
            <w:b w:val="0"/>
            <w:noProof/>
            <w:webHidden/>
          </w:rPr>
          <w:fldChar w:fldCharType="begin"/>
        </w:r>
        <w:r w:rsidR="005F766E" w:rsidRPr="008874CD">
          <w:rPr>
            <w:rStyle w:val="Hyperlink"/>
            <w:b w:val="0"/>
            <w:noProof/>
            <w:webHidden/>
          </w:rPr>
          <w:instrText xml:space="preserve"> PAGEREF _Toc449448019 \h </w:instrText>
        </w:r>
        <w:r w:rsidR="005F766E" w:rsidRPr="008874CD">
          <w:rPr>
            <w:rStyle w:val="Hyperlink"/>
            <w:b w:val="0"/>
            <w:noProof/>
            <w:webHidden/>
          </w:rPr>
        </w:r>
        <w:r w:rsidR="005F766E" w:rsidRPr="008874CD">
          <w:rPr>
            <w:rStyle w:val="Hyperlink"/>
            <w:b w:val="0"/>
            <w:noProof/>
            <w:webHidden/>
          </w:rPr>
          <w:fldChar w:fldCharType="separate"/>
        </w:r>
        <w:r w:rsidR="006B510E">
          <w:rPr>
            <w:rStyle w:val="Hyperlink"/>
            <w:b w:val="0"/>
            <w:noProof/>
            <w:webHidden/>
          </w:rPr>
          <w:t>10</w:t>
        </w:r>
        <w:r w:rsidR="005F766E" w:rsidRPr="008874CD">
          <w:rPr>
            <w:rStyle w:val="Hyperlink"/>
            <w:b w:val="0"/>
            <w:noProof/>
            <w:webHidden/>
          </w:rPr>
          <w:fldChar w:fldCharType="end"/>
        </w:r>
      </w:hyperlink>
    </w:p>
    <w:p w:rsidR="005F766E" w:rsidRPr="008874CD" w:rsidRDefault="00C0191F" w:rsidP="008874CD">
      <w:pPr>
        <w:pStyle w:val="TOC1"/>
        <w:rPr>
          <w:rStyle w:val="Hyperlink"/>
          <w:b w:val="0"/>
          <w:noProof/>
        </w:rPr>
      </w:pPr>
      <w:hyperlink w:anchor="_Toc449448020" w:history="1">
        <w:r w:rsidR="005F766E" w:rsidRPr="008874CD">
          <w:rPr>
            <w:rStyle w:val="Hyperlink"/>
            <w:b w:val="0"/>
            <w:noProof/>
          </w:rPr>
          <w:t>2.3.</w:t>
        </w:r>
        <w:r w:rsidR="005F766E" w:rsidRPr="008874CD">
          <w:rPr>
            <w:rStyle w:val="Hyperlink"/>
            <w:b w:val="0"/>
            <w:noProof/>
          </w:rPr>
          <w:tab/>
          <w:t>Regional boundaries</w:t>
        </w:r>
        <w:r w:rsidR="008874CD" w:rsidRPr="008874CD">
          <w:rPr>
            <w:rStyle w:val="Hyperlink"/>
            <w:b w:val="0"/>
            <w:noProof/>
          </w:rPr>
          <w:t>………………………………………………………………...</w:t>
        </w:r>
        <w:r w:rsidR="005F766E" w:rsidRPr="008874CD">
          <w:rPr>
            <w:rStyle w:val="Hyperlink"/>
            <w:b w:val="0"/>
            <w:noProof/>
            <w:webHidden/>
          </w:rPr>
          <w:tab/>
        </w:r>
        <w:r w:rsidR="005F766E" w:rsidRPr="008874CD">
          <w:rPr>
            <w:rStyle w:val="Hyperlink"/>
            <w:b w:val="0"/>
            <w:noProof/>
            <w:webHidden/>
          </w:rPr>
          <w:fldChar w:fldCharType="begin"/>
        </w:r>
        <w:r w:rsidR="005F766E" w:rsidRPr="008874CD">
          <w:rPr>
            <w:rStyle w:val="Hyperlink"/>
            <w:b w:val="0"/>
            <w:noProof/>
            <w:webHidden/>
          </w:rPr>
          <w:instrText xml:space="preserve"> PAGEREF _Toc449448020 \h </w:instrText>
        </w:r>
        <w:r w:rsidR="005F766E" w:rsidRPr="008874CD">
          <w:rPr>
            <w:rStyle w:val="Hyperlink"/>
            <w:b w:val="0"/>
            <w:noProof/>
            <w:webHidden/>
          </w:rPr>
        </w:r>
        <w:r w:rsidR="005F766E" w:rsidRPr="008874CD">
          <w:rPr>
            <w:rStyle w:val="Hyperlink"/>
            <w:b w:val="0"/>
            <w:noProof/>
            <w:webHidden/>
          </w:rPr>
          <w:fldChar w:fldCharType="separate"/>
        </w:r>
        <w:r w:rsidR="006B510E">
          <w:rPr>
            <w:rStyle w:val="Hyperlink"/>
            <w:b w:val="0"/>
            <w:noProof/>
            <w:webHidden/>
          </w:rPr>
          <w:t>10</w:t>
        </w:r>
        <w:r w:rsidR="005F766E" w:rsidRPr="008874CD">
          <w:rPr>
            <w:rStyle w:val="Hyperlink"/>
            <w:b w:val="0"/>
            <w:noProof/>
            <w:webHidden/>
          </w:rPr>
          <w:fldChar w:fldCharType="end"/>
        </w:r>
      </w:hyperlink>
    </w:p>
    <w:p w:rsidR="005F766E" w:rsidRPr="008874CD" w:rsidRDefault="00C0191F" w:rsidP="008874CD">
      <w:pPr>
        <w:pStyle w:val="TOC1"/>
        <w:rPr>
          <w:rStyle w:val="Hyperlink"/>
          <w:b w:val="0"/>
          <w:noProof/>
        </w:rPr>
      </w:pPr>
      <w:hyperlink w:anchor="_Toc449448021" w:history="1">
        <w:r w:rsidR="005F766E" w:rsidRPr="008874CD">
          <w:rPr>
            <w:rStyle w:val="Hyperlink"/>
            <w:b w:val="0"/>
            <w:noProof/>
          </w:rPr>
          <w:t>2.4.</w:t>
        </w:r>
        <w:r w:rsidR="005F766E" w:rsidRPr="008874CD">
          <w:rPr>
            <w:rStyle w:val="Hyperlink"/>
            <w:b w:val="0"/>
            <w:noProof/>
          </w:rPr>
          <w:tab/>
          <w:t>Calculation of rates</w:t>
        </w:r>
        <w:r w:rsidR="005F766E" w:rsidRPr="008874CD">
          <w:rPr>
            <w:rStyle w:val="Hyperlink"/>
            <w:b w:val="0"/>
            <w:noProof/>
            <w:webHidden/>
          </w:rPr>
          <w:tab/>
        </w:r>
        <w:r w:rsidR="005F766E" w:rsidRPr="008874CD">
          <w:rPr>
            <w:rStyle w:val="Hyperlink"/>
            <w:b w:val="0"/>
            <w:noProof/>
            <w:webHidden/>
          </w:rPr>
          <w:fldChar w:fldCharType="begin"/>
        </w:r>
        <w:r w:rsidR="005F766E" w:rsidRPr="008874CD">
          <w:rPr>
            <w:rStyle w:val="Hyperlink"/>
            <w:b w:val="0"/>
            <w:noProof/>
            <w:webHidden/>
          </w:rPr>
          <w:instrText xml:space="preserve"> PAGEREF _Toc449448021 \h </w:instrText>
        </w:r>
        <w:r w:rsidR="005F766E" w:rsidRPr="008874CD">
          <w:rPr>
            <w:rStyle w:val="Hyperlink"/>
            <w:b w:val="0"/>
            <w:noProof/>
            <w:webHidden/>
          </w:rPr>
        </w:r>
        <w:r w:rsidR="005F766E" w:rsidRPr="008874CD">
          <w:rPr>
            <w:rStyle w:val="Hyperlink"/>
            <w:b w:val="0"/>
            <w:noProof/>
            <w:webHidden/>
          </w:rPr>
          <w:fldChar w:fldCharType="separate"/>
        </w:r>
        <w:r w:rsidR="006B510E">
          <w:rPr>
            <w:rStyle w:val="Hyperlink"/>
            <w:b w:val="0"/>
            <w:noProof/>
            <w:webHidden/>
          </w:rPr>
          <w:t>10</w:t>
        </w:r>
        <w:r w:rsidR="005F766E" w:rsidRPr="008874CD">
          <w:rPr>
            <w:rStyle w:val="Hyperlink"/>
            <w:b w:val="0"/>
            <w:noProof/>
            <w:webHidden/>
          </w:rPr>
          <w:fldChar w:fldCharType="end"/>
        </w:r>
      </w:hyperlink>
    </w:p>
    <w:p w:rsidR="005F766E" w:rsidRPr="008874CD" w:rsidRDefault="00C0191F" w:rsidP="008874CD">
      <w:pPr>
        <w:pStyle w:val="TOC1"/>
        <w:rPr>
          <w:rStyle w:val="Hyperlink"/>
          <w:b w:val="0"/>
          <w:noProof/>
        </w:rPr>
      </w:pPr>
      <w:hyperlink w:anchor="_Toc449448022" w:history="1">
        <w:r w:rsidR="005F766E" w:rsidRPr="008874CD">
          <w:rPr>
            <w:rStyle w:val="Hyperlink"/>
            <w:b w:val="0"/>
            <w:noProof/>
          </w:rPr>
          <w:t>2.5.</w:t>
        </w:r>
        <w:r w:rsidR="005F766E" w:rsidRPr="008874CD">
          <w:rPr>
            <w:rStyle w:val="Hyperlink"/>
            <w:b w:val="0"/>
            <w:noProof/>
          </w:rPr>
          <w:tab/>
          <w:t>Definitions:</w:t>
        </w:r>
        <w:r w:rsidR="005F766E" w:rsidRPr="008874CD">
          <w:rPr>
            <w:rStyle w:val="Hyperlink"/>
            <w:b w:val="0"/>
            <w:noProof/>
            <w:webHidden/>
          </w:rPr>
          <w:tab/>
        </w:r>
        <w:r w:rsidR="005F766E" w:rsidRPr="008874CD">
          <w:rPr>
            <w:rStyle w:val="Hyperlink"/>
            <w:b w:val="0"/>
            <w:noProof/>
            <w:webHidden/>
          </w:rPr>
          <w:fldChar w:fldCharType="begin"/>
        </w:r>
        <w:r w:rsidR="005F766E" w:rsidRPr="008874CD">
          <w:rPr>
            <w:rStyle w:val="Hyperlink"/>
            <w:b w:val="0"/>
            <w:noProof/>
            <w:webHidden/>
          </w:rPr>
          <w:instrText xml:space="preserve"> PAGEREF _Toc449448022 \h </w:instrText>
        </w:r>
        <w:r w:rsidR="005F766E" w:rsidRPr="008874CD">
          <w:rPr>
            <w:rStyle w:val="Hyperlink"/>
            <w:b w:val="0"/>
            <w:noProof/>
            <w:webHidden/>
          </w:rPr>
        </w:r>
        <w:r w:rsidR="005F766E" w:rsidRPr="008874CD">
          <w:rPr>
            <w:rStyle w:val="Hyperlink"/>
            <w:b w:val="0"/>
            <w:noProof/>
            <w:webHidden/>
          </w:rPr>
          <w:fldChar w:fldCharType="separate"/>
        </w:r>
        <w:r w:rsidR="006B510E">
          <w:rPr>
            <w:rStyle w:val="Hyperlink"/>
            <w:b w:val="0"/>
            <w:noProof/>
            <w:webHidden/>
          </w:rPr>
          <w:t>10</w:t>
        </w:r>
        <w:r w:rsidR="005F766E" w:rsidRPr="008874CD">
          <w:rPr>
            <w:rStyle w:val="Hyperlink"/>
            <w:b w:val="0"/>
            <w:noProof/>
            <w:webHidden/>
          </w:rPr>
          <w:fldChar w:fldCharType="end"/>
        </w:r>
      </w:hyperlink>
    </w:p>
    <w:p w:rsidR="005F766E" w:rsidRDefault="00C0191F" w:rsidP="007C2935">
      <w:pPr>
        <w:pStyle w:val="TOC1"/>
        <w:rPr>
          <w:rFonts w:asciiTheme="minorHAnsi" w:eastAsiaTheme="minorEastAsia" w:hAnsiTheme="minorHAnsi" w:cstheme="minorBidi"/>
          <w:noProof/>
          <w:sz w:val="22"/>
          <w:lang w:eastAsia="en-AU"/>
        </w:rPr>
      </w:pPr>
      <w:hyperlink w:anchor="_Toc449448023" w:history="1">
        <w:r w:rsidR="005F766E" w:rsidRPr="00DD1192">
          <w:rPr>
            <w:rStyle w:val="Hyperlink"/>
            <w:noProof/>
          </w:rPr>
          <w:t>3.</w:t>
        </w:r>
        <w:r w:rsidR="005F766E">
          <w:rPr>
            <w:rFonts w:asciiTheme="minorHAnsi" w:eastAsiaTheme="minorEastAsia" w:hAnsiTheme="minorHAnsi" w:cstheme="minorBidi"/>
            <w:noProof/>
            <w:sz w:val="22"/>
            <w:lang w:eastAsia="en-AU"/>
          </w:rPr>
          <w:tab/>
        </w:r>
        <w:r w:rsidR="005F766E" w:rsidRPr="00DD1192">
          <w:rPr>
            <w:rStyle w:val="Hyperlink"/>
            <w:noProof/>
          </w:rPr>
          <w:t>Site activities including prevention measures during the year</w:t>
        </w:r>
        <w:r w:rsidR="005F766E">
          <w:rPr>
            <w:noProof/>
            <w:webHidden/>
          </w:rPr>
          <w:tab/>
        </w:r>
        <w:r w:rsidR="005F766E">
          <w:rPr>
            <w:noProof/>
            <w:webHidden/>
          </w:rPr>
          <w:fldChar w:fldCharType="begin"/>
        </w:r>
        <w:r w:rsidR="005F766E">
          <w:rPr>
            <w:noProof/>
            <w:webHidden/>
          </w:rPr>
          <w:instrText xml:space="preserve"> PAGEREF _Toc449448023 \h </w:instrText>
        </w:r>
        <w:r w:rsidR="005F766E">
          <w:rPr>
            <w:noProof/>
            <w:webHidden/>
          </w:rPr>
        </w:r>
        <w:r w:rsidR="005F766E">
          <w:rPr>
            <w:noProof/>
            <w:webHidden/>
          </w:rPr>
          <w:fldChar w:fldCharType="separate"/>
        </w:r>
        <w:r w:rsidR="006B510E">
          <w:rPr>
            <w:noProof/>
            <w:webHidden/>
          </w:rPr>
          <w:t>11</w:t>
        </w:r>
        <w:r w:rsidR="005F766E">
          <w:rPr>
            <w:noProof/>
            <w:webHidden/>
          </w:rPr>
          <w:fldChar w:fldCharType="end"/>
        </w:r>
      </w:hyperlink>
    </w:p>
    <w:p w:rsidR="005F766E" w:rsidRPr="008874CD" w:rsidRDefault="00C0191F" w:rsidP="008874CD">
      <w:pPr>
        <w:pStyle w:val="TOC1"/>
        <w:rPr>
          <w:rStyle w:val="Hyperlink"/>
          <w:b w:val="0"/>
          <w:noProof/>
        </w:rPr>
      </w:pPr>
      <w:hyperlink w:anchor="_Toc449448024" w:history="1">
        <w:r w:rsidR="005F766E" w:rsidRPr="008874CD">
          <w:rPr>
            <w:rStyle w:val="Hyperlink"/>
            <w:b w:val="0"/>
            <w:noProof/>
          </w:rPr>
          <w:t>3.1.</w:t>
        </w:r>
        <w:r w:rsidR="005F766E" w:rsidRPr="008874CD">
          <w:rPr>
            <w:rStyle w:val="Hyperlink"/>
            <w:b w:val="0"/>
            <w:noProof/>
          </w:rPr>
          <w:tab/>
          <w:t>Surveillance and investigation</w:t>
        </w:r>
        <w:r w:rsidR="005F766E" w:rsidRPr="008874CD">
          <w:rPr>
            <w:rStyle w:val="Hyperlink"/>
            <w:b w:val="0"/>
            <w:noProof/>
            <w:webHidden/>
          </w:rPr>
          <w:tab/>
        </w:r>
        <w:r w:rsidR="005F766E" w:rsidRPr="008874CD">
          <w:rPr>
            <w:rStyle w:val="Hyperlink"/>
            <w:b w:val="0"/>
            <w:noProof/>
            <w:webHidden/>
          </w:rPr>
          <w:fldChar w:fldCharType="begin"/>
        </w:r>
        <w:r w:rsidR="005F766E" w:rsidRPr="008874CD">
          <w:rPr>
            <w:rStyle w:val="Hyperlink"/>
            <w:b w:val="0"/>
            <w:noProof/>
            <w:webHidden/>
          </w:rPr>
          <w:instrText xml:space="preserve"> PAGEREF _Toc449448024 \h </w:instrText>
        </w:r>
        <w:r w:rsidR="005F766E" w:rsidRPr="008874CD">
          <w:rPr>
            <w:rStyle w:val="Hyperlink"/>
            <w:b w:val="0"/>
            <w:noProof/>
            <w:webHidden/>
          </w:rPr>
        </w:r>
        <w:r w:rsidR="005F766E" w:rsidRPr="008874CD">
          <w:rPr>
            <w:rStyle w:val="Hyperlink"/>
            <w:b w:val="0"/>
            <w:noProof/>
            <w:webHidden/>
          </w:rPr>
          <w:fldChar w:fldCharType="separate"/>
        </w:r>
        <w:r w:rsidR="006B510E">
          <w:rPr>
            <w:rStyle w:val="Hyperlink"/>
            <w:b w:val="0"/>
            <w:noProof/>
            <w:webHidden/>
          </w:rPr>
          <w:t>11</w:t>
        </w:r>
        <w:r w:rsidR="005F766E" w:rsidRPr="008874CD">
          <w:rPr>
            <w:rStyle w:val="Hyperlink"/>
            <w:b w:val="0"/>
            <w:noProof/>
            <w:webHidden/>
          </w:rPr>
          <w:fldChar w:fldCharType="end"/>
        </w:r>
      </w:hyperlink>
    </w:p>
    <w:p w:rsidR="005F766E" w:rsidRPr="008874CD" w:rsidRDefault="00C0191F" w:rsidP="008874CD">
      <w:pPr>
        <w:pStyle w:val="TOC1"/>
        <w:rPr>
          <w:rStyle w:val="Hyperlink"/>
          <w:b w:val="0"/>
          <w:noProof/>
        </w:rPr>
      </w:pPr>
      <w:hyperlink w:anchor="_Toc449448025" w:history="1">
        <w:r w:rsidR="005F766E" w:rsidRPr="008874CD">
          <w:rPr>
            <w:rStyle w:val="Hyperlink"/>
            <w:b w:val="0"/>
            <w:noProof/>
          </w:rPr>
          <w:t>3.2.</w:t>
        </w:r>
        <w:r w:rsidR="005F766E" w:rsidRPr="008874CD">
          <w:rPr>
            <w:rStyle w:val="Hyperlink"/>
            <w:b w:val="0"/>
            <w:noProof/>
          </w:rPr>
          <w:tab/>
          <w:t>Activities on enhancing laboratory and epidemiological surveillance</w:t>
        </w:r>
        <w:r w:rsidR="005F766E" w:rsidRPr="008874CD">
          <w:rPr>
            <w:rStyle w:val="Hyperlink"/>
            <w:b w:val="0"/>
            <w:noProof/>
            <w:webHidden/>
          </w:rPr>
          <w:tab/>
        </w:r>
        <w:r w:rsidR="005F766E" w:rsidRPr="008874CD">
          <w:rPr>
            <w:rStyle w:val="Hyperlink"/>
            <w:b w:val="0"/>
            <w:noProof/>
            <w:webHidden/>
          </w:rPr>
          <w:fldChar w:fldCharType="begin"/>
        </w:r>
        <w:r w:rsidR="005F766E" w:rsidRPr="008874CD">
          <w:rPr>
            <w:rStyle w:val="Hyperlink"/>
            <w:b w:val="0"/>
            <w:noProof/>
            <w:webHidden/>
          </w:rPr>
          <w:instrText xml:space="preserve"> PAGEREF _Toc449448025 \h </w:instrText>
        </w:r>
        <w:r w:rsidR="005F766E" w:rsidRPr="008874CD">
          <w:rPr>
            <w:rStyle w:val="Hyperlink"/>
            <w:b w:val="0"/>
            <w:noProof/>
            <w:webHidden/>
          </w:rPr>
        </w:r>
        <w:r w:rsidR="005F766E" w:rsidRPr="008874CD">
          <w:rPr>
            <w:rStyle w:val="Hyperlink"/>
            <w:b w:val="0"/>
            <w:noProof/>
            <w:webHidden/>
          </w:rPr>
          <w:fldChar w:fldCharType="separate"/>
        </w:r>
        <w:r w:rsidR="006B510E">
          <w:rPr>
            <w:rStyle w:val="Hyperlink"/>
            <w:b w:val="0"/>
            <w:noProof/>
            <w:webHidden/>
          </w:rPr>
          <w:t>11</w:t>
        </w:r>
        <w:r w:rsidR="005F766E" w:rsidRPr="008874CD">
          <w:rPr>
            <w:rStyle w:val="Hyperlink"/>
            <w:b w:val="0"/>
            <w:noProof/>
            <w:webHidden/>
          </w:rPr>
          <w:fldChar w:fldCharType="end"/>
        </w:r>
      </w:hyperlink>
    </w:p>
    <w:p w:rsidR="005F766E" w:rsidRPr="008874CD" w:rsidRDefault="00C0191F" w:rsidP="008874CD">
      <w:pPr>
        <w:pStyle w:val="TOC1"/>
        <w:rPr>
          <w:rStyle w:val="Hyperlink"/>
          <w:b w:val="0"/>
          <w:noProof/>
        </w:rPr>
      </w:pPr>
      <w:hyperlink w:anchor="_Toc449448026" w:history="1">
        <w:r w:rsidR="005F766E" w:rsidRPr="008874CD">
          <w:rPr>
            <w:rStyle w:val="Hyperlink"/>
            <w:b w:val="0"/>
            <w:noProof/>
          </w:rPr>
          <w:t>3.3.</w:t>
        </w:r>
        <w:r w:rsidR="005F766E" w:rsidRPr="008874CD">
          <w:rPr>
            <w:rStyle w:val="Hyperlink"/>
            <w:b w:val="0"/>
            <w:noProof/>
          </w:rPr>
          <w:tab/>
          <w:t>Activities to assist enteric disease policy development</w:t>
        </w:r>
        <w:r w:rsidR="005F766E" w:rsidRPr="008874CD">
          <w:rPr>
            <w:rStyle w:val="Hyperlink"/>
            <w:b w:val="0"/>
            <w:noProof/>
            <w:webHidden/>
          </w:rPr>
          <w:tab/>
        </w:r>
        <w:r w:rsidR="005F766E" w:rsidRPr="008874CD">
          <w:rPr>
            <w:rStyle w:val="Hyperlink"/>
            <w:b w:val="0"/>
            <w:noProof/>
            <w:webHidden/>
          </w:rPr>
          <w:fldChar w:fldCharType="begin"/>
        </w:r>
        <w:r w:rsidR="005F766E" w:rsidRPr="008874CD">
          <w:rPr>
            <w:rStyle w:val="Hyperlink"/>
            <w:b w:val="0"/>
            <w:noProof/>
            <w:webHidden/>
          </w:rPr>
          <w:instrText xml:space="preserve"> PAGEREF _Toc449448026 \h </w:instrText>
        </w:r>
        <w:r w:rsidR="005F766E" w:rsidRPr="008874CD">
          <w:rPr>
            <w:rStyle w:val="Hyperlink"/>
            <w:b w:val="0"/>
            <w:noProof/>
            <w:webHidden/>
          </w:rPr>
        </w:r>
        <w:r w:rsidR="005F766E" w:rsidRPr="008874CD">
          <w:rPr>
            <w:rStyle w:val="Hyperlink"/>
            <w:b w:val="0"/>
            <w:noProof/>
            <w:webHidden/>
          </w:rPr>
          <w:fldChar w:fldCharType="separate"/>
        </w:r>
        <w:r w:rsidR="006B510E">
          <w:rPr>
            <w:rStyle w:val="Hyperlink"/>
            <w:b w:val="0"/>
            <w:noProof/>
            <w:webHidden/>
          </w:rPr>
          <w:t>12</w:t>
        </w:r>
        <w:r w:rsidR="005F766E" w:rsidRPr="008874CD">
          <w:rPr>
            <w:rStyle w:val="Hyperlink"/>
            <w:b w:val="0"/>
            <w:noProof/>
            <w:webHidden/>
          </w:rPr>
          <w:fldChar w:fldCharType="end"/>
        </w:r>
      </w:hyperlink>
    </w:p>
    <w:p w:rsidR="005F766E" w:rsidRPr="008874CD" w:rsidRDefault="00C0191F" w:rsidP="008874CD">
      <w:pPr>
        <w:pStyle w:val="TOC1"/>
        <w:rPr>
          <w:rStyle w:val="Hyperlink"/>
          <w:b w:val="0"/>
          <w:noProof/>
        </w:rPr>
      </w:pPr>
      <w:hyperlink w:anchor="_Toc449448027" w:history="1">
        <w:r w:rsidR="005F766E" w:rsidRPr="008874CD">
          <w:rPr>
            <w:rStyle w:val="Hyperlink"/>
            <w:b w:val="0"/>
            <w:noProof/>
          </w:rPr>
          <w:t>3.4.</w:t>
        </w:r>
        <w:r w:rsidR="005F766E" w:rsidRPr="008874CD">
          <w:rPr>
            <w:rStyle w:val="Hyperlink"/>
            <w:b w:val="0"/>
            <w:noProof/>
          </w:rPr>
          <w:tab/>
          <w:t>Strengthening skills and capacity for enteric disease surveillance and investigation</w:t>
        </w:r>
        <w:r w:rsidR="005F766E" w:rsidRPr="008874CD">
          <w:rPr>
            <w:rStyle w:val="Hyperlink"/>
            <w:b w:val="0"/>
            <w:noProof/>
            <w:webHidden/>
          </w:rPr>
          <w:tab/>
        </w:r>
        <w:r w:rsidR="005F766E" w:rsidRPr="008874CD">
          <w:rPr>
            <w:rStyle w:val="Hyperlink"/>
            <w:b w:val="0"/>
            <w:noProof/>
            <w:webHidden/>
          </w:rPr>
          <w:fldChar w:fldCharType="begin"/>
        </w:r>
        <w:r w:rsidR="005F766E" w:rsidRPr="008874CD">
          <w:rPr>
            <w:rStyle w:val="Hyperlink"/>
            <w:b w:val="0"/>
            <w:noProof/>
            <w:webHidden/>
          </w:rPr>
          <w:instrText xml:space="preserve"> PAGEREF _Toc449448027 \h </w:instrText>
        </w:r>
        <w:r w:rsidR="005F766E" w:rsidRPr="008874CD">
          <w:rPr>
            <w:rStyle w:val="Hyperlink"/>
            <w:b w:val="0"/>
            <w:noProof/>
            <w:webHidden/>
          </w:rPr>
        </w:r>
        <w:r w:rsidR="005F766E" w:rsidRPr="008874CD">
          <w:rPr>
            <w:rStyle w:val="Hyperlink"/>
            <w:b w:val="0"/>
            <w:noProof/>
            <w:webHidden/>
          </w:rPr>
          <w:fldChar w:fldCharType="separate"/>
        </w:r>
        <w:r w:rsidR="006B510E">
          <w:rPr>
            <w:rStyle w:val="Hyperlink"/>
            <w:b w:val="0"/>
            <w:noProof/>
            <w:webHidden/>
          </w:rPr>
          <w:t>12</w:t>
        </w:r>
        <w:r w:rsidR="005F766E" w:rsidRPr="008874CD">
          <w:rPr>
            <w:rStyle w:val="Hyperlink"/>
            <w:b w:val="0"/>
            <w:noProof/>
            <w:webHidden/>
          </w:rPr>
          <w:fldChar w:fldCharType="end"/>
        </w:r>
      </w:hyperlink>
    </w:p>
    <w:p w:rsidR="005F766E" w:rsidRPr="008874CD" w:rsidRDefault="00C0191F" w:rsidP="008874CD">
      <w:pPr>
        <w:pStyle w:val="TOC1"/>
        <w:rPr>
          <w:rStyle w:val="Hyperlink"/>
          <w:b w:val="0"/>
          <w:noProof/>
        </w:rPr>
      </w:pPr>
      <w:hyperlink w:anchor="_Toc449448028" w:history="1">
        <w:r w:rsidR="005F766E" w:rsidRPr="008874CD">
          <w:rPr>
            <w:rStyle w:val="Hyperlink"/>
            <w:b w:val="0"/>
            <w:noProof/>
          </w:rPr>
          <w:t>3.5.</w:t>
        </w:r>
        <w:r w:rsidR="005F766E" w:rsidRPr="008874CD">
          <w:rPr>
            <w:rStyle w:val="Hyperlink"/>
            <w:b w:val="0"/>
            <w:noProof/>
          </w:rPr>
          <w:tab/>
          <w:t>Conference meetings and presentations</w:t>
        </w:r>
        <w:r w:rsidR="005F766E" w:rsidRPr="008874CD">
          <w:rPr>
            <w:rStyle w:val="Hyperlink"/>
            <w:b w:val="0"/>
            <w:noProof/>
            <w:webHidden/>
          </w:rPr>
          <w:tab/>
        </w:r>
        <w:r w:rsidR="005F766E" w:rsidRPr="008874CD">
          <w:rPr>
            <w:rStyle w:val="Hyperlink"/>
            <w:b w:val="0"/>
            <w:noProof/>
            <w:webHidden/>
          </w:rPr>
          <w:fldChar w:fldCharType="begin"/>
        </w:r>
        <w:r w:rsidR="005F766E" w:rsidRPr="008874CD">
          <w:rPr>
            <w:rStyle w:val="Hyperlink"/>
            <w:b w:val="0"/>
            <w:noProof/>
            <w:webHidden/>
          </w:rPr>
          <w:instrText xml:space="preserve"> PAGEREF _Toc449448028 \h </w:instrText>
        </w:r>
        <w:r w:rsidR="005F766E" w:rsidRPr="008874CD">
          <w:rPr>
            <w:rStyle w:val="Hyperlink"/>
            <w:b w:val="0"/>
            <w:noProof/>
            <w:webHidden/>
          </w:rPr>
        </w:r>
        <w:r w:rsidR="005F766E" w:rsidRPr="008874CD">
          <w:rPr>
            <w:rStyle w:val="Hyperlink"/>
            <w:b w:val="0"/>
            <w:noProof/>
            <w:webHidden/>
          </w:rPr>
          <w:fldChar w:fldCharType="separate"/>
        </w:r>
        <w:r w:rsidR="006B510E">
          <w:rPr>
            <w:rStyle w:val="Hyperlink"/>
            <w:b w:val="0"/>
            <w:noProof/>
            <w:webHidden/>
          </w:rPr>
          <w:t>12</w:t>
        </w:r>
        <w:r w:rsidR="005F766E" w:rsidRPr="008874CD">
          <w:rPr>
            <w:rStyle w:val="Hyperlink"/>
            <w:b w:val="0"/>
            <w:noProof/>
            <w:webHidden/>
          </w:rPr>
          <w:fldChar w:fldCharType="end"/>
        </w:r>
      </w:hyperlink>
    </w:p>
    <w:p w:rsidR="005F766E" w:rsidRDefault="00C0191F" w:rsidP="007C2935">
      <w:pPr>
        <w:pStyle w:val="TOC1"/>
        <w:rPr>
          <w:rFonts w:asciiTheme="minorHAnsi" w:eastAsiaTheme="minorEastAsia" w:hAnsiTheme="minorHAnsi" w:cstheme="minorBidi"/>
          <w:noProof/>
          <w:sz w:val="22"/>
          <w:lang w:eastAsia="en-AU"/>
        </w:rPr>
      </w:pPr>
      <w:hyperlink w:anchor="_Toc449448029" w:history="1">
        <w:r w:rsidR="005F766E" w:rsidRPr="00DD1192">
          <w:rPr>
            <w:rStyle w:val="Hyperlink"/>
            <w:noProof/>
          </w:rPr>
          <w:t>4.</w:t>
        </w:r>
        <w:r w:rsidR="005F766E">
          <w:rPr>
            <w:rFonts w:asciiTheme="minorHAnsi" w:eastAsiaTheme="minorEastAsia" w:hAnsiTheme="minorHAnsi" w:cstheme="minorBidi"/>
            <w:noProof/>
            <w:sz w:val="22"/>
            <w:lang w:eastAsia="en-AU"/>
          </w:rPr>
          <w:tab/>
        </w:r>
        <w:r w:rsidR="005F766E" w:rsidRPr="00DD1192">
          <w:rPr>
            <w:rStyle w:val="Hyperlink"/>
            <w:noProof/>
          </w:rPr>
          <w:t>Incidence of specific enteric diseases</w:t>
        </w:r>
        <w:r w:rsidR="005F766E">
          <w:rPr>
            <w:noProof/>
            <w:webHidden/>
          </w:rPr>
          <w:tab/>
        </w:r>
        <w:r w:rsidR="005F766E">
          <w:rPr>
            <w:noProof/>
            <w:webHidden/>
          </w:rPr>
          <w:fldChar w:fldCharType="begin"/>
        </w:r>
        <w:r w:rsidR="005F766E">
          <w:rPr>
            <w:noProof/>
            <w:webHidden/>
          </w:rPr>
          <w:instrText xml:space="preserve"> PAGEREF _Toc449448029 \h </w:instrText>
        </w:r>
        <w:r w:rsidR="005F766E">
          <w:rPr>
            <w:noProof/>
            <w:webHidden/>
          </w:rPr>
        </w:r>
        <w:r w:rsidR="005F766E">
          <w:rPr>
            <w:noProof/>
            <w:webHidden/>
          </w:rPr>
          <w:fldChar w:fldCharType="separate"/>
        </w:r>
        <w:r w:rsidR="006B510E">
          <w:rPr>
            <w:noProof/>
            <w:webHidden/>
          </w:rPr>
          <w:t>13</w:t>
        </w:r>
        <w:r w:rsidR="005F766E">
          <w:rPr>
            <w:noProof/>
            <w:webHidden/>
          </w:rPr>
          <w:fldChar w:fldCharType="end"/>
        </w:r>
      </w:hyperlink>
    </w:p>
    <w:p w:rsidR="005F766E" w:rsidRDefault="00C0191F" w:rsidP="007C2935">
      <w:pPr>
        <w:pStyle w:val="TOC1"/>
        <w:rPr>
          <w:rFonts w:asciiTheme="minorHAnsi" w:eastAsiaTheme="minorEastAsia" w:hAnsiTheme="minorHAnsi" w:cstheme="minorBidi"/>
          <w:noProof/>
          <w:sz w:val="22"/>
          <w:lang w:eastAsia="en-AU"/>
        </w:rPr>
      </w:pPr>
      <w:hyperlink w:anchor="_Toc449448030" w:history="1">
        <w:r w:rsidR="005F766E" w:rsidRPr="008874CD">
          <w:rPr>
            <w:rStyle w:val="Hyperlink"/>
            <w:b w:val="0"/>
            <w:noProof/>
          </w:rPr>
          <w:t>4.1.</w:t>
        </w:r>
        <w:r w:rsidR="005F766E">
          <w:rPr>
            <w:rFonts w:asciiTheme="minorHAnsi" w:eastAsiaTheme="minorEastAsia" w:hAnsiTheme="minorHAnsi" w:cstheme="minorBidi"/>
            <w:noProof/>
            <w:sz w:val="22"/>
            <w:lang w:eastAsia="en-AU"/>
          </w:rPr>
          <w:tab/>
        </w:r>
        <w:r w:rsidR="005F766E" w:rsidRPr="008874CD">
          <w:rPr>
            <w:rStyle w:val="Hyperlink"/>
            <w:b w:val="0"/>
            <w:noProof/>
          </w:rPr>
          <w:t>Campylobacteriosis</w:t>
        </w:r>
        <w:r w:rsidR="005F766E">
          <w:rPr>
            <w:noProof/>
            <w:webHidden/>
          </w:rPr>
          <w:tab/>
        </w:r>
        <w:r w:rsidR="005F766E">
          <w:rPr>
            <w:noProof/>
            <w:webHidden/>
          </w:rPr>
          <w:fldChar w:fldCharType="begin"/>
        </w:r>
        <w:r w:rsidR="005F766E">
          <w:rPr>
            <w:noProof/>
            <w:webHidden/>
          </w:rPr>
          <w:instrText xml:space="preserve"> PAGEREF _Toc449448030 \h </w:instrText>
        </w:r>
        <w:r w:rsidR="005F766E">
          <w:rPr>
            <w:noProof/>
            <w:webHidden/>
          </w:rPr>
        </w:r>
        <w:r w:rsidR="005F766E">
          <w:rPr>
            <w:noProof/>
            <w:webHidden/>
          </w:rPr>
          <w:fldChar w:fldCharType="separate"/>
        </w:r>
        <w:r w:rsidR="006B510E">
          <w:rPr>
            <w:noProof/>
            <w:webHidden/>
          </w:rPr>
          <w:t>14</w:t>
        </w:r>
        <w:r w:rsidR="005F766E">
          <w:rPr>
            <w:noProof/>
            <w:webHidden/>
          </w:rPr>
          <w:fldChar w:fldCharType="end"/>
        </w:r>
      </w:hyperlink>
    </w:p>
    <w:p w:rsidR="005F766E" w:rsidRPr="004A525C" w:rsidRDefault="00C0191F" w:rsidP="007C2935">
      <w:pPr>
        <w:pStyle w:val="TOC1"/>
        <w:rPr>
          <w:rFonts w:asciiTheme="minorHAnsi" w:eastAsiaTheme="minorEastAsia" w:hAnsiTheme="minorHAnsi" w:cstheme="minorBidi"/>
          <w:b w:val="0"/>
          <w:noProof/>
          <w:sz w:val="22"/>
          <w:lang w:eastAsia="en-AU"/>
        </w:rPr>
      </w:pPr>
      <w:hyperlink w:anchor="_Toc449448031" w:history="1">
        <w:r w:rsidR="005F766E" w:rsidRPr="004A525C">
          <w:rPr>
            <w:rStyle w:val="Hyperlink"/>
            <w:b w:val="0"/>
            <w:noProof/>
          </w:rPr>
          <w:t>4.2.</w:t>
        </w:r>
        <w:r w:rsidR="005F766E" w:rsidRPr="004A525C">
          <w:rPr>
            <w:rFonts w:asciiTheme="minorHAnsi" w:eastAsiaTheme="minorEastAsia" w:hAnsiTheme="minorHAnsi" w:cstheme="minorBidi"/>
            <w:b w:val="0"/>
            <w:noProof/>
            <w:sz w:val="22"/>
            <w:lang w:eastAsia="en-AU"/>
          </w:rPr>
          <w:tab/>
        </w:r>
        <w:r w:rsidR="005F766E" w:rsidRPr="004A525C">
          <w:rPr>
            <w:rStyle w:val="Hyperlink"/>
            <w:b w:val="0"/>
            <w:noProof/>
          </w:rPr>
          <w:t>Salmonellosis</w:t>
        </w:r>
        <w:r w:rsidR="005F766E" w:rsidRPr="004A525C">
          <w:rPr>
            <w:b w:val="0"/>
            <w:noProof/>
            <w:webHidden/>
          </w:rPr>
          <w:tab/>
        </w:r>
        <w:r w:rsidR="005F766E" w:rsidRPr="004A525C">
          <w:rPr>
            <w:b w:val="0"/>
            <w:noProof/>
            <w:webHidden/>
          </w:rPr>
          <w:fldChar w:fldCharType="begin"/>
        </w:r>
        <w:r w:rsidR="005F766E" w:rsidRPr="004A525C">
          <w:rPr>
            <w:b w:val="0"/>
            <w:noProof/>
            <w:webHidden/>
          </w:rPr>
          <w:instrText xml:space="preserve"> PAGEREF _Toc449448031 \h </w:instrText>
        </w:r>
        <w:r w:rsidR="005F766E" w:rsidRPr="004A525C">
          <w:rPr>
            <w:b w:val="0"/>
            <w:noProof/>
            <w:webHidden/>
          </w:rPr>
        </w:r>
        <w:r w:rsidR="005F766E" w:rsidRPr="004A525C">
          <w:rPr>
            <w:b w:val="0"/>
            <w:noProof/>
            <w:webHidden/>
          </w:rPr>
          <w:fldChar w:fldCharType="separate"/>
        </w:r>
        <w:r w:rsidR="006B510E">
          <w:rPr>
            <w:b w:val="0"/>
            <w:noProof/>
            <w:webHidden/>
          </w:rPr>
          <w:t>16</w:t>
        </w:r>
        <w:r w:rsidR="005F766E" w:rsidRPr="004A525C">
          <w:rPr>
            <w:b w:val="0"/>
            <w:noProof/>
            <w:webHidden/>
          </w:rPr>
          <w:fldChar w:fldCharType="end"/>
        </w:r>
      </w:hyperlink>
    </w:p>
    <w:p w:rsidR="005F766E" w:rsidRPr="004A525C" w:rsidRDefault="00C0191F" w:rsidP="007C2935">
      <w:pPr>
        <w:pStyle w:val="TOC1"/>
        <w:rPr>
          <w:rFonts w:asciiTheme="minorHAnsi" w:eastAsiaTheme="minorEastAsia" w:hAnsiTheme="minorHAnsi" w:cstheme="minorBidi"/>
          <w:b w:val="0"/>
          <w:noProof/>
          <w:sz w:val="22"/>
          <w:lang w:eastAsia="en-AU"/>
        </w:rPr>
      </w:pPr>
      <w:hyperlink w:anchor="_Toc449448032" w:history="1">
        <w:r w:rsidR="005F766E" w:rsidRPr="004A525C">
          <w:rPr>
            <w:rStyle w:val="Hyperlink"/>
            <w:b w:val="0"/>
            <w:noProof/>
          </w:rPr>
          <w:t>4.3.</w:t>
        </w:r>
        <w:r w:rsidR="005F766E" w:rsidRPr="004A525C">
          <w:rPr>
            <w:rFonts w:asciiTheme="minorHAnsi" w:eastAsiaTheme="minorEastAsia" w:hAnsiTheme="minorHAnsi" w:cstheme="minorBidi"/>
            <w:b w:val="0"/>
            <w:noProof/>
            <w:sz w:val="22"/>
            <w:lang w:eastAsia="en-AU"/>
          </w:rPr>
          <w:tab/>
        </w:r>
        <w:r w:rsidR="005F766E" w:rsidRPr="004A525C">
          <w:rPr>
            <w:rStyle w:val="Hyperlink"/>
            <w:b w:val="0"/>
            <w:noProof/>
          </w:rPr>
          <w:t>Rotavirus infection</w:t>
        </w:r>
        <w:r w:rsidR="005F766E" w:rsidRPr="004A525C">
          <w:rPr>
            <w:b w:val="0"/>
            <w:noProof/>
            <w:webHidden/>
          </w:rPr>
          <w:tab/>
        </w:r>
        <w:r w:rsidR="005F766E" w:rsidRPr="004A525C">
          <w:rPr>
            <w:b w:val="0"/>
            <w:noProof/>
            <w:webHidden/>
          </w:rPr>
          <w:fldChar w:fldCharType="begin"/>
        </w:r>
        <w:r w:rsidR="005F766E" w:rsidRPr="004A525C">
          <w:rPr>
            <w:b w:val="0"/>
            <w:noProof/>
            <w:webHidden/>
          </w:rPr>
          <w:instrText xml:space="preserve"> PAGEREF _Toc449448032 \h </w:instrText>
        </w:r>
        <w:r w:rsidR="005F766E" w:rsidRPr="004A525C">
          <w:rPr>
            <w:b w:val="0"/>
            <w:noProof/>
            <w:webHidden/>
          </w:rPr>
        </w:r>
        <w:r w:rsidR="005F766E" w:rsidRPr="004A525C">
          <w:rPr>
            <w:b w:val="0"/>
            <w:noProof/>
            <w:webHidden/>
          </w:rPr>
          <w:fldChar w:fldCharType="separate"/>
        </w:r>
        <w:r w:rsidR="006B510E">
          <w:rPr>
            <w:b w:val="0"/>
            <w:noProof/>
            <w:webHidden/>
          </w:rPr>
          <w:t>19</w:t>
        </w:r>
        <w:r w:rsidR="005F766E" w:rsidRPr="004A525C">
          <w:rPr>
            <w:b w:val="0"/>
            <w:noProof/>
            <w:webHidden/>
          </w:rPr>
          <w:fldChar w:fldCharType="end"/>
        </w:r>
      </w:hyperlink>
    </w:p>
    <w:p w:rsidR="005F766E" w:rsidRPr="004A525C" w:rsidRDefault="00C0191F" w:rsidP="007C2935">
      <w:pPr>
        <w:pStyle w:val="TOC1"/>
        <w:rPr>
          <w:rFonts w:asciiTheme="minorHAnsi" w:eastAsiaTheme="minorEastAsia" w:hAnsiTheme="minorHAnsi" w:cstheme="minorBidi"/>
          <w:b w:val="0"/>
          <w:noProof/>
          <w:sz w:val="22"/>
          <w:lang w:eastAsia="en-AU"/>
        </w:rPr>
      </w:pPr>
      <w:hyperlink w:anchor="_Toc449448033" w:history="1">
        <w:r w:rsidR="005F766E" w:rsidRPr="004A525C">
          <w:rPr>
            <w:rStyle w:val="Hyperlink"/>
            <w:b w:val="0"/>
            <w:noProof/>
          </w:rPr>
          <w:t>4.4.</w:t>
        </w:r>
        <w:r w:rsidR="005F766E" w:rsidRPr="004A525C">
          <w:rPr>
            <w:rFonts w:asciiTheme="minorHAnsi" w:eastAsiaTheme="minorEastAsia" w:hAnsiTheme="minorHAnsi" w:cstheme="minorBidi"/>
            <w:b w:val="0"/>
            <w:noProof/>
            <w:sz w:val="22"/>
            <w:lang w:eastAsia="en-AU"/>
          </w:rPr>
          <w:tab/>
        </w:r>
        <w:r w:rsidR="005F766E" w:rsidRPr="004A525C">
          <w:rPr>
            <w:rStyle w:val="Hyperlink"/>
            <w:b w:val="0"/>
            <w:noProof/>
          </w:rPr>
          <w:t>Cryptosporidiosis</w:t>
        </w:r>
        <w:r w:rsidR="005F766E" w:rsidRPr="004A525C">
          <w:rPr>
            <w:b w:val="0"/>
            <w:noProof/>
            <w:webHidden/>
          </w:rPr>
          <w:tab/>
        </w:r>
        <w:r w:rsidR="005F766E" w:rsidRPr="004A525C">
          <w:rPr>
            <w:b w:val="0"/>
            <w:noProof/>
            <w:webHidden/>
          </w:rPr>
          <w:fldChar w:fldCharType="begin"/>
        </w:r>
        <w:r w:rsidR="005F766E" w:rsidRPr="004A525C">
          <w:rPr>
            <w:b w:val="0"/>
            <w:noProof/>
            <w:webHidden/>
          </w:rPr>
          <w:instrText xml:space="preserve"> PAGEREF _Toc449448033 \h </w:instrText>
        </w:r>
        <w:r w:rsidR="005F766E" w:rsidRPr="004A525C">
          <w:rPr>
            <w:b w:val="0"/>
            <w:noProof/>
            <w:webHidden/>
          </w:rPr>
        </w:r>
        <w:r w:rsidR="005F766E" w:rsidRPr="004A525C">
          <w:rPr>
            <w:b w:val="0"/>
            <w:noProof/>
            <w:webHidden/>
          </w:rPr>
          <w:fldChar w:fldCharType="separate"/>
        </w:r>
        <w:r w:rsidR="006B510E">
          <w:rPr>
            <w:b w:val="0"/>
            <w:noProof/>
            <w:webHidden/>
          </w:rPr>
          <w:t>21</w:t>
        </w:r>
        <w:r w:rsidR="005F766E" w:rsidRPr="004A525C">
          <w:rPr>
            <w:b w:val="0"/>
            <w:noProof/>
            <w:webHidden/>
          </w:rPr>
          <w:fldChar w:fldCharType="end"/>
        </w:r>
      </w:hyperlink>
    </w:p>
    <w:p w:rsidR="005F766E" w:rsidRPr="004A525C" w:rsidRDefault="00C0191F" w:rsidP="007C2935">
      <w:pPr>
        <w:pStyle w:val="TOC1"/>
        <w:rPr>
          <w:rFonts w:asciiTheme="minorHAnsi" w:eastAsiaTheme="minorEastAsia" w:hAnsiTheme="minorHAnsi" w:cstheme="minorBidi"/>
          <w:b w:val="0"/>
          <w:noProof/>
          <w:sz w:val="22"/>
          <w:lang w:eastAsia="en-AU"/>
        </w:rPr>
      </w:pPr>
      <w:hyperlink w:anchor="_Toc449448034" w:history="1">
        <w:r w:rsidR="005F766E" w:rsidRPr="004A525C">
          <w:rPr>
            <w:rStyle w:val="Hyperlink"/>
            <w:b w:val="0"/>
            <w:noProof/>
          </w:rPr>
          <w:t>4.5.</w:t>
        </w:r>
        <w:r w:rsidR="005F766E" w:rsidRPr="004A525C">
          <w:rPr>
            <w:rFonts w:asciiTheme="minorHAnsi" w:eastAsiaTheme="minorEastAsia" w:hAnsiTheme="minorHAnsi" w:cstheme="minorBidi"/>
            <w:b w:val="0"/>
            <w:noProof/>
            <w:sz w:val="22"/>
            <w:lang w:eastAsia="en-AU"/>
          </w:rPr>
          <w:tab/>
        </w:r>
        <w:r w:rsidR="005F766E" w:rsidRPr="004A525C">
          <w:rPr>
            <w:rStyle w:val="Hyperlink"/>
            <w:b w:val="0"/>
            <w:noProof/>
          </w:rPr>
          <w:t>Shigellosis infection</w:t>
        </w:r>
        <w:r w:rsidR="005F766E" w:rsidRPr="004A525C">
          <w:rPr>
            <w:b w:val="0"/>
            <w:noProof/>
            <w:webHidden/>
          </w:rPr>
          <w:tab/>
        </w:r>
        <w:r w:rsidR="005F766E" w:rsidRPr="004A525C">
          <w:rPr>
            <w:b w:val="0"/>
            <w:noProof/>
            <w:webHidden/>
          </w:rPr>
          <w:fldChar w:fldCharType="begin"/>
        </w:r>
        <w:r w:rsidR="005F766E" w:rsidRPr="004A525C">
          <w:rPr>
            <w:b w:val="0"/>
            <w:noProof/>
            <w:webHidden/>
          </w:rPr>
          <w:instrText xml:space="preserve"> PAGEREF _Toc449448034 \h </w:instrText>
        </w:r>
        <w:r w:rsidR="005F766E" w:rsidRPr="004A525C">
          <w:rPr>
            <w:b w:val="0"/>
            <w:noProof/>
            <w:webHidden/>
          </w:rPr>
        </w:r>
        <w:r w:rsidR="005F766E" w:rsidRPr="004A525C">
          <w:rPr>
            <w:b w:val="0"/>
            <w:noProof/>
            <w:webHidden/>
          </w:rPr>
          <w:fldChar w:fldCharType="separate"/>
        </w:r>
        <w:r w:rsidR="006B510E">
          <w:rPr>
            <w:b w:val="0"/>
            <w:noProof/>
            <w:webHidden/>
          </w:rPr>
          <w:t>23</w:t>
        </w:r>
        <w:r w:rsidR="005F766E" w:rsidRPr="004A525C">
          <w:rPr>
            <w:b w:val="0"/>
            <w:noProof/>
            <w:webHidden/>
          </w:rPr>
          <w:fldChar w:fldCharType="end"/>
        </w:r>
      </w:hyperlink>
    </w:p>
    <w:p w:rsidR="005F766E" w:rsidRPr="004A525C" w:rsidRDefault="00C0191F" w:rsidP="007C2935">
      <w:pPr>
        <w:pStyle w:val="TOC1"/>
        <w:rPr>
          <w:rFonts w:asciiTheme="minorHAnsi" w:eastAsiaTheme="minorEastAsia" w:hAnsiTheme="minorHAnsi" w:cstheme="minorBidi"/>
          <w:b w:val="0"/>
          <w:noProof/>
          <w:sz w:val="22"/>
          <w:lang w:eastAsia="en-AU"/>
        </w:rPr>
      </w:pPr>
      <w:hyperlink w:anchor="_Toc449448035" w:history="1">
        <w:r w:rsidR="005F766E" w:rsidRPr="004A525C">
          <w:rPr>
            <w:rStyle w:val="Hyperlink"/>
            <w:b w:val="0"/>
            <w:noProof/>
          </w:rPr>
          <w:t>4.6.</w:t>
        </w:r>
        <w:r w:rsidR="005F766E" w:rsidRPr="004A525C">
          <w:rPr>
            <w:rFonts w:asciiTheme="minorHAnsi" w:eastAsiaTheme="minorEastAsia" w:hAnsiTheme="minorHAnsi" w:cstheme="minorBidi"/>
            <w:b w:val="0"/>
            <w:noProof/>
            <w:sz w:val="22"/>
            <w:lang w:eastAsia="en-AU"/>
          </w:rPr>
          <w:tab/>
        </w:r>
        <w:r w:rsidR="005F766E" w:rsidRPr="004A525C">
          <w:rPr>
            <w:rStyle w:val="Hyperlink"/>
            <w:b w:val="0"/>
            <w:noProof/>
          </w:rPr>
          <w:t>Hepatitis A virus infection</w:t>
        </w:r>
        <w:r w:rsidR="005F766E" w:rsidRPr="004A525C">
          <w:rPr>
            <w:b w:val="0"/>
            <w:noProof/>
            <w:webHidden/>
          </w:rPr>
          <w:tab/>
        </w:r>
        <w:r w:rsidR="005F766E" w:rsidRPr="004A525C">
          <w:rPr>
            <w:b w:val="0"/>
            <w:noProof/>
            <w:webHidden/>
          </w:rPr>
          <w:fldChar w:fldCharType="begin"/>
        </w:r>
        <w:r w:rsidR="005F766E" w:rsidRPr="004A525C">
          <w:rPr>
            <w:b w:val="0"/>
            <w:noProof/>
            <w:webHidden/>
          </w:rPr>
          <w:instrText xml:space="preserve"> PAGEREF _Toc449448035 \h </w:instrText>
        </w:r>
        <w:r w:rsidR="005F766E" w:rsidRPr="004A525C">
          <w:rPr>
            <w:b w:val="0"/>
            <w:noProof/>
            <w:webHidden/>
          </w:rPr>
        </w:r>
        <w:r w:rsidR="005F766E" w:rsidRPr="004A525C">
          <w:rPr>
            <w:b w:val="0"/>
            <w:noProof/>
            <w:webHidden/>
          </w:rPr>
          <w:fldChar w:fldCharType="separate"/>
        </w:r>
        <w:r w:rsidR="006B510E">
          <w:rPr>
            <w:b w:val="0"/>
            <w:noProof/>
            <w:webHidden/>
          </w:rPr>
          <w:t>25</w:t>
        </w:r>
        <w:r w:rsidR="005F766E" w:rsidRPr="004A525C">
          <w:rPr>
            <w:b w:val="0"/>
            <w:noProof/>
            <w:webHidden/>
          </w:rPr>
          <w:fldChar w:fldCharType="end"/>
        </w:r>
      </w:hyperlink>
    </w:p>
    <w:p w:rsidR="005F766E" w:rsidRPr="004A525C" w:rsidRDefault="00C0191F" w:rsidP="007C2935">
      <w:pPr>
        <w:pStyle w:val="TOC1"/>
        <w:rPr>
          <w:rFonts w:asciiTheme="minorHAnsi" w:eastAsiaTheme="minorEastAsia" w:hAnsiTheme="minorHAnsi" w:cstheme="minorBidi"/>
          <w:b w:val="0"/>
          <w:noProof/>
          <w:sz w:val="22"/>
          <w:lang w:eastAsia="en-AU"/>
        </w:rPr>
      </w:pPr>
      <w:hyperlink w:anchor="_Toc449448036" w:history="1">
        <w:r w:rsidR="005F766E" w:rsidRPr="004A525C">
          <w:rPr>
            <w:rStyle w:val="Hyperlink"/>
            <w:b w:val="0"/>
            <w:noProof/>
          </w:rPr>
          <w:t>4.7.</w:t>
        </w:r>
        <w:r w:rsidR="005F766E" w:rsidRPr="004A525C">
          <w:rPr>
            <w:rFonts w:asciiTheme="minorHAnsi" w:eastAsiaTheme="minorEastAsia" w:hAnsiTheme="minorHAnsi" w:cstheme="minorBidi"/>
            <w:b w:val="0"/>
            <w:noProof/>
            <w:sz w:val="22"/>
            <w:lang w:eastAsia="en-AU"/>
          </w:rPr>
          <w:tab/>
        </w:r>
        <w:r w:rsidR="005F766E" w:rsidRPr="004A525C">
          <w:rPr>
            <w:rStyle w:val="Hyperlink"/>
            <w:b w:val="0"/>
            <w:noProof/>
          </w:rPr>
          <w:t>Typhoid and paratyphoid fever</w:t>
        </w:r>
        <w:r w:rsidR="005F766E" w:rsidRPr="004A525C">
          <w:rPr>
            <w:b w:val="0"/>
            <w:noProof/>
            <w:webHidden/>
          </w:rPr>
          <w:tab/>
        </w:r>
        <w:r w:rsidR="005F766E" w:rsidRPr="004A525C">
          <w:rPr>
            <w:b w:val="0"/>
            <w:noProof/>
            <w:webHidden/>
          </w:rPr>
          <w:fldChar w:fldCharType="begin"/>
        </w:r>
        <w:r w:rsidR="005F766E" w:rsidRPr="004A525C">
          <w:rPr>
            <w:b w:val="0"/>
            <w:noProof/>
            <w:webHidden/>
          </w:rPr>
          <w:instrText xml:space="preserve"> PAGEREF _Toc449448036 \h </w:instrText>
        </w:r>
        <w:r w:rsidR="005F766E" w:rsidRPr="004A525C">
          <w:rPr>
            <w:b w:val="0"/>
            <w:noProof/>
            <w:webHidden/>
          </w:rPr>
        </w:r>
        <w:r w:rsidR="005F766E" w:rsidRPr="004A525C">
          <w:rPr>
            <w:b w:val="0"/>
            <w:noProof/>
            <w:webHidden/>
          </w:rPr>
          <w:fldChar w:fldCharType="separate"/>
        </w:r>
        <w:r w:rsidR="006B510E">
          <w:rPr>
            <w:b w:val="0"/>
            <w:noProof/>
            <w:webHidden/>
          </w:rPr>
          <w:t>26</w:t>
        </w:r>
        <w:r w:rsidR="005F766E" w:rsidRPr="004A525C">
          <w:rPr>
            <w:b w:val="0"/>
            <w:noProof/>
            <w:webHidden/>
          </w:rPr>
          <w:fldChar w:fldCharType="end"/>
        </w:r>
      </w:hyperlink>
    </w:p>
    <w:p w:rsidR="005F766E" w:rsidRPr="004A525C" w:rsidRDefault="00C0191F" w:rsidP="007C2935">
      <w:pPr>
        <w:pStyle w:val="TOC1"/>
        <w:rPr>
          <w:rFonts w:asciiTheme="minorHAnsi" w:eastAsiaTheme="minorEastAsia" w:hAnsiTheme="minorHAnsi" w:cstheme="minorBidi"/>
          <w:b w:val="0"/>
          <w:noProof/>
          <w:sz w:val="22"/>
          <w:lang w:eastAsia="en-AU"/>
        </w:rPr>
      </w:pPr>
      <w:hyperlink w:anchor="_Toc449448037" w:history="1">
        <w:r w:rsidR="005F766E" w:rsidRPr="004A525C">
          <w:rPr>
            <w:rStyle w:val="Hyperlink"/>
            <w:b w:val="0"/>
            <w:noProof/>
          </w:rPr>
          <w:t>4.8.</w:t>
        </w:r>
        <w:r w:rsidR="005F766E" w:rsidRPr="004A525C">
          <w:rPr>
            <w:rFonts w:asciiTheme="minorHAnsi" w:eastAsiaTheme="minorEastAsia" w:hAnsiTheme="minorHAnsi" w:cstheme="minorBidi"/>
            <w:b w:val="0"/>
            <w:noProof/>
            <w:sz w:val="22"/>
            <w:lang w:eastAsia="en-AU"/>
          </w:rPr>
          <w:tab/>
        </w:r>
        <w:r w:rsidR="005F766E" w:rsidRPr="004A525C">
          <w:rPr>
            <w:rStyle w:val="Hyperlink"/>
            <w:b w:val="0"/>
            <w:noProof/>
          </w:rPr>
          <w:t>Listeriosis</w:t>
        </w:r>
        <w:r w:rsidR="005F766E" w:rsidRPr="004A525C">
          <w:rPr>
            <w:b w:val="0"/>
            <w:noProof/>
            <w:webHidden/>
          </w:rPr>
          <w:tab/>
        </w:r>
        <w:r w:rsidR="005F766E" w:rsidRPr="004A525C">
          <w:rPr>
            <w:b w:val="0"/>
            <w:noProof/>
            <w:webHidden/>
          </w:rPr>
          <w:fldChar w:fldCharType="begin"/>
        </w:r>
        <w:r w:rsidR="005F766E" w:rsidRPr="004A525C">
          <w:rPr>
            <w:b w:val="0"/>
            <w:noProof/>
            <w:webHidden/>
          </w:rPr>
          <w:instrText xml:space="preserve"> PAGEREF _Toc449448037 \h </w:instrText>
        </w:r>
        <w:r w:rsidR="005F766E" w:rsidRPr="004A525C">
          <w:rPr>
            <w:b w:val="0"/>
            <w:noProof/>
            <w:webHidden/>
          </w:rPr>
        </w:r>
        <w:r w:rsidR="005F766E" w:rsidRPr="004A525C">
          <w:rPr>
            <w:b w:val="0"/>
            <w:noProof/>
            <w:webHidden/>
          </w:rPr>
          <w:fldChar w:fldCharType="separate"/>
        </w:r>
        <w:r w:rsidR="006B510E">
          <w:rPr>
            <w:b w:val="0"/>
            <w:noProof/>
            <w:webHidden/>
          </w:rPr>
          <w:t>26</w:t>
        </w:r>
        <w:r w:rsidR="005F766E" w:rsidRPr="004A525C">
          <w:rPr>
            <w:b w:val="0"/>
            <w:noProof/>
            <w:webHidden/>
          </w:rPr>
          <w:fldChar w:fldCharType="end"/>
        </w:r>
      </w:hyperlink>
    </w:p>
    <w:p w:rsidR="005F766E" w:rsidRPr="004A525C" w:rsidRDefault="00C0191F" w:rsidP="007C2935">
      <w:pPr>
        <w:pStyle w:val="TOC1"/>
        <w:rPr>
          <w:rFonts w:asciiTheme="minorHAnsi" w:eastAsiaTheme="minorEastAsia" w:hAnsiTheme="minorHAnsi" w:cstheme="minorBidi"/>
          <w:b w:val="0"/>
          <w:noProof/>
          <w:sz w:val="22"/>
          <w:lang w:eastAsia="en-AU"/>
        </w:rPr>
      </w:pPr>
      <w:hyperlink w:anchor="_Toc449448038" w:history="1">
        <w:r w:rsidR="005F766E" w:rsidRPr="004A525C">
          <w:rPr>
            <w:rStyle w:val="Hyperlink"/>
            <w:b w:val="0"/>
            <w:noProof/>
          </w:rPr>
          <w:t>4.9.</w:t>
        </w:r>
        <w:r w:rsidR="005F766E" w:rsidRPr="004A525C">
          <w:rPr>
            <w:rFonts w:asciiTheme="minorHAnsi" w:eastAsiaTheme="minorEastAsia" w:hAnsiTheme="minorHAnsi" w:cstheme="minorBidi"/>
            <w:b w:val="0"/>
            <w:noProof/>
            <w:sz w:val="22"/>
            <w:lang w:eastAsia="en-AU"/>
          </w:rPr>
          <w:tab/>
        </w:r>
        <w:r w:rsidR="005F766E" w:rsidRPr="004A525C">
          <w:rPr>
            <w:rStyle w:val="Hyperlink"/>
            <w:b w:val="0"/>
            <w:i/>
            <w:noProof/>
          </w:rPr>
          <w:t>Vibrio parahaemolyticus</w:t>
        </w:r>
        <w:r w:rsidR="005F766E" w:rsidRPr="004A525C">
          <w:rPr>
            <w:rStyle w:val="Hyperlink"/>
            <w:b w:val="0"/>
            <w:noProof/>
          </w:rPr>
          <w:t xml:space="preserve"> infection</w:t>
        </w:r>
        <w:r w:rsidR="005F766E" w:rsidRPr="004A525C">
          <w:rPr>
            <w:b w:val="0"/>
            <w:noProof/>
            <w:webHidden/>
          </w:rPr>
          <w:tab/>
        </w:r>
        <w:r w:rsidR="005F766E" w:rsidRPr="004A525C">
          <w:rPr>
            <w:b w:val="0"/>
            <w:noProof/>
            <w:webHidden/>
          </w:rPr>
          <w:fldChar w:fldCharType="begin"/>
        </w:r>
        <w:r w:rsidR="005F766E" w:rsidRPr="004A525C">
          <w:rPr>
            <w:b w:val="0"/>
            <w:noProof/>
            <w:webHidden/>
          </w:rPr>
          <w:instrText xml:space="preserve"> PAGEREF _Toc449448038 \h </w:instrText>
        </w:r>
        <w:r w:rsidR="005F766E" w:rsidRPr="004A525C">
          <w:rPr>
            <w:b w:val="0"/>
            <w:noProof/>
            <w:webHidden/>
          </w:rPr>
        </w:r>
        <w:r w:rsidR="005F766E" w:rsidRPr="004A525C">
          <w:rPr>
            <w:b w:val="0"/>
            <w:noProof/>
            <w:webHidden/>
          </w:rPr>
          <w:fldChar w:fldCharType="separate"/>
        </w:r>
        <w:r w:rsidR="006B510E">
          <w:rPr>
            <w:b w:val="0"/>
            <w:noProof/>
            <w:webHidden/>
          </w:rPr>
          <w:t>27</w:t>
        </w:r>
        <w:r w:rsidR="005F766E" w:rsidRPr="004A525C">
          <w:rPr>
            <w:b w:val="0"/>
            <w:noProof/>
            <w:webHidden/>
          </w:rPr>
          <w:fldChar w:fldCharType="end"/>
        </w:r>
      </w:hyperlink>
    </w:p>
    <w:p w:rsidR="005F766E" w:rsidRPr="004A525C" w:rsidRDefault="00C0191F" w:rsidP="007C2935">
      <w:pPr>
        <w:pStyle w:val="TOC1"/>
        <w:rPr>
          <w:rFonts w:asciiTheme="minorHAnsi" w:eastAsiaTheme="minorEastAsia" w:hAnsiTheme="minorHAnsi" w:cstheme="minorBidi"/>
          <w:b w:val="0"/>
          <w:noProof/>
          <w:sz w:val="22"/>
          <w:lang w:eastAsia="en-AU"/>
        </w:rPr>
      </w:pPr>
      <w:hyperlink w:anchor="_Toc449448039" w:history="1">
        <w:r w:rsidR="005F766E" w:rsidRPr="004A525C">
          <w:rPr>
            <w:rStyle w:val="Hyperlink"/>
            <w:b w:val="0"/>
            <w:noProof/>
          </w:rPr>
          <w:t>4.10.</w:t>
        </w:r>
        <w:r w:rsidR="005F766E" w:rsidRPr="004A525C">
          <w:rPr>
            <w:rStyle w:val="Hyperlink"/>
            <w:b w:val="0"/>
            <w:i/>
            <w:noProof/>
          </w:rPr>
          <w:t>Yersinia</w:t>
        </w:r>
        <w:r w:rsidR="005F766E" w:rsidRPr="004A525C">
          <w:rPr>
            <w:rStyle w:val="Hyperlink"/>
            <w:b w:val="0"/>
            <w:noProof/>
          </w:rPr>
          <w:t xml:space="preserve"> infection</w:t>
        </w:r>
        <w:r w:rsidR="005F766E" w:rsidRPr="004A525C">
          <w:rPr>
            <w:b w:val="0"/>
            <w:noProof/>
            <w:webHidden/>
          </w:rPr>
          <w:tab/>
        </w:r>
        <w:r w:rsidR="005F766E" w:rsidRPr="004A525C">
          <w:rPr>
            <w:b w:val="0"/>
            <w:noProof/>
            <w:webHidden/>
          </w:rPr>
          <w:fldChar w:fldCharType="begin"/>
        </w:r>
        <w:r w:rsidR="005F766E" w:rsidRPr="004A525C">
          <w:rPr>
            <w:b w:val="0"/>
            <w:noProof/>
            <w:webHidden/>
          </w:rPr>
          <w:instrText xml:space="preserve"> PAGEREF _Toc449448039 \h </w:instrText>
        </w:r>
        <w:r w:rsidR="005F766E" w:rsidRPr="004A525C">
          <w:rPr>
            <w:b w:val="0"/>
            <w:noProof/>
            <w:webHidden/>
          </w:rPr>
        </w:r>
        <w:r w:rsidR="005F766E" w:rsidRPr="004A525C">
          <w:rPr>
            <w:b w:val="0"/>
            <w:noProof/>
            <w:webHidden/>
          </w:rPr>
          <w:fldChar w:fldCharType="separate"/>
        </w:r>
        <w:r w:rsidR="006B510E">
          <w:rPr>
            <w:b w:val="0"/>
            <w:noProof/>
            <w:webHidden/>
          </w:rPr>
          <w:t>27</w:t>
        </w:r>
        <w:r w:rsidR="005F766E" w:rsidRPr="004A525C">
          <w:rPr>
            <w:b w:val="0"/>
            <w:noProof/>
            <w:webHidden/>
          </w:rPr>
          <w:fldChar w:fldCharType="end"/>
        </w:r>
      </w:hyperlink>
    </w:p>
    <w:p w:rsidR="005F766E" w:rsidRPr="004A525C" w:rsidRDefault="00C0191F" w:rsidP="007C2935">
      <w:pPr>
        <w:pStyle w:val="TOC1"/>
        <w:rPr>
          <w:rFonts w:asciiTheme="minorHAnsi" w:eastAsiaTheme="minorEastAsia" w:hAnsiTheme="minorHAnsi" w:cstheme="minorBidi"/>
          <w:b w:val="0"/>
          <w:noProof/>
          <w:sz w:val="22"/>
          <w:lang w:eastAsia="en-AU"/>
        </w:rPr>
      </w:pPr>
      <w:hyperlink w:anchor="_Toc449448040" w:history="1">
        <w:r w:rsidR="005F766E" w:rsidRPr="004A525C">
          <w:rPr>
            <w:rStyle w:val="Hyperlink"/>
            <w:b w:val="0"/>
            <w:noProof/>
          </w:rPr>
          <w:t>4.11.Haemolytic Uraemic Syndrome (HUS)</w:t>
        </w:r>
        <w:r w:rsidR="005F766E" w:rsidRPr="004A525C">
          <w:rPr>
            <w:b w:val="0"/>
            <w:noProof/>
            <w:webHidden/>
          </w:rPr>
          <w:tab/>
        </w:r>
        <w:r w:rsidR="005F766E" w:rsidRPr="004A525C">
          <w:rPr>
            <w:b w:val="0"/>
            <w:noProof/>
            <w:webHidden/>
          </w:rPr>
          <w:fldChar w:fldCharType="begin"/>
        </w:r>
        <w:r w:rsidR="005F766E" w:rsidRPr="004A525C">
          <w:rPr>
            <w:b w:val="0"/>
            <w:noProof/>
            <w:webHidden/>
          </w:rPr>
          <w:instrText xml:space="preserve"> PAGEREF _Toc449448040 \h </w:instrText>
        </w:r>
        <w:r w:rsidR="005F766E" w:rsidRPr="004A525C">
          <w:rPr>
            <w:b w:val="0"/>
            <w:noProof/>
            <w:webHidden/>
          </w:rPr>
        </w:r>
        <w:r w:rsidR="005F766E" w:rsidRPr="004A525C">
          <w:rPr>
            <w:b w:val="0"/>
            <w:noProof/>
            <w:webHidden/>
          </w:rPr>
          <w:fldChar w:fldCharType="separate"/>
        </w:r>
        <w:r w:rsidR="006B510E">
          <w:rPr>
            <w:b w:val="0"/>
            <w:noProof/>
            <w:webHidden/>
          </w:rPr>
          <w:t>27</w:t>
        </w:r>
        <w:r w:rsidR="005F766E" w:rsidRPr="004A525C">
          <w:rPr>
            <w:b w:val="0"/>
            <w:noProof/>
            <w:webHidden/>
          </w:rPr>
          <w:fldChar w:fldCharType="end"/>
        </w:r>
      </w:hyperlink>
    </w:p>
    <w:p w:rsidR="005F766E" w:rsidRPr="004A525C" w:rsidRDefault="00C0191F" w:rsidP="007C2935">
      <w:pPr>
        <w:pStyle w:val="TOC1"/>
        <w:rPr>
          <w:rFonts w:asciiTheme="minorHAnsi" w:eastAsiaTheme="minorEastAsia" w:hAnsiTheme="minorHAnsi" w:cstheme="minorBidi"/>
          <w:b w:val="0"/>
          <w:noProof/>
          <w:sz w:val="22"/>
          <w:lang w:eastAsia="en-AU"/>
        </w:rPr>
      </w:pPr>
      <w:hyperlink w:anchor="_Toc449448041" w:history="1">
        <w:r w:rsidR="005F766E" w:rsidRPr="004A525C">
          <w:rPr>
            <w:rStyle w:val="Hyperlink"/>
            <w:b w:val="0"/>
            <w:noProof/>
          </w:rPr>
          <w:t>4.12.Hepatitis E</w:t>
        </w:r>
        <w:r w:rsidR="005F766E" w:rsidRPr="004A525C">
          <w:rPr>
            <w:b w:val="0"/>
            <w:noProof/>
            <w:webHidden/>
          </w:rPr>
          <w:tab/>
        </w:r>
        <w:r w:rsidR="005F766E" w:rsidRPr="004A525C">
          <w:rPr>
            <w:b w:val="0"/>
            <w:noProof/>
            <w:webHidden/>
          </w:rPr>
          <w:fldChar w:fldCharType="begin"/>
        </w:r>
        <w:r w:rsidR="005F766E" w:rsidRPr="004A525C">
          <w:rPr>
            <w:b w:val="0"/>
            <w:noProof/>
            <w:webHidden/>
          </w:rPr>
          <w:instrText xml:space="preserve"> PAGEREF _Toc449448041 \h </w:instrText>
        </w:r>
        <w:r w:rsidR="005F766E" w:rsidRPr="004A525C">
          <w:rPr>
            <w:b w:val="0"/>
            <w:noProof/>
            <w:webHidden/>
          </w:rPr>
        </w:r>
        <w:r w:rsidR="005F766E" w:rsidRPr="004A525C">
          <w:rPr>
            <w:b w:val="0"/>
            <w:noProof/>
            <w:webHidden/>
          </w:rPr>
          <w:fldChar w:fldCharType="separate"/>
        </w:r>
        <w:r w:rsidR="006B510E">
          <w:rPr>
            <w:b w:val="0"/>
            <w:noProof/>
            <w:webHidden/>
          </w:rPr>
          <w:t>27</w:t>
        </w:r>
        <w:r w:rsidR="005F766E" w:rsidRPr="004A525C">
          <w:rPr>
            <w:b w:val="0"/>
            <w:noProof/>
            <w:webHidden/>
          </w:rPr>
          <w:fldChar w:fldCharType="end"/>
        </w:r>
      </w:hyperlink>
    </w:p>
    <w:p w:rsidR="005F766E" w:rsidRPr="004A525C" w:rsidRDefault="00C0191F" w:rsidP="007C2935">
      <w:pPr>
        <w:pStyle w:val="TOC1"/>
        <w:rPr>
          <w:rFonts w:asciiTheme="minorHAnsi" w:eastAsiaTheme="minorEastAsia" w:hAnsiTheme="minorHAnsi" w:cstheme="minorBidi"/>
          <w:b w:val="0"/>
          <w:noProof/>
          <w:sz w:val="22"/>
          <w:lang w:eastAsia="en-AU"/>
        </w:rPr>
      </w:pPr>
      <w:hyperlink w:anchor="_Toc449448042" w:history="1">
        <w:r w:rsidR="005F766E" w:rsidRPr="004A525C">
          <w:rPr>
            <w:rStyle w:val="Hyperlink"/>
            <w:b w:val="0"/>
            <w:noProof/>
          </w:rPr>
          <w:t>4.13.Botulism</w:t>
        </w:r>
        <w:r w:rsidR="005F766E" w:rsidRPr="004A525C">
          <w:rPr>
            <w:b w:val="0"/>
            <w:noProof/>
            <w:webHidden/>
          </w:rPr>
          <w:tab/>
        </w:r>
        <w:r w:rsidR="005F766E" w:rsidRPr="004A525C">
          <w:rPr>
            <w:b w:val="0"/>
            <w:noProof/>
            <w:webHidden/>
          </w:rPr>
          <w:fldChar w:fldCharType="begin"/>
        </w:r>
        <w:r w:rsidR="005F766E" w:rsidRPr="004A525C">
          <w:rPr>
            <w:b w:val="0"/>
            <w:noProof/>
            <w:webHidden/>
          </w:rPr>
          <w:instrText xml:space="preserve"> PAGEREF _Toc449448042 \h </w:instrText>
        </w:r>
        <w:r w:rsidR="005F766E" w:rsidRPr="004A525C">
          <w:rPr>
            <w:b w:val="0"/>
            <w:noProof/>
            <w:webHidden/>
          </w:rPr>
        </w:r>
        <w:r w:rsidR="005F766E" w:rsidRPr="004A525C">
          <w:rPr>
            <w:b w:val="0"/>
            <w:noProof/>
            <w:webHidden/>
          </w:rPr>
          <w:fldChar w:fldCharType="separate"/>
        </w:r>
        <w:r w:rsidR="006B510E">
          <w:rPr>
            <w:b w:val="0"/>
            <w:noProof/>
            <w:webHidden/>
          </w:rPr>
          <w:t>27</w:t>
        </w:r>
        <w:r w:rsidR="005F766E" w:rsidRPr="004A525C">
          <w:rPr>
            <w:b w:val="0"/>
            <w:noProof/>
            <w:webHidden/>
          </w:rPr>
          <w:fldChar w:fldCharType="end"/>
        </w:r>
      </w:hyperlink>
    </w:p>
    <w:p w:rsidR="005F766E" w:rsidRPr="004A525C" w:rsidRDefault="00C0191F" w:rsidP="007C2935">
      <w:pPr>
        <w:pStyle w:val="TOC1"/>
        <w:rPr>
          <w:rFonts w:asciiTheme="minorHAnsi" w:eastAsiaTheme="minorEastAsia" w:hAnsiTheme="minorHAnsi" w:cstheme="minorBidi"/>
          <w:b w:val="0"/>
          <w:noProof/>
          <w:sz w:val="22"/>
          <w:lang w:eastAsia="en-AU"/>
        </w:rPr>
      </w:pPr>
      <w:hyperlink w:anchor="_Toc449448043" w:history="1">
        <w:r w:rsidR="005F766E" w:rsidRPr="004A525C">
          <w:rPr>
            <w:rStyle w:val="Hyperlink"/>
            <w:b w:val="0"/>
            <w:noProof/>
          </w:rPr>
          <w:t>4.14.Cholera and STEC</w:t>
        </w:r>
        <w:r w:rsidR="005F766E" w:rsidRPr="004A525C">
          <w:rPr>
            <w:b w:val="0"/>
            <w:noProof/>
            <w:webHidden/>
          </w:rPr>
          <w:tab/>
        </w:r>
        <w:r w:rsidR="005F766E" w:rsidRPr="004A525C">
          <w:rPr>
            <w:b w:val="0"/>
            <w:noProof/>
            <w:webHidden/>
          </w:rPr>
          <w:fldChar w:fldCharType="begin"/>
        </w:r>
        <w:r w:rsidR="005F766E" w:rsidRPr="004A525C">
          <w:rPr>
            <w:b w:val="0"/>
            <w:noProof/>
            <w:webHidden/>
          </w:rPr>
          <w:instrText xml:space="preserve"> PAGEREF _Toc449448043 \h </w:instrText>
        </w:r>
        <w:r w:rsidR="005F766E" w:rsidRPr="004A525C">
          <w:rPr>
            <w:b w:val="0"/>
            <w:noProof/>
            <w:webHidden/>
          </w:rPr>
        </w:r>
        <w:r w:rsidR="005F766E" w:rsidRPr="004A525C">
          <w:rPr>
            <w:b w:val="0"/>
            <w:noProof/>
            <w:webHidden/>
          </w:rPr>
          <w:fldChar w:fldCharType="separate"/>
        </w:r>
        <w:r w:rsidR="006B510E">
          <w:rPr>
            <w:b w:val="0"/>
            <w:noProof/>
            <w:webHidden/>
          </w:rPr>
          <w:t>27</w:t>
        </w:r>
        <w:r w:rsidR="005F766E" w:rsidRPr="004A525C">
          <w:rPr>
            <w:b w:val="0"/>
            <w:noProof/>
            <w:webHidden/>
          </w:rPr>
          <w:fldChar w:fldCharType="end"/>
        </w:r>
      </w:hyperlink>
    </w:p>
    <w:p w:rsidR="005F766E" w:rsidRDefault="00C0191F" w:rsidP="007C2935">
      <w:pPr>
        <w:pStyle w:val="TOC1"/>
        <w:rPr>
          <w:rFonts w:asciiTheme="minorHAnsi" w:eastAsiaTheme="minorEastAsia" w:hAnsiTheme="minorHAnsi" w:cstheme="minorBidi"/>
          <w:noProof/>
          <w:sz w:val="22"/>
          <w:lang w:eastAsia="en-AU"/>
        </w:rPr>
      </w:pPr>
      <w:hyperlink w:anchor="_Toc449448044" w:history="1">
        <w:r w:rsidR="005F766E" w:rsidRPr="00DD1192">
          <w:rPr>
            <w:rStyle w:val="Hyperlink"/>
            <w:noProof/>
          </w:rPr>
          <w:t>5.</w:t>
        </w:r>
        <w:r w:rsidR="005F766E">
          <w:rPr>
            <w:rFonts w:asciiTheme="minorHAnsi" w:eastAsiaTheme="minorEastAsia" w:hAnsiTheme="minorHAnsi" w:cstheme="minorBidi"/>
            <w:noProof/>
            <w:sz w:val="22"/>
            <w:lang w:eastAsia="en-AU"/>
          </w:rPr>
          <w:tab/>
        </w:r>
        <w:r w:rsidR="005F766E" w:rsidRPr="00DD1192">
          <w:rPr>
            <w:rStyle w:val="Hyperlink"/>
            <w:noProof/>
          </w:rPr>
          <w:t>Gastrointestinal disease outbreaks and investigations</w:t>
        </w:r>
        <w:r w:rsidR="005F766E">
          <w:rPr>
            <w:noProof/>
            <w:webHidden/>
          </w:rPr>
          <w:tab/>
        </w:r>
        <w:r w:rsidR="005F766E">
          <w:rPr>
            <w:noProof/>
            <w:webHidden/>
          </w:rPr>
          <w:fldChar w:fldCharType="begin"/>
        </w:r>
        <w:r w:rsidR="005F766E">
          <w:rPr>
            <w:noProof/>
            <w:webHidden/>
          </w:rPr>
          <w:instrText xml:space="preserve"> PAGEREF _Toc449448044 \h </w:instrText>
        </w:r>
        <w:r w:rsidR="005F766E">
          <w:rPr>
            <w:noProof/>
            <w:webHidden/>
          </w:rPr>
        </w:r>
        <w:r w:rsidR="005F766E">
          <w:rPr>
            <w:noProof/>
            <w:webHidden/>
          </w:rPr>
          <w:fldChar w:fldCharType="separate"/>
        </w:r>
        <w:r w:rsidR="006B510E">
          <w:rPr>
            <w:noProof/>
            <w:webHidden/>
          </w:rPr>
          <w:t>28</w:t>
        </w:r>
        <w:r w:rsidR="005F766E">
          <w:rPr>
            <w:noProof/>
            <w:webHidden/>
          </w:rPr>
          <w:fldChar w:fldCharType="end"/>
        </w:r>
      </w:hyperlink>
    </w:p>
    <w:p w:rsidR="005F766E" w:rsidRPr="004A525C" w:rsidRDefault="00C0191F" w:rsidP="007C2935">
      <w:pPr>
        <w:pStyle w:val="TOC1"/>
        <w:rPr>
          <w:rFonts w:asciiTheme="minorHAnsi" w:eastAsiaTheme="minorEastAsia" w:hAnsiTheme="minorHAnsi" w:cstheme="minorBidi"/>
          <w:b w:val="0"/>
          <w:noProof/>
          <w:sz w:val="22"/>
          <w:lang w:eastAsia="en-AU"/>
        </w:rPr>
      </w:pPr>
      <w:hyperlink w:anchor="_Toc449448045" w:history="1">
        <w:r w:rsidR="005F766E" w:rsidRPr="004A525C">
          <w:rPr>
            <w:rStyle w:val="Hyperlink"/>
            <w:b w:val="0"/>
            <w:noProof/>
          </w:rPr>
          <w:t>5.1.</w:t>
        </w:r>
        <w:r w:rsidR="005F766E" w:rsidRPr="004A525C">
          <w:rPr>
            <w:rFonts w:asciiTheme="minorHAnsi" w:eastAsiaTheme="minorEastAsia" w:hAnsiTheme="minorHAnsi" w:cstheme="minorBidi"/>
            <w:b w:val="0"/>
            <w:noProof/>
            <w:sz w:val="22"/>
            <w:lang w:eastAsia="en-AU"/>
          </w:rPr>
          <w:tab/>
        </w:r>
        <w:r w:rsidR="005F766E" w:rsidRPr="004A525C">
          <w:rPr>
            <w:rStyle w:val="Hyperlink"/>
            <w:b w:val="0"/>
            <w:noProof/>
          </w:rPr>
          <w:t>Foodborne/</w:t>
        </w:r>
        <w:r w:rsidR="006A45C7">
          <w:rPr>
            <w:rStyle w:val="Hyperlink"/>
            <w:b w:val="0"/>
            <w:noProof/>
          </w:rPr>
          <w:t>probable</w:t>
        </w:r>
        <w:r w:rsidR="005F766E" w:rsidRPr="004A525C">
          <w:rPr>
            <w:rStyle w:val="Hyperlink"/>
            <w:b w:val="0"/>
            <w:noProof/>
          </w:rPr>
          <w:t xml:space="preserve"> foodborne outbreaks</w:t>
        </w:r>
        <w:r w:rsidR="005F766E" w:rsidRPr="004A525C">
          <w:rPr>
            <w:b w:val="0"/>
            <w:noProof/>
            <w:webHidden/>
          </w:rPr>
          <w:tab/>
        </w:r>
        <w:r w:rsidR="005F766E" w:rsidRPr="004A525C">
          <w:rPr>
            <w:b w:val="0"/>
            <w:noProof/>
            <w:webHidden/>
          </w:rPr>
          <w:fldChar w:fldCharType="begin"/>
        </w:r>
        <w:r w:rsidR="005F766E" w:rsidRPr="004A525C">
          <w:rPr>
            <w:b w:val="0"/>
            <w:noProof/>
            <w:webHidden/>
          </w:rPr>
          <w:instrText xml:space="preserve"> PAGEREF _Toc449448045 \h </w:instrText>
        </w:r>
        <w:r w:rsidR="005F766E" w:rsidRPr="004A525C">
          <w:rPr>
            <w:b w:val="0"/>
            <w:noProof/>
            <w:webHidden/>
          </w:rPr>
        </w:r>
        <w:r w:rsidR="005F766E" w:rsidRPr="004A525C">
          <w:rPr>
            <w:b w:val="0"/>
            <w:noProof/>
            <w:webHidden/>
          </w:rPr>
          <w:fldChar w:fldCharType="separate"/>
        </w:r>
        <w:r w:rsidR="006B510E">
          <w:rPr>
            <w:b w:val="0"/>
            <w:noProof/>
            <w:webHidden/>
          </w:rPr>
          <w:t>28</w:t>
        </w:r>
        <w:r w:rsidR="005F766E" w:rsidRPr="004A525C">
          <w:rPr>
            <w:b w:val="0"/>
            <w:noProof/>
            <w:webHidden/>
          </w:rPr>
          <w:fldChar w:fldCharType="end"/>
        </w:r>
      </w:hyperlink>
    </w:p>
    <w:p w:rsidR="005F766E" w:rsidRPr="004A525C" w:rsidRDefault="00C0191F" w:rsidP="007C2935">
      <w:pPr>
        <w:pStyle w:val="TOC1"/>
        <w:rPr>
          <w:rFonts w:asciiTheme="minorHAnsi" w:eastAsiaTheme="minorEastAsia" w:hAnsiTheme="minorHAnsi" w:cstheme="minorBidi"/>
          <w:b w:val="0"/>
          <w:noProof/>
          <w:sz w:val="22"/>
          <w:lang w:eastAsia="en-AU"/>
        </w:rPr>
      </w:pPr>
      <w:hyperlink w:anchor="_Toc449448046" w:history="1">
        <w:r w:rsidR="005F766E" w:rsidRPr="004A525C">
          <w:rPr>
            <w:rStyle w:val="Hyperlink"/>
            <w:b w:val="0"/>
            <w:noProof/>
          </w:rPr>
          <w:t>5.2.</w:t>
        </w:r>
        <w:r w:rsidR="005F766E" w:rsidRPr="004A525C">
          <w:rPr>
            <w:rFonts w:asciiTheme="minorHAnsi" w:eastAsiaTheme="minorEastAsia" w:hAnsiTheme="minorHAnsi" w:cstheme="minorBidi"/>
            <w:b w:val="0"/>
            <w:noProof/>
            <w:sz w:val="22"/>
            <w:lang w:eastAsia="en-AU"/>
          </w:rPr>
          <w:tab/>
        </w:r>
        <w:r w:rsidR="005F766E" w:rsidRPr="004A525C">
          <w:rPr>
            <w:rStyle w:val="Hyperlink"/>
            <w:b w:val="0"/>
            <w:noProof/>
          </w:rPr>
          <w:t>Outbreaks due to non-foodborne transmission or with an unknown mode of transmission</w:t>
        </w:r>
        <w:r w:rsidR="005F766E" w:rsidRPr="004A525C">
          <w:rPr>
            <w:b w:val="0"/>
            <w:noProof/>
            <w:webHidden/>
          </w:rPr>
          <w:tab/>
        </w:r>
        <w:r w:rsidR="005F766E" w:rsidRPr="004A525C">
          <w:rPr>
            <w:b w:val="0"/>
            <w:noProof/>
            <w:webHidden/>
          </w:rPr>
          <w:fldChar w:fldCharType="begin"/>
        </w:r>
        <w:r w:rsidR="005F766E" w:rsidRPr="004A525C">
          <w:rPr>
            <w:b w:val="0"/>
            <w:noProof/>
            <w:webHidden/>
          </w:rPr>
          <w:instrText xml:space="preserve"> PAGEREF _Toc449448046 \h </w:instrText>
        </w:r>
        <w:r w:rsidR="005F766E" w:rsidRPr="004A525C">
          <w:rPr>
            <w:b w:val="0"/>
            <w:noProof/>
            <w:webHidden/>
          </w:rPr>
        </w:r>
        <w:r w:rsidR="005F766E" w:rsidRPr="004A525C">
          <w:rPr>
            <w:b w:val="0"/>
            <w:noProof/>
            <w:webHidden/>
          </w:rPr>
          <w:fldChar w:fldCharType="separate"/>
        </w:r>
        <w:r w:rsidR="006B510E">
          <w:rPr>
            <w:b w:val="0"/>
            <w:noProof/>
            <w:webHidden/>
          </w:rPr>
          <w:t>32</w:t>
        </w:r>
        <w:r w:rsidR="005F766E" w:rsidRPr="004A525C">
          <w:rPr>
            <w:b w:val="0"/>
            <w:noProof/>
            <w:webHidden/>
          </w:rPr>
          <w:fldChar w:fldCharType="end"/>
        </w:r>
      </w:hyperlink>
    </w:p>
    <w:p w:rsidR="005F766E" w:rsidRPr="004A525C" w:rsidRDefault="00C0191F" w:rsidP="007C2935">
      <w:pPr>
        <w:pStyle w:val="TOC1"/>
        <w:rPr>
          <w:rFonts w:asciiTheme="minorHAnsi" w:eastAsiaTheme="minorEastAsia" w:hAnsiTheme="minorHAnsi" w:cstheme="minorBidi"/>
          <w:b w:val="0"/>
          <w:noProof/>
          <w:sz w:val="22"/>
          <w:lang w:eastAsia="en-AU"/>
        </w:rPr>
      </w:pPr>
      <w:hyperlink w:anchor="_Toc449448047" w:history="1">
        <w:r w:rsidR="005F766E" w:rsidRPr="004A525C">
          <w:rPr>
            <w:rStyle w:val="Hyperlink"/>
            <w:b w:val="0"/>
            <w:noProof/>
          </w:rPr>
          <w:t>5.3.</w:t>
        </w:r>
        <w:r w:rsidR="005F766E" w:rsidRPr="004A525C">
          <w:rPr>
            <w:rFonts w:asciiTheme="minorHAnsi" w:eastAsiaTheme="minorEastAsia" w:hAnsiTheme="minorHAnsi" w:cstheme="minorBidi"/>
            <w:b w:val="0"/>
            <w:noProof/>
            <w:sz w:val="22"/>
            <w:lang w:eastAsia="en-AU"/>
          </w:rPr>
          <w:tab/>
        </w:r>
        <w:r w:rsidR="005F766E" w:rsidRPr="004A525C">
          <w:rPr>
            <w:rStyle w:val="Hyperlink"/>
            <w:b w:val="0"/>
            <w:noProof/>
          </w:rPr>
          <w:t>Cluster investigations</w:t>
        </w:r>
        <w:r w:rsidR="005F766E" w:rsidRPr="004A525C">
          <w:rPr>
            <w:b w:val="0"/>
            <w:noProof/>
            <w:webHidden/>
          </w:rPr>
          <w:tab/>
        </w:r>
        <w:r w:rsidR="005F766E" w:rsidRPr="004A525C">
          <w:rPr>
            <w:b w:val="0"/>
            <w:noProof/>
            <w:webHidden/>
          </w:rPr>
          <w:fldChar w:fldCharType="begin"/>
        </w:r>
        <w:r w:rsidR="005F766E" w:rsidRPr="004A525C">
          <w:rPr>
            <w:b w:val="0"/>
            <w:noProof/>
            <w:webHidden/>
          </w:rPr>
          <w:instrText xml:space="preserve"> PAGEREF _Toc449448047 \h </w:instrText>
        </w:r>
        <w:r w:rsidR="005F766E" w:rsidRPr="004A525C">
          <w:rPr>
            <w:b w:val="0"/>
            <w:noProof/>
            <w:webHidden/>
          </w:rPr>
        </w:r>
        <w:r w:rsidR="005F766E" w:rsidRPr="004A525C">
          <w:rPr>
            <w:b w:val="0"/>
            <w:noProof/>
            <w:webHidden/>
          </w:rPr>
          <w:fldChar w:fldCharType="separate"/>
        </w:r>
        <w:r w:rsidR="006B510E">
          <w:rPr>
            <w:b w:val="0"/>
            <w:noProof/>
            <w:webHidden/>
          </w:rPr>
          <w:t>36</w:t>
        </w:r>
        <w:r w:rsidR="005F766E" w:rsidRPr="004A525C">
          <w:rPr>
            <w:b w:val="0"/>
            <w:noProof/>
            <w:webHidden/>
          </w:rPr>
          <w:fldChar w:fldCharType="end"/>
        </w:r>
      </w:hyperlink>
    </w:p>
    <w:p w:rsidR="005F766E" w:rsidRDefault="00C0191F" w:rsidP="007C2935">
      <w:pPr>
        <w:pStyle w:val="TOC1"/>
        <w:rPr>
          <w:rFonts w:asciiTheme="minorHAnsi" w:eastAsiaTheme="minorEastAsia" w:hAnsiTheme="minorHAnsi" w:cstheme="minorBidi"/>
          <w:noProof/>
          <w:sz w:val="22"/>
          <w:lang w:eastAsia="en-AU"/>
        </w:rPr>
      </w:pPr>
      <w:hyperlink w:anchor="_Toc449448048" w:history="1">
        <w:r w:rsidR="005F766E" w:rsidRPr="00DD1192">
          <w:rPr>
            <w:rStyle w:val="Hyperlink"/>
            <w:noProof/>
          </w:rPr>
          <w:t>6.</w:t>
        </w:r>
        <w:r w:rsidR="005F766E">
          <w:rPr>
            <w:rFonts w:asciiTheme="minorHAnsi" w:eastAsiaTheme="minorEastAsia" w:hAnsiTheme="minorHAnsi" w:cstheme="minorBidi"/>
            <w:noProof/>
            <w:sz w:val="22"/>
            <w:lang w:eastAsia="en-AU"/>
          </w:rPr>
          <w:tab/>
        </w:r>
        <w:r w:rsidR="005F766E" w:rsidRPr="00DD1192">
          <w:rPr>
            <w:rStyle w:val="Hyperlink"/>
            <w:noProof/>
          </w:rPr>
          <w:t>References</w:t>
        </w:r>
        <w:r w:rsidR="005F766E">
          <w:rPr>
            <w:noProof/>
            <w:webHidden/>
          </w:rPr>
          <w:tab/>
        </w:r>
        <w:r w:rsidR="005F766E">
          <w:rPr>
            <w:noProof/>
            <w:webHidden/>
          </w:rPr>
          <w:fldChar w:fldCharType="begin"/>
        </w:r>
        <w:r w:rsidR="005F766E">
          <w:rPr>
            <w:noProof/>
            <w:webHidden/>
          </w:rPr>
          <w:instrText xml:space="preserve"> PAGEREF _Toc449448048 \h </w:instrText>
        </w:r>
        <w:r w:rsidR="005F766E">
          <w:rPr>
            <w:noProof/>
            <w:webHidden/>
          </w:rPr>
        </w:r>
        <w:r w:rsidR="005F766E">
          <w:rPr>
            <w:noProof/>
            <w:webHidden/>
          </w:rPr>
          <w:fldChar w:fldCharType="separate"/>
        </w:r>
        <w:r w:rsidR="006B510E">
          <w:rPr>
            <w:noProof/>
            <w:webHidden/>
          </w:rPr>
          <w:t>38</w:t>
        </w:r>
        <w:r w:rsidR="005F766E">
          <w:rPr>
            <w:noProof/>
            <w:webHidden/>
          </w:rPr>
          <w:fldChar w:fldCharType="end"/>
        </w:r>
      </w:hyperlink>
    </w:p>
    <w:p w:rsidR="005F766E" w:rsidRDefault="00C0191F" w:rsidP="007C2935">
      <w:pPr>
        <w:pStyle w:val="TOC1"/>
        <w:rPr>
          <w:rFonts w:asciiTheme="minorHAnsi" w:eastAsiaTheme="minorEastAsia" w:hAnsiTheme="minorHAnsi" w:cstheme="minorBidi"/>
          <w:noProof/>
          <w:sz w:val="22"/>
          <w:lang w:eastAsia="en-AU"/>
        </w:rPr>
      </w:pPr>
      <w:hyperlink w:anchor="_Toc449448049" w:history="1">
        <w:r w:rsidR="005F766E" w:rsidRPr="00DD1192">
          <w:rPr>
            <w:rStyle w:val="Hyperlink"/>
            <w:noProof/>
          </w:rPr>
          <w:t>Appendix 1: Number of notifications, notification rate and ratio of current to historical mean by pathogen/condition, 2010 to 2015, WA</w:t>
        </w:r>
        <w:r w:rsidR="005F766E">
          <w:rPr>
            <w:noProof/>
            <w:webHidden/>
          </w:rPr>
          <w:tab/>
        </w:r>
      </w:hyperlink>
      <w:r w:rsidR="00A67A83">
        <w:rPr>
          <w:noProof/>
        </w:rPr>
        <w:t>38</w:t>
      </w:r>
    </w:p>
    <w:p w:rsidR="008A3DEC" w:rsidRPr="00CC71AE" w:rsidRDefault="00310AE9">
      <w:r w:rsidRPr="00CC71AE">
        <w:rPr>
          <w:szCs w:val="24"/>
        </w:rPr>
        <w:lastRenderedPageBreak/>
        <w:fldChar w:fldCharType="end"/>
      </w:r>
    </w:p>
    <w:p w:rsidR="008A3DEC" w:rsidRPr="00CC71AE" w:rsidRDefault="00E91CA4" w:rsidP="007C2935">
      <w:pPr>
        <w:pStyle w:val="TOC1"/>
      </w:pPr>
      <w:bookmarkStart w:id="61" w:name="_Toc291854964"/>
      <w:bookmarkStart w:id="62" w:name="_Toc318983893"/>
      <w:bookmarkStart w:id="63" w:name="_Toc318984446"/>
      <w:bookmarkStart w:id="64" w:name="_Toc319061325"/>
      <w:bookmarkStart w:id="65" w:name="_Toc322522641"/>
      <w:bookmarkStart w:id="66" w:name="_Toc322611410"/>
      <w:bookmarkStart w:id="67" w:name="_Toc327358383"/>
      <w:r w:rsidRPr="00CC71AE">
        <w:t>List of t</w:t>
      </w:r>
      <w:r w:rsidR="0001093C" w:rsidRPr="00CC71AE">
        <w:t>ables</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bookmarkStart w:id="68" w:name="_Toc194469175"/>
    <w:bookmarkStart w:id="69" w:name="_Toc194469176"/>
    <w:bookmarkStart w:id="70" w:name="_Toc194469305"/>
    <w:bookmarkStart w:id="71" w:name="_Toc194469306"/>
    <w:bookmarkStart w:id="72" w:name="_Toc194469763"/>
    <w:bookmarkStart w:id="73" w:name="_Toc194469764"/>
    <w:bookmarkStart w:id="74" w:name="_Toc194469843"/>
    <w:bookmarkStart w:id="75" w:name="_Toc194469844"/>
    <w:bookmarkStart w:id="76" w:name="_Toc194477552"/>
    <w:bookmarkStart w:id="77" w:name="_Toc194477553"/>
    <w:bookmarkStart w:id="78" w:name="_Toc194477643"/>
    <w:bookmarkStart w:id="79" w:name="_Toc194477644"/>
    <w:bookmarkStart w:id="80" w:name="_Toc195078759"/>
    <w:bookmarkStart w:id="81" w:name="_Toc195078760"/>
    <w:bookmarkStart w:id="82" w:name="_Toc195078891"/>
    <w:bookmarkStart w:id="83" w:name="_Toc195078892"/>
    <w:bookmarkStart w:id="84" w:name="_Toc195082109"/>
    <w:bookmarkStart w:id="85" w:name="_Toc195082110"/>
    <w:bookmarkStart w:id="86" w:name="_Toc195679309"/>
    <w:bookmarkStart w:id="87" w:name="_Toc198628834"/>
    <w:bookmarkStart w:id="88" w:name="_Toc198628835"/>
    <w:bookmarkStart w:id="89" w:name="_Toc225753217"/>
    <w:bookmarkStart w:id="90" w:name="_Toc225753218"/>
    <w:bookmarkStart w:id="91" w:name="_Toc225908689"/>
    <w:bookmarkStart w:id="92" w:name="_Toc225908690"/>
    <w:bookmarkStart w:id="93" w:name="_Toc225908808"/>
    <w:bookmarkStart w:id="94" w:name="_Toc225908809"/>
    <w:bookmarkStart w:id="95" w:name="_Toc225909020"/>
    <w:bookmarkStart w:id="96" w:name="_Toc225909021"/>
    <w:bookmarkStart w:id="97" w:name="_Toc225932715"/>
    <w:bookmarkStart w:id="98" w:name="_Toc225932716"/>
    <w:bookmarkStart w:id="99" w:name="_Toc226266821"/>
    <w:bookmarkStart w:id="100" w:name="_Toc226266822"/>
    <w:bookmarkStart w:id="101" w:name="_Toc257192823"/>
    <w:bookmarkStart w:id="102" w:name="_Toc257192824"/>
    <w:bookmarkStart w:id="103" w:name="_Toc257793843"/>
    <w:bookmarkStart w:id="104" w:name="_Toc257793844"/>
    <w:bookmarkStart w:id="105" w:name="_Toc257801550"/>
    <w:bookmarkStart w:id="106" w:name="_Toc257801551"/>
    <w:bookmarkStart w:id="107" w:name="_Toc257811698"/>
    <w:bookmarkStart w:id="108" w:name="_Toc271726042"/>
    <w:bookmarkStart w:id="109" w:name="_Toc271797129"/>
    <w:p w:rsidR="005F766E" w:rsidRDefault="00310AE9">
      <w:pPr>
        <w:pStyle w:val="TableofFigures"/>
        <w:tabs>
          <w:tab w:val="right" w:leader="dot" w:pos="8959"/>
        </w:tabs>
        <w:rPr>
          <w:rFonts w:asciiTheme="minorHAnsi" w:eastAsiaTheme="minorEastAsia" w:hAnsiTheme="minorHAnsi" w:cstheme="minorBidi"/>
          <w:noProof/>
          <w:sz w:val="22"/>
          <w:szCs w:val="22"/>
        </w:rPr>
      </w:pPr>
      <w:r w:rsidRPr="00CC71AE">
        <w:rPr>
          <w:b/>
          <w:szCs w:val="24"/>
        </w:rPr>
        <w:fldChar w:fldCharType="begin"/>
      </w:r>
      <w:r w:rsidR="007840BA" w:rsidRPr="00CC71AE">
        <w:rPr>
          <w:b/>
          <w:szCs w:val="24"/>
        </w:rPr>
        <w:instrText xml:space="preserve"> TOC \h \z \c "Table" </w:instrText>
      </w:r>
      <w:r w:rsidRPr="00CC71AE">
        <w:rPr>
          <w:b/>
          <w:szCs w:val="24"/>
        </w:rPr>
        <w:fldChar w:fldCharType="separate"/>
      </w:r>
      <w:hyperlink w:anchor="_Toc449448050" w:history="1">
        <w:r w:rsidR="005F766E" w:rsidRPr="00C34E85">
          <w:rPr>
            <w:rStyle w:val="Hyperlink"/>
            <w:noProof/>
          </w:rPr>
          <w:t>Table 1</w:t>
        </w:r>
        <w:r w:rsidR="005F766E" w:rsidRPr="00C34E85">
          <w:rPr>
            <w:rStyle w:val="Hyperlink"/>
            <w:rFonts w:cs="Arial"/>
            <w:noProof/>
          </w:rPr>
          <w:t xml:space="preserve">. Number and proportion of the top 10 </w:t>
        </w:r>
        <w:r w:rsidR="005F766E" w:rsidRPr="00C34E85">
          <w:rPr>
            <w:rStyle w:val="Hyperlink"/>
            <w:rFonts w:cs="Arial"/>
            <w:i/>
            <w:noProof/>
          </w:rPr>
          <w:t>Salmonella</w:t>
        </w:r>
        <w:r w:rsidR="005F766E" w:rsidRPr="00C34E85">
          <w:rPr>
            <w:rStyle w:val="Hyperlink"/>
            <w:rFonts w:cs="Arial"/>
            <w:noProof/>
          </w:rPr>
          <w:t xml:space="preserve"> serotypes notified in WA, 2015, with comparison to the 5-year average</w:t>
        </w:r>
        <w:r w:rsidR="005F766E">
          <w:rPr>
            <w:noProof/>
            <w:webHidden/>
          </w:rPr>
          <w:tab/>
        </w:r>
        <w:r w:rsidR="005F766E">
          <w:rPr>
            <w:noProof/>
            <w:webHidden/>
          </w:rPr>
          <w:fldChar w:fldCharType="begin"/>
        </w:r>
        <w:r w:rsidR="005F766E">
          <w:rPr>
            <w:noProof/>
            <w:webHidden/>
          </w:rPr>
          <w:instrText xml:space="preserve"> PAGEREF _Toc449448050 \h </w:instrText>
        </w:r>
        <w:r w:rsidR="005F766E">
          <w:rPr>
            <w:noProof/>
            <w:webHidden/>
          </w:rPr>
        </w:r>
        <w:r w:rsidR="005F766E">
          <w:rPr>
            <w:noProof/>
            <w:webHidden/>
          </w:rPr>
          <w:fldChar w:fldCharType="separate"/>
        </w:r>
        <w:r w:rsidR="006B510E">
          <w:rPr>
            <w:noProof/>
            <w:webHidden/>
          </w:rPr>
          <w:t>18</w:t>
        </w:r>
        <w:r w:rsidR="005F766E">
          <w:rPr>
            <w:noProof/>
            <w:webHidden/>
          </w:rPr>
          <w:fldChar w:fldCharType="end"/>
        </w:r>
      </w:hyperlink>
    </w:p>
    <w:p w:rsidR="005F766E" w:rsidRDefault="00C0191F">
      <w:pPr>
        <w:pStyle w:val="TableofFigures"/>
        <w:tabs>
          <w:tab w:val="right" w:leader="dot" w:pos="8959"/>
        </w:tabs>
        <w:rPr>
          <w:rFonts w:asciiTheme="minorHAnsi" w:eastAsiaTheme="minorEastAsia" w:hAnsiTheme="minorHAnsi" w:cstheme="minorBidi"/>
          <w:noProof/>
          <w:sz w:val="22"/>
          <w:szCs w:val="22"/>
        </w:rPr>
      </w:pPr>
      <w:hyperlink w:anchor="_Toc449448051" w:history="1">
        <w:r w:rsidR="005F766E" w:rsidRPr="00C34E85">
          <w:rPr>
            <w:rStyle w:val="Hyperlink"/>
            <w:bCs/>
            <w:noProof/>
          </w:rPr>
          <w:t xml:space="preserve">Table 2 Foodborne and </w:t>
        </w:r>
        <w:r w:rsidR="006A45C7">
          <w:rPr>
            <w:rStyle w:val="Hyperlink"/>
            <w:bCs/>
            <w:noProof/>
          </w:rPr>
          <w:t>probable</w:t>
        </w:r>
        <w:r w:rsidR="005F766E" w:rsidRPr="00C34E85">
          <w:rPr>
            <w:rStyle w:val="Hyperlink"/>
            <w:bCs/>
            <w:noProof/>
          </w:rPr>
          <w:t xml:space="preserve"> foodborne outbreaks, 2015</w:t>
        </w:r>
        <w:r w:rsidR="005F766E">
          <w:rPr>
            <w:noProof/>
            <w:webHidden/>
          </w:rPr>
          <w:tab/>
        </w:r>
        <w:r w:rsidR="005F766E">
          <w:rPr>
            <w:noProof/>
            <w:webHidden/>
          </w:rPr>
          <w:fldChar w:fldCharType="begin"/>
        </w:r>
        <w:r w:rsidR="005F766E">
          <w:rPr>
            <w:noProof/>
            <w:webHidden/>
          </w:rPr>
          <w:instrText xml:space="preserve"> PAGEREF _Toc449448051 \h </w:instrText>
        </w:r>
        <w:r w:rsidR="005F766E">
          <w:rPr>
            <w:noProof/>
            <w:webHidden/>
          </w:rPr>
        </w:r>
        <w:r w:rsidR="005F766E">
          <w:rPr>
            <w:noProof/>
            <w:webHidden/>
          </w:rPr>
          <w:fldChar w:fldCharType="separate"/>
        </w:r>
        <w:r w:rsidR="006B510E">
          <w:rPr>
            <w:noProof/>
            <w:webHidden/>
          </w:rPr>
          <w:t>31</w:t>
        </w:r>
        <w:r w:rsidR="005F766E">
          <w:rPr>
            <w:noProof/>
            <w:webHidden/>
          </w:rPr>
          <w:fldChar w:fldCharType="end"/>
        </w:r>
      </w:hyperlink>
    </w:p>
    <w:p w:rsidR="005F766E" w:rsidRDefault="00C0191F">
      <w:pPr>
        <w:pStyle w:val="TableofFigures"/>
        <w:tabs>
          <w:tab w:val="right" w:leader="dot" w:pos="8959"/>
        </w:tabs>
        <w:rPr>
          <w:rFonts w:asciiTheme="minorHAnsi" w:eastAsiaTheme="minorEastAsia" w:hAnsiTheme="minorHAnsi" w:cstheme="minorBidi"/>
          <w:noProof/>
          <w:sz w:val="22"/>
          <w:szCs w:val="22"/>
        </w:rPr>
      </w:pPr>
      <w:hyperlink w:anchor="_Toc449448052" w:history="1">
        <w:r w:rsidR="005F766E" w:rsidRPr="00C34E85">
          <w:rPr>
            <w:rStyle w:val="Hyperlink"/>
            <w:bCs/>
            <w:noProof/>
          </w:rPr>
          <w:t>Table 3. Outbreaks due to non-foodborne transmission or unknown mode of transmission in WA by setting and agent, 2015</w:t>
        </w:r>
        <w:r w:rsidR="005F766E">
          <w:rPr>
            <w:noProof/>
            <w:webHidden/>
          </w:rPr>
          <w:tab/>
        </w:r>
        <w:r w:rsidR="005F766E">
          <w:rPr>
            <w:noProof/>
            <w:webHidden/>
          </w:rPr>
          <w:fldChar w:fldCharType="begin"/>
        </w:r>
        <w:r w:rsidR="005F766E">
          <w:rPr>
            <w:noProof/>
            <w:webHidden/>
          </w:rPr>
          <w:instrText xml:space="preserve"> PAGEREF _Toc449448052 \h </w:instrText>
        </w:r>
        <w:r w:rsidR="005F766E">
          <w:rPr>
            <w:noProof/>
            <w:webHidden/>
          </w:rPr>
        </w:r>
        <w:r w:rsidR="005F766E">
          <w:rPr>
            <w:noProof/>
            <w:webHidden/>
          </w:rPr>
          <w:fldChar w:fldCharType="separate"/>
        </w:r>
        <w:r w:rsidR="006B510E">
          <w:rPr>
            <w:noProof/>
            <w:webHidden/>
          </w:rPr>
          <w:t>34</w:t>
        </w:r>
        <w:r w:rsidR="005F766E">
          <w:rPr>
            <w:noProof/>
            <w:webHidden/>
          </w:rPr>
          <w:fldChar w:fldCharType="end"/>
        </w:r>
      </w:hyperlink>
    </w:p>
    <w:p w:rsidR="005F766E" w:rsidRDefault="00C0191F">
      <w:pPr>
        <w:pStyle w:val="TableofFigures"/>
        <w:tabs>
          <w:tab w:val="right" w:leader="dot" w:pos="8959"/>
        </w:tabs>
        <w:rPr>
          <w:rFonts w:asciiTheme="minorHAnsi" w:eastAsiaTheme="minorEastAsia" w:hAnsiTheme="minorHAnsi" w:cstheme="minorBidi"/>
          <w:noProof/>
          <w:sz w:val="22"/>
          <w:szCs w:val="22"/>
        </w:rPr>
      </w:pPr>
      <w:hyperlink w:anchor="_Toc449448053" w:history="1">
        <w:r w:rsidR="005F766E" w:rsidRPr="00C34E85">
          <w:rPr>
            <w:rStyle w:val="Hyperlink"/>
            <w:bCs/>
            <w:noProof/>
          </w:rPr>
          <w:t>Table 4. Cluster investigations in WA by month investigation started, setting and agent, 2015</w:t>
        </w:r>
        <w:r w:rsidR="005F766E">
          <w:rPr>
            <w:noProof/>
            <w:webHidden/>
          </w:rPr>
          <w:tab/>
        </w:r>
        <w:r w:rsidR="005F766E">
          <w:rPr>
            <w:noProof/>
            <w:webHidden/>
          </w:rPr>
          <w:fldChar w:fldCharType="begin"/>
        </w:r>
        <w:r w:rsidR="005F766E">
          <w:rPr>
            <w:noProof/>
            <w:webHidden/>
          </w:rPr>
          <w:instrText xml:space="preserve"> PAGEREF _Toc449448053 \h </w:instrText>
        </w:r>
        <w:r w:rsidR="005F766E">
          <w:rPr>
            <w:noProof/>
            <w:webHidden/>
          </w:rPr>
        </w:r>
        <w:r w:rsidR="005F766E">
          <w:rPr>
            <w:noProof/>
            <w:webHidden/>
          </w:rPr>
          <w:fldChar w:fldCharType="separate"/>
        </w:r>
        <w:r w:rsidR="006B510E">
          <w:rPr>
            <w:noProof/>
            <w:webHidden/>
          </w:rPr>
          <w:t>38</w:t>
        </w:r>
        <w:r w:rsidR="005F766E">
          <w:rPr>
            <w:noProof/>
            <w:webHidden/>
          </w:rPr>
          <w:fldChar w:fldCharType="end"/>
        </w:r>
      </w:hyperlink>
    </w:p>
    <w:p w:rsidR="008A3DEC" w:rsidRPr="00CC71AE" w:rsidRDefault="00310AE9" w:rsidP="007C2935">
      <w:pPr>
        <w:pStyle w:val="TOC1"/>
        <w:rPr>
          <w:rFonts w:eastAsia="Cambria" w:cs="Arial"/>
          <w:lang w:eastAsia="en-AU"/>
        </w:rPr>
      </w:pPr>
      <w:r w:rsidRPr="00CC71AE">
        <w:fldChar w:fldCharType="end"/>
      </w:r>
    </w:p>
    <w:p w:rsidR="008A3DEC" w:rsidRPr="00CC71AE" w:rsidRDefault="00E91CA4" w:rsidP="007C2935">
      <w:pPr>
        <w:pStyle w:val="TOC1"/>
      </w:pPr>
      <w:bookmarkStart w:id="110" w:name="_Toc322610379"/>
      <w:bookmarkStart w:id="111" w:name="_Toc322611220"/>
      <w:bookmarkStart w:id="112" w:name="_Toc322611411"/>
      <w:bookmarkStart w:id="113" w:name="_Toc327358384"/>
      <w:bookmarkStart w:id="114" w:name="_Toc291854965"/>
      <w:bookmarkStart w:id="115" w:name="_Toc318983894"/>
      <w:bookmarkStart w:id="116" w:name="_Toc318984447"/>
      <w:bookmarkStart w:id="117" w:name="_Toc319061326"/>
      <w:bookmarkStart w:id="118" w:name="_Toc322522642"/>
      <w:bookmarkStart w:id="119" w:name="_Toc322611412"/>
      <w:bookmarkStart w:id="120" w:name="_Toc327358385"/>
      <w:r w:rsidRPr="00CC71AE">
        <w:t>List of f</w:t>
      </w:r>
      <w:r w:rsidR="0001093C" w:rsidRPr="00CC71AE">
        <w:t>igures</w:t>
      </w:r>
      <w:bookmarkStart w:id="121" w:name="_Toc194377026"/>
      <w:bookmarkStart w:id="122" w:name="_Toc194467984"/>
      <w:bookmarkStart w:id="123" w:name="_Toc194469179"/>
      <w:bookmarkStart w:id="124" w:name="_Toc194469309"/>
      <w:bookmarkStart w:id="125" w:name="_Toc194469767"/>
      <w:bookmarkStart w:id="126" w:name="_Toc194469847"/>
      <w:bookmarkStart w:id="127" w:name="_Toc194477554"/>
      <w:bookmarkStart w:id="128" w:name="_Toc194477645"/>
      <w:bookmarkStart w:id="129" w:name="_Toc195078761"/>
      <w:bookmarkStart w:id="130" w:name="_Toc195078893"/>
      <w:bookmarkStart w:id="131" w:name="_Toc195082111"/>
      <w:bookmarkStart w:id="132" w:name="_Toc198628836"/>
      <w:bookmarkStart w:id="133" w:name="_Toc225753219"/>
      <w:bookmarkStart w:id="134" w:name="_Toc225908691"/>
      <w:bookmarkStart w:id="135" w:name="_Toc225908810"/>
      <w:bookmarkStart w:id="136" w:name="_Toc225909022"/>
      <w:bookmarkStart w:id="137" w:name="_Toc225932717"/>
      <w:bookmarkStart w:id="138" w:name="_Toc226266823"/>
      <w:bookmarkStart w:id="139" w:name="_Toc257192825"/>
      <w:bookmarkStart w:id="140" w:name="_Toc257793845"/>
      <w:bookmarkStart w:id="141" w:name="_Toc257801552"/>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5F766E" w:rsidRDefault="00310AE9">
      <w:pPr>
        <w:pStyle w:val="TableofFigures"/>
        <w:tabs>
          <w:tab w:val="right" w:leader="dot" w:pos="8959"/>
        </w:tabs>
        <w:rPr>
          <w:rFonts w:asciiTheme="minorHAnsi" w:eastAsiaTheme="minorEastAsia" w:hAnsiTheme="minorHAnsi" w:cstheme="minorBidi"/>
          <w:noProof/>
          <w:sz w:val="22"/>
          <w:szCs w:val="22"/>
        </w:rPr>
      </w:pPr>
      <w:r w:rsidRPr="00CC71AE">
        <w:rPr>
          <w:rFonts w:cs="Arial"/>
          <w:szCs w:val="24"/>
        </w:rPr>
        <w:fldChar w:fldCharType="begin"/>
      </w:r>
      <w:r w:rsidR="0006088C" w:rsidRPr="00CC71AE">
        <w:rPr>
          <w:rFonts w:cs="Arial"/>
          <w:szCs w:val="24"/>
        </w:rPr>
        <w:instrText xml:space="preserve"> TOC \h \z \c "Figure" </w:instrText>
      </w:r>
      <w:r w:rsidRPr="00CC71AE">
        <w:rPr>
          <w:rFonts w:cs="Arial"/>
          <w:szCs w:val="24"/>
        </w:rPr>
        <w:fldChar w:fldCharType="separate"/>
      </w:r>
      <w:hyperlink w:anchor="_Toc449448054" w:history="1">
        <w:r w:rsidR="005F766E" w:rsidRPr="00792678">
          <w:rPr>
            <w:rStyle w:val="Hyperlink"/>
            <w:rFonts w:cs="Arial"/>
            <w:b/>
            <w:noProof/>
          </w:rPr>
          <w:t>Figure 1. Number of cases of campylobacteriosis by year and month of onset, WA, 2010 to 2015</w:t>
        </w:r>
        <w:r w:rsidR="005F766E">
          <w:rPr>
            <w:noProof/>
            <w:webHidden/>
          </w:rPr>
          <w:tab/>
        </w:r>
        <w:r w:rsidR="005F766E">
          <w:rPr>
            <w:noProof/>
            <w:webHidden/>
          </w:rPr>
          <w:fldChar w:fldCharType="begin"/>
        </w:r>
        <w:r w:rsidR="005F766E">
          <w:rPr>
            <w:noProof/>
            <w:webHidden/>
          </w:rPr>
          <w:instrText xml:space="preserve"> PAGEREF _Toc449448054 \h </w:instrText>
        </w:r>
        <w:r w:rsidR="005F766E">
          <w:rPr>
            <w:noProof/>
            <w:webHidden/>
          </w:rPr>
        </w:r>
        <w:r w:rsidR="005F766E">
          <w:rPr>
            <w:noProof/>
            <w:webHidden/>
          </w:rPr>
          <w:fldChar w:fldCharType="separate"/>
        </w:r>
        <w:r w:rsidR="006B510E">
          <w:rPr>
            <w:noProof/>
            <w:webHidden/>
          </w:rPr>
          <w:t>15</w:t>
        </w:r>
        <w:r w:rsidR="005F766E">
          <w:rPr>
            <w:noProof/>
            <w:webHidden/>
          </w:rPr>
          <w:fldChar w:fldCharType="end"/>
        </w:r>
      </w:hyperlink>
    </w:p>
    <w:p w:rsidR="005F766E" w:rsidRDefault="00C0191F">
      <w:pPr>
        <w:pStyle w:val="TableofFigures"/>
        <w:tabs>
          <w:tab w:val="right" w:leader="dot" w:pos="8959"/>
        </w:tabs>
        <w:rPr>
          <w:rFonts w:asciiTheme="minorHAnsi" w:eastAsiaTheme="minorEastAsia" w:hAnsiTheme="minorHAnsi" w:cstheme="minorBidi"/>
          <w:noProof/>
          <w:sz w:val="22"/>
          <w:szCs w:val="22"/>
        </w:rPr>
      </w:pPr>
      <w:hyperlink w:anchor="_Toc449448055" w:history="1">
        <w:r w:rsidR="005F766E" w:rsidRPr="00792678">
          <w:rPr>
            <w:rStyle w:val="Hyperlink"/>
            <w:noProof/>
          </w:rPr>
          <w:t>Figure 2: Age-specific notification rates for campylobacteriosis by sex, WA, 2015</w:t>
        </w:r>
        <w:r w:rsidR="005F766E">
          <w:rPr>
            <w:noProof/>
            <w:webHidden/>
          </w:rPr>
          <w:tab/>
        </w:r>
        <w:r w:rsidR="005F766E">
          <w:rPr>
            <w:noProof/>
            <w:webHidden/>
          </w:rPr>
          <w:fldChar w:fldCharType="begin"/>
        </w:r>
        <w:r w:rsidR="005F766E">
          <w:rPr>
            <w:noProof/>
            <w:webHidden/>
          </w:rPr>
          <w:instrText xml:space="preserve"> PAGEREF _Toc449448055 \h </w:instrText>
        </w:r>
        <w:r w:rsidR="005F766E">
          <w:rPr>
            <w:noProof/>
            <w:webHidden/>
          </w:rPr>
        </w:r>
        <w:r w:rsidR="005F766E">
          <w:rPr>
            <w:noProof/>
            <w:webHidden/>
          </w:rPr>
          <w:fldChar w:fldCharType="separate"/>
        </w:r>
        <w:r w:rsidR="006B510E">
          <w:rPr>
            <w:noProof/>
            <w:webHidden/>
          </w:rPr>
          <w:t>15</w:t>
        </w:r>
        <w:r w:rsidR="005F766E">
          <w:rPr>
            <w:noProof/>
            <w:webHidden/>
          </w:rPr>
          <w:fldChar w:fldCharType="end"/>
        </w:r>
      </w:hyperlink>
    </w:p>
    <w:p w:rsidR="005F766E" w:rsidRDefault="00C0191F">
      <w:pPr>
        <w:pStyle w:val="TableofFigures"/>
        <w:tabs>
          <w:tab w:val="right" w:leader="dot" w:pos="8959"/>
        </w:tabs>
        <w:rPr>
          <w:rFonts w:asciiTheme="minorHAnsi" w:eastAsiaTheme="minorEastAsia" w:hAnsiTheme="minorHAnsi" w:cstheme="minorBidi"/>
          <w:noProof/>
          <w:sz w:val="22"/>
          <w:szCs w:val="22"/>
        </w:rPr>
      </w:pPr>
      <w:hyperlink w:anchor="_Toc449448056" w:history="1">
        <w:r w:rsidR="005F766E" w:rsidRPr="00792678">
          <w:rPr>
            <w:rStyle w:val="Hyperlink"/>
            <w:noProof/>
          </w:rPr>
          <w:t>Figure 3. Campylobacteriosis notification rates by Aboriginality, WA, 2010 to 2015</w:t>
        </w:r>
        <w:r w:rsidR="005F766E">
          <w:rPr>
            <w:noProof/>
            <w:webHidden/>
          </w:rPr>
          <w:tab/>
        </w:r>
        <w:r w:rsidR="005F766E">
          <w:rPr>
            <w:noProof/>
            <w:webHidden/>
          </w:rPr>
          <w:fldChar w:fldCharType="begin"/>
        </w:r>
        <w:r w:rsidR="005F766E">
          <w:rPr>
            <w:noProof/>
            <w:webHidden/>
          </w:rPr>
          <w:instrText xml:space="preserve"> PAGEREF _Toc449448056 \h </w:instrText>
        </w:r>
        <w:r w:rsidR="005F766E">
          <w:rPr>
            <w:noProof/>
            <w:webHidden/>
          </w:rPr>
        </w:r>
        <w:r w:rsidR="005F766E">
          <w:rPr>
            <w:noProof/>
            <w:webHidden/>
          </w:rPr>
          <w:fldChar w:fldCharType="separate"/>
        </w:r>
        <w:r w:rsidR="006B510E">
          <w:rPr>
            <w:noProof/>
            <w:webHidden/>
          </w:rPr>
          <w:t>15</w:t>
        </w:r>
        <w:r w:rsidR="005F766E">
          <w:rPr>
            <w:noProof/>
            <w:webHidden/>
          </w:rPr>
          <w:fldChar w:fldCharType="end"/>
        </w:r>
      </w:hyperlink>
    </w:p>
    <w:p w:rsidR="005F766E" w:rsidRDefault="00C0191F">
      <w:pPr>
        <w:pStyle w:val="TableofFigures"/>
        <w:tabs>
          <w:tab w:val="right" w:leader="dot" w:pos="8959"/>
        </w:tabs>
        <w:rPr>
          <w:rFonts w:asciiTheme="minorHAnsi" w:eastAsiaTheme="minorEastAsia" w:hAnsiTheme="minorHAnsi" w:cstheme="minorBidi"/>
          <w:noProof/>
          <w:sz w:val="22"/>
          <w:szCs w:val="22"/>
        </w:rPr>
      </w:pPr>
      <w:hyperlink w:anchor="_Toc449448057" w:history="1">
        <w:r w:rsidR="005F766E" w:rsidRPr="00792678">
          <w:rPr>
            <w:rStyle w:val="Hyperlink"/>
            <w:rFonts w:cs="Arial"/>
            <w:noProof/>
          </w:rPr>
          <w:t>Figure 4. Campylobacteriosis notification rates by region and Aboriginality, WA, 2015</w:t>
        </w:r>
        <w:r w:rsidR="005F766E">
          <w:rPr>
            <w:noProof/>
            <w:webHidden/>
          </w:rPr>
          <w:tab/>
        </w:r>
        <w:r w:rsidR="005F766E">
          <w:rPr>
            <w:noProof/>
            <w:webHidden/>
          </w:rPr>
          <w:fldChar w:fldCharType="begin"/>
        </w:r>
        <w:r w:rsidR="005F766E">
          <w:rPr>
            <w:noProof/>
            <w:webHidden/>
          </w:rPr>
          <w:instrText xml:space="preserve"> PAGEREF _Toc449448057 \h </w:instrText>
        </w:r>
        <w:r w:rsidR="005F766E">
          <w:rPr>
            <w:noProof/>
            <w:webHidden/>
          </w:rPr>
        </w:r>
        <w:r w:rsidR="005F766E">
          <w:rPr>
            <w:noProof/>
            <w:webHidden/>
          </w:rPr>
          <w:fldChar w:fldCharType="separate"/>
        </w:r>
        <w:r w:rsidR="006B510E">
          <w:rPr>
            <w:noProof/>
            <w:webHidden/>
          </w:rPr>
          <w:t>16</w:t>
        </w:r>
        <w:r w:rsidR="005F766E">
          <w:rPr>
            <w:noProof/>
            <w:webHidden/>
          </w:rPr>
          <w:fldChar w:fldCharType="end"/>
        </w:r>
      </w:hyperlink>
    </w:p>
    <w:p w:rsidR="005F766E" w:rsidRDefault="00C0191F">
      <w:pPr>
        <w:pStyle w:val="TableofFigures"/>
        <w:tabs>
          <w:tab w:val="right" w:leader="dot" w:pos="8959"/>
        </w:tabs>
        <w:rPr>
          <w:rFonts w:asciiTheme="minorHAnsi" w:eastAsiaTheme="minorEastAsia" w:hAnsiTheme="minorHAnsi" w:cstheme="minorBidi"/>
          <w:noProof/>
          <w:sz w:val="22"/>
          <w:szCs w:val="22"/>
        </w:rPr>
      </w:pPr>
      <w:hyperlink w:anchor="_Toc449448058" w:history="1">
        <w:r w:rsidR="005F766E" w:rsidRPr="00792678">
          <w:rPr>
            <w:rStyle w:val="Hyperlink"/>
            <w:noProof/>
          </w:rPr>
          <w:t>Figure 5. Number of cases of salmonellosis by year and month of onset, WA, 2010 to 2015</w:t>
        </w:r>
        <w:r w:rsidR="005F766E">
          <w:rPr>
            <w:noProof/>
            <w:webHidden/>
          </w:rPr>
          <w:tab/>
        </w:r>
        <w:r w:rsidR="005F766E">
          <w:rPr>
            <w:noProof/>
            <w:webHidden/>
          </w:rPr>
          <w:fldChar w:fldCharType="begin"/>
        </w:r>
        <w:r w:rsidR="005F766E">
          <w:rPr>
            <w:noProof/>
            <w:webHidden/>
          </w:rPr>
          <w:instrText xml:space="preserve"> PAGEREF _Toc449448058 \h </w:instrText>
        </w:r>
        <w:r w:rsidR="005F766E">
          <w:rPr>
            <w:noProof/>
            <w:webHidden/>
          </w:rPr>
        </w:r>
        <w:r w:rsidR="005F766E">
          <w:rPr>
            <w:noProof/>
            <w:webHidden/>
          </w:rPr>
          <w:fldChar w:fldCharType="separate"/>
        </w:r>
        <w:r w:rsidR="006B510E">
          <w:rPr>
            <w:noProof/>
            <w:webHidden/>
          </w:rPr>
          <w:t>16</w:t>
        </w:r>
        <w:r w:rsidR="005F766E">
          <w:rPr>
            <w:noProof/>
            <w:webHidden/>
          </w:rPr>
          <w:fldChar w:fldCharType="end"/>
        </w:r>
      </w:hyperlink>
    </w:p>
    <w:p w:rsidR="005F766E" w:rsidRDefault="00C0191F">
      <w:pPr>
        <w:pStyle w:val="TableofFigures"/>
        <w:tabs>
          <w:tab w:val="right" w:leader="dot" w:pos="8959"/>
        </w:tabs>
        <w:rPr>
          <w:rFonts w:asciiTheme="minorHAnsi" w:eastAsiaTheme="minorEastAsia" w:hAnsiTheme="minorHAnsi" w:cstheme="minorBidi"/>
          <w:noProof/>
          <w:sz w:val="22"/>
          <w:szCs w:val="22"/>
        </w:rPr>
      </w:pPr>
      <w:hyperlink w:anchor="_Toc449448059" w:history="1">
        <w:r w:rsidR="005F766E" w:rsidRPr="00792678">
          <w:rPr>
            <w:rStyle w:val="Hyperlink"/>
            <w:rFonts w:cs="Arial"/>
            <w:noProof/>
          </w:rPr>
          <w:t>Figure 6. Age-specific notification rates for salmonellosis by sex, WA, 2015</w:t>
        </w:r>
        <w:r w:rsidR="005F766E">
          <w:rPr>
            <w:noProof/>
            <w:webHidden/>
          </w:rPr>
          <w:tab/>
        </w:r>
        <w:r w:rsidR="005F766E">
          <w:rPr>
            <w:noProof/>
            <w:webHidden/>
          </w:rPr>
          <w:fldChar w:fldCharType="begin"/>
        </w:r>
        <w:r w:rsidR="005F766E">
          <w:rPr>
            <w:noProof/>
            <w:webHidden/>
          </w:rPr>
          <w:instrText xml:space="preserve"> PAGEREF _Toc449448059 \h </w:instrText>
        </w:r>
        <w:r w:rsidR="005F766E">
          <w:rPr>
            <w:noProof/>
            <w:webHidden/>
          </w:rPr>
        </w:r>
        <w:r w:rsidR="005F766E">
          <w:rPr>
            <w:noProof/>
            <w:webHidden/>
          </w:rPr>
          <w:fldChar w:fldCharType="separate"/>
        </w:r>
        <w:r w:rsidR="006B510E">
          <w:rPr>
            <w:noProof/>
            <w:webHidden/>
          </w:rPr>
          <w:t>17</w:t>
        </w:r>
        <w:r w:rsidR="005F766E">
          <w:rPr>
            <w:noProof/>
            <w:webHidden/>
          </w:rPr>
          <w:fldChar w:fldCharType="end"/>
        </w:r>
      </w:hyperlink>
    </w:p>
    <w:p w:rsidR="005F766E" w:rsidRDefault="00C0191F">
      <w:pPr>
        <w:pStyle w:val="TableofFigures"/>
        <w:tabs>
          <w:tab w:val="right" w:leader="dot" w:pos="8959"/>
        </w:tabs>
        <w:rPr>
          <w:rFonts w:asciiTheme="minorHAnsi" w:eastAsiaTheme="minorEastAsia" w:hAnsiTheme="minorHAnsi" w:cstheme="minorBidi"/>
          <w:noProof/>
          <w:sz w:val="22"/>
          <w:szCs w:val="22"/>
        </w:rPr>
      </w:pPr>
      <w:hyperlink w:anchor="_Toc449448060" w:history="1">
        <w:r w:rsidR="005F766E" w:rsidRPr="00792678">
          <w:rPr>
            <w:rStyle w:val="Hyperlink"/>
            <w:rFonts w:cs="Arial"/>
            <w:noProof/>
          </w:rPr>
          <w:t xml:space="preserve">Figure 7. </w:t>
        </w:r>
        <w:r w:rsidR="005F766E" w:rsidRPr="00792678">
          <w:rPr>
            <w:rStyle w:val="Hyperlink"/>
            <w:rFonts w:cs="Arial"/>
            <w:bCs/>
            <w:noProof/>
          </w:rPr>
          <w:t>Salmonellosis notification rates by region and Aboriginality, WA, 2015</w:t>
        </w:r>
        <w:r w:rsidR="005F766E">
          <w:rPr>
            <w:noProof/>
            <w:webHidden/>
          </w:rPr>
          <w:tab/>
        </w:r>
        <w:r w:rsidR="005F766E">
          <w:rPr>
            <w:noProof/>
            <w:webHidden/>
          </w:rPr>
          <w:fldChar w:fldCharType="begin"/>
        </w:r>
        <w:r w:rsidR="005F766E">
          <w:rPr>
            <w:noProof/>
            <w:webHidden/>
          </w:rPr>
          <w:instrText xml:space="preserve"> PAGEREF _Toc449448060 \h </w:instrText>
        </w:r>
        <w:r w:rsidR="005F766E">
          <w:rPr>
            <w:noProof/>
            <w:webHidden/>
          </w:rPr>
        </w:r>
        <w:r w:rsidR="005F766E">
          <w:rPr>
            <w:noProof/>
            <w:webHidden/>
          </w:rPr>
          <w:fldChar w:fldCharType="separate"/>
        </w:r>
        <w:r w:rsidR="006B510E">
          <w:rPr>
            <w:noProof/>
            <w:webHidden/>
          </w:rPr>
          <w:t>17</w:t>
        </w:r>
        <w:r w:rsidR="005F766E">
          <w:rPr>
            <w:noProof/>
            <w:webHidden/>
          </w:rPr>
          <w:fldChar w:fldCharType="end"/>
        </w:r>
      </w:hyperlink>
    </w:p>
    <w:p w:rsidR="005F766E" w:rsidRDefault="00C0191F">
      <w:pPr>
        <w:pStyle w:val="TableofFigures"/>
        <w:tabs>
          <w:tab w:val="right" w:leader="dot" w:pos="8959"/>
        </w:tabs>
        <w:rPr>
          <w:rFonts w:asciiTheme="minorHAnsi" w:eastAsiaTheme="minorEastAsia" w:hAnsiTheme="minorHAnsi" w:cstheme="minorBidi"/>
          <w:noProof/>
          <w:sz w:val="22"/>
          <w:szCs w:val="22"/>
        </w:rPr>
      </w:pPr>
      <w:hyperlink w:anchor="_Toc449448061" w:history="1">
        <w:r w:rsidR="005F766E" w:rsidRPr="00792678">
          <w:rPr>
            <w:rStyle w:val="Hyperlink"/>
            <w:noProof/>
          </w:rPr>
          <w:t xml:space="preserve">Figure 8. </w:t>
        </w:r>
        <w:r w:rsidR="005F766E" w:rsidRPr="00792678">
          <w:rPr>
            <w:rStyle w:val="Hyperlink"/>
            <w:rFonts w:cs="Arial"/>
            <w:noProof/>
            <w:lang w:val="en-US"/>
          </w:rPr>
          <w:t>Proportion of salmonellosis cases acquired overseas, by year of onset, 2010 to 2015</w:t>
        </w:r>
        <w:r w:rsidR="005F766E">
          <w:rPr>
            <w:noProof/>
            <w:webHidden/>
          </w:rPr>
          <w:tab/>
        </w:r>
        <w:r w:rsidR="005F766E">
          <w:rPr>
            <w:noProof/>
            <w:webHidden/>
          </w:rPr>
          <w:fldChar w:fldCharType="begin"/>
        </w:r>
        <w:r w:rsidR="005F766E">
          <w:rPr>
            <w:noProof/>
            <w:webHidden/>
          </w:rPr>
          <w:instrText xml:space="preserve"> PAGEREF _Toc449448061 \h </w:instrText>
        </w:r>
        <w:r w:rsidR="005F766E">
          <w:rPr>
            <w:noProof/>
            <w:webHidden/>
          </w:rPr>
        </w:r>
        <w:r w:rsidR="005F766E">
          <w:rPr>
            <w:noProof/>
            <w:webHidden/>
          </w:rPr>
          <w:fldChar w:fldCharType="separate"/>
        </w:r>
        <w:r w:rsidR="006B510E">
          <w:rPr>
            <w:noProof/>
            <w:webHidden/>
          </w:rPr>
          <w:t>19</w:t>
        </w:r>
        <w:r w:rsidR="005F766E">
          <w:rPr>
            <w:noProof/>
            <w:webHidden/>
          </w:rPr>
          <w:fldChar w:fldCharType="end"/>
        </w:r>
      </w:hyperlink>
    </w:p>
    <w:p w:rsidR="005F766E" w:rsidRDefault="00C0191F">
      <w:pPr>
        <w:pStyle w:val="TableofFigures"/>
        <w:tabs>
          <w:tab w:val="right" w:leader="dot" w:pos="8959"/>
        </w:tabs>
        <w:rPr>
          <w:rFonts w:asciiTheme="minorHAnsi" w:eastAsiaTheme="minorEastAsia" w:hAnsiTheme="minorHAnsi" w:cstheme="minorBidi"/>
          <w:noProof/>
          <w:sz w:val="22"/>
          <w:szCs w:val="22"/>
        </w:rPr>
      </w:pPr>
      <w:hyperlink w:anchor="_Toc449448062" w:history="1">
        <w:r w:rsidR="005F766E" w:rsidRPr="00792678">
          <w:rPr>
            <w:rStyle w:val="Hyperlink"/>
            <w:noProof/>
          </w:rPr>
          <w:t>Figure 9. Number of cases of rotavirus infection by year and month of onset, WA, 2010 to 2015</w:t>
        </w:r>
        <w:r w:rsidR="005F766E">
          <w:rPr>
            <w:noProof/>
            <w:webHidden/>
          </w:rPr>
          <w:tab/>
        </w:r>
        <w:r w:rsidR="005F766E">
          <w:rPr>
            <w:noProof/>
            <w:webHidden/>
          </w:rPr>
          <w:fldChar w:fldCharType="begin"/>
        </w:r>
        <w:r w:rsidR="005F766E">
          <w:rPr>
            <w:noProof/>
            <w:webHidden/>
          </w:rPr>
          <w:instrText xml:space="preserve"> PAGEREF _Toc449448062 \h </w:instrText>
        </w:r>
        <w:r w:rsidR="005F766E">
          <w:rPr>
            <w:noProof/>
            <w:webHidden/>
          </w:rPr>
        </w:r>
        <w:r w:rsidR="005F766E">
          <w:rPr>
            <w:noProof/>
            <w:webHidden/>
          </w:rPr>
          <w:fldChar w:fldCharType="separate"/>
        </w:r>
        <w:r w:rsidR="006B510E">
          <w:rPr>
            <w:noProof/>
            <w:webHidden/>
          </w:rPr>
          <w:t>19</w:t>
        </w:r>
        <w:r w:rsidR="005F766E">
          <w:rPr>
            <w:noProof/>
            <w:webHidden/>
          </w:rPr>
          <w:fldChar w:fldCharType="end"/>
        </w:r>
      </w:hyperlink>
    </w:p>
    <w:p w:rsidR="005F766E" w:rsidRDefault="00C0191F">
      <w:pPr>
        <w:pStyle w:val="TableofFigures"/>
        <w:tabs>
          <w:tab w:val="right" w:leader="dot" w:pos="8959"/>
        </w:tabs>
        <w:rPr>
          <w:rFonts w:asciiTheme="minorHAnsi" w:eastAsiaTheme="minorEastAsia" w:hAnsiTheme="minorHAnsi" w:cstheme="minorBidi"/>
          <w:noProof/>
          <w:sz w:val="22"/>
          <w:szCs w:val="22"/>
        </w:rPr>
      </w:pPr>
      <w:hyperlink w:anchor="_Toc449448063" w:history="1">
        <w:r w:rsidR="005F766E" w:rsidRPr="00792678">
          <w:rPr>
            <w:rStyle w:val="Hyperlink"/>
            <w:rFonts w:cs="Arial"/>
            <w:noProof/>
          </w:rPr>
          <w:t xml:space="preserve">Figure 10. </w:t>
        </w:r>
        <w:r w:rsidR="005F766E" w:rsidRPr="00792678">
          <w:rPr>
            <w:rStyle w:val="Hyperlink"/>
            <w:rFonts w:cs="Arial"/>
            <w:bCs/>
            <w:noProof/>
          </w:rPr>
          <w:t>Age-specific notification rates for rotavirus by sex, WA, 2015</w:t>
        </w:r>
        <w:r w:rsidR="005F766E">
          <w:rPr>
            <w:noProof/>
            <w:webHidden/>
          </w:rPr>
          <w:tab/>
        </w:r>
        <w:r w:rsidR="005F766E">
          <w:rPr>
            <w:noProof/>
            <w:webHidden/>
          </w:rPr>
          <w:fldChar w:fldCharType="begin"/>
        </w:r>
        <w:r w:rsidR="005F766E">
          <w:rPr>
            <w:noProof/>
            <w:webHidden/>
          </w:rPr>
          <w:instrText xml:space="preserve"> PAGEREF _Toc449448063 \h </w:instrText>
        </w:r>
        <w:r w:rsidR="005F766E">
          <w:rPr>
            <w:noProof/>
            <w:webHidden/>
          </w:rPr>
        </w:r>
        <w:r w:rsidR="005F766E">
          <w:rPr>
            <w:noProof/>
            <w:webHidden/>
          </w:rPr>
          <w:fldChar w:fldCharType="separate"/>
        </w:r>
        <w:r w:rsidR="006B510E">
          <w:rPr>
            <w:noProof/>
            <w:webHidden/>
          </w:rPr>
          <w:t>20</w:t>
        </w:r>
        <w:r w:rsidR="005F766E">
          <w:rPr>
            <w:noProof/>
            <w:webHidden/>
          </w:rPr>
          <w:fldChar w:fldCharType="end"/>
        </w:r>
      </w:hyperlink>
    </w:p>
    <w:p w:rsidR="005F766E" w:rsidRDefault="00C0191F">
      <w:pPr>
        <w:pStyle w:val="TableofFigures"/>
        <w:tabs>
          <w:tab w:val="right" w:leader="dot" w:pos="8959"/>
        </w:tabs>
        <w:rPr>
          <w:rFonts w:asciiTheme="minorHAnsi" w:eastAsiaTheme="minorEastAsia" w:hAnsiTheme="minorHAnsi" w:cstheme="minorBidi"/>
          <w:noProof/>
          <w:sz w:val="22"/>
          <w:szCs w:val="22"/>
        </w:rPr>
      </w:pPr>
      <w:hyperlink w:anchor="_Toc449448064" w:history="1">
        <w:r w:rsidR="005F766E" w:rsidRPr="00792678">
          <w:rPr>
            <w:rStyle w:val="Hyperlink"/>
            <w:noProof/>
          </w:rPr>
          <w:t>Figure 11. Rotavirus notification rates by region and Aboriginality, WA, 2015</w:t>
        </w:r>
        <w:r w:rsidR="005F766E">
          <w:rPr>
            <w:noProof/>
            <w:webHidden/>
          </w:rPr>
          <w:tab/>
        </w:r>
        <w:r w:rsidR="005F766E">
          <w:rPr>
            <w:noProof/>
            <w:webHidden/>
          </w:rPr>
          <w:fldChar w:fldCharType="begin"/>
        </w:r>
        <w:r w:rsidR="005F766E">
          <w:rPr>
            <w:noProof/>
            <w:webHidden/>
          </w:rPr>
          <w:instrText xml:space="preserve"> PAGEREF _Toc449448064 \h </w:instrText>
        </w:r>
        <w:r w:rsidR="005F766E">
          <w:rPr>
            <w:noProof/>
            <w:webHidden/>
          </w:rPr>
        </w:r>
        <w:r w:rsidR="005F766E">
          <w:rPr>
            <w:noProof/>
            <w:webHidden/>
          </w:rPr>
          <w:fldChar w:fldCharType="separate"/>
        </w:r>
        <w:r w:rsidR="006B510E">
          <w:rPr>
            <w:noProof/>
            <w:webHidden/>
          </w:rPr>
          <w:t>21</w:t>
        </w:r>
        <w:r w:rsidR="005F766E">
          <w:rPr>
            <w:noProof/>
            <w:webHidden/>
          </w:rPr>
          <w:fldChar w:fldCharType="end"/>
        </w:r>
      </w:hyperlink>
    </w:p>
    <w:p w:rsidR="005F766E" w:rsidRDefault="00C0191F">
      <w:pPr>
        <w:pStyle w:val="TableofFigures"/>
        <w:tabs>
          <w:tab w:val="right" w:leader="dot" w:pos="8959"/>
        </w:tabs>
        <w:rPr>
          <w:rFonts w:asciiTheme="minorHAnsi" w:eastAsiaTheme="minorEastAsia" w:hAnsiTheme="minorHAnsi" w:cstheme="minorBidi"/>
          <w:noProof/>
          <w:sz w:val="22"/>
          <w:szCs w:val="22"/>
        </w:rPr>
      </w:pPr>
      <w:hyperlink w:anchor="_Toc449448065" w:history="1">
        <w:r w:rsidR="005F766E" w:rsidRPr="00792678">
          <w:rPr>
            <w:rStyle w:val="Hyperlink"/>
            <w:rFonts w:cs="Arial"/>
            <w:noProof/>
          </w:rPr>
          <w:t>Figure 12. Age-specific notification rates for cryptosporidiosis by sex, WA, 2015</w:t>
        </w:r>
        <w:r w:rsidR="005F766E">
          <w:rPr>
            <w:noProof/>
            <w:webHidden/>
          </w:rPr>
          <w:tab/>
        </w:r>
        <w:r w:rsidR="005F766E">
          <w:rPr>
            <w:noProof/>
            <w:webHidden/>
          </w:rPr>
          <w:fldChar w:fldCharType="begin"/>
        </w:r>
        <w:r w:rsidR="005F766E">
          <w:rPr>
            <w:noProof/>
            <w:webHidden/>
          </w:rPr>
          <w:instrText xml:space="preserve"> PAGEREF _Toc449448065 \h </w:instrText>
        </w:r>
        <w:r w:rsidR="005F766E">
          <w:rPr>
            <w:noProof/>
            <w:webHidden/>
          </w:rPr>
        </w:r>
        <w:r w:rsidR="005F766E">
          <w:rPr>
            <w:noProof/>
            <w:webHidden/>
          </w:rPr>
          <w:fldChar w:fldCharType="separate"/>
        </w:r>
        <w:r w:rsidR="006B510E">
          <w:rPr>
            <w:noProof/>
            <w:webHidden/>
          </w:rPr>
          <w:t>22</w:t>
        </w:r>
        <w:r w:rsidR="005F766E">
          <w:rPr>
            <w:noProof/>
            <w:webHidden/>
          </w:rPr>
          <w:fldChar w:fldCharType="end"/>
        </w:r>
      </w:hyperlink>
    </w:p>
    <w:p w:rsidR="005F766E" w:rsidRDefault="00C0191F">
      <w:pPr>
        <w:pStyle w:val="TableofFigures"/>
        <w:tabs>
          <w:tab w:val="right" w:leader="dot" w:pos="8959"/>
        </w:tabs>
        <w:rPr>
          <w:rFonts w:asciiTheme="minorHAnsi" w:eastAsiaTheme="minorEastAsia" w:hAnsiTheme="minorHAnsi" w:cstheme="minorBidi"/>
          <w:noProof/>
          <w:sz w:val="22"/>
          <w:szCs w:val="22"/>
        </w:rPr>
      </w:pPr>
      <w:hyperlink w:anchor="_Toc449448066" w:history="1">
        <w:r w:rsidR="005F766E" w:rsidRPr="00792678">
          <w:rPr>
            <w:rStyle w:val="Hyperlink"/>
            <w:rFonts w:cs="Arial"/>
            <w:noProof/>
          </w:rPr>
          <w:t>Figure 13. Cryptosporidiosis notification rates by region and Aboriginality, WA, 2015</w:t>
        </w:r>
        <w:r w:rsidR="005F766E">
          <w:rPr>
            <w:noProof/>
            <w:webHidden/>
          </w:rPr>
          <w:tab/>
        </w:r>
        <w:r w:rsidR="005F766E">
          <w:rPr>
            <w:noProof/>
            <w:webHidden/>
          </w:rPr>
          <w:fldChar w:fldCharType="begin"/>
        </w:r>
        <w:r w:rsidR="005F766E">
          <w:rPr>
            <w:noProof/>
            <w:webHidden/>
          </w:rPr>
          <w:instrText xml:space="preserve"> PAGEREF _Toc449448066 \h </w:instrText>
        </w:r>
        <w:r w:rsidR="005F766E">
          <w:rPr>
            <w:noProof/>
            <w:webHidden/>
          </w:rPr>
        </w:r>
        <w:r w:rsidR="005F766E">
          <w:rPr>
            <w:noProof/>
            <w:webHidden/>
          </w:rPr>
          <w:fldChar w:fldCharType="separate"/>
        </w:r>
        <w:r w:rsidR="006B510E">
          <w:rPr>
            <w:noProof/>
            <w:webHidden/>
          </w:rPr>
          <w:t>22</w:t>
        </w:r>
        <w:r w:rsidR="005F766E">
          <w:rPr>
            <w:noProof/>
            <w:webHidden/>
          </w:rPr>
          <w:fldChar w:fldCharType="end"/>
        </w:r>
      </w:hyperlink>
    </w:p>
    <w:p w:rsidR="005F766E" w:rsidRDefault="00C0191F">
      <w:pPr>
        <w:pStyle w:val="TableofFigures"/>
        <w:tabs>
          <w:tab w:val="right" w:leader="dot" w:pos="8959"/>
        </w:tabs>
        <w:rPr>
          <w:rFonts w:asciiTheme="minorHAnsi" w:eastAsiaTheme="minorEastAsia" w:hAnsiTheme="minorHAnsi" w:cstheme="minorBidi"/>
          <w:noProof/>
          <w:sz w:val="22"/>
          <w:szCs w:val="22"/>
        </w:rPr>
      </w:pPr>
      <w:hyperlink w:anchor="_Toc449448067" w:history="1">
        <w:r w:rsidR="005F766E" w:rsidRPr="00792678">
          <w:rPr>
            <w:rStyle w:val="Hyperlink"/>
            <w:rFonts w:cs="Arial"/>
            <w:noProof/>
          </w:rPr>
          <w:t xml:space="preserve">Figure 14. Number of cases of shigellosis by year and month of onset, WA, </w:t>
        </w:r>
        <w:r w:rsidR="005F766E" w:rsidRPr="00792678">
          <w:rPr>
            <w:rStyle w:val="Hyperlink"/>
            <w:rFonts w:cs="Arial"/>
            <w:bCs/>
            <w:noProof/>
          </w:rPr>
          <w:t>2010 to 2015</w:t>
        </w:r>
        <w:r w:rsidR="005F766E">
          <w:rPr>
            <w:noProof/>
            <w:webHidden/>
          </w:rPr>
          <w:tab/>
        </w:r>
        <w:r w:rsidR="005F766E">
          <w:rPr>
            <w:noProof/>
            <w:webHidden/>
          </w:rPr>
          <w:fldChar w:fldCharType="begin"/>
        </w:r>
        <w:r w:rsidR="005F766E">
          <w:rPr>
            <w:noProof/>
            <w:webHidden/>
          </w:rPr>
          <w:instrText xml:space="preserve"> PAGEREF _Toc449448067 \h </w:instrText>
        </w:r>
        <w:r w:rsidR="005F766E">
          <w:rPr>
            <w:noProof/>
            <w:webHidden/>
          </w:rPr>
        </w:r>
        <w:r w:rsidR="005F766E">
          <w:rPr>
            <w:noProof/>
            <w:webHidden/>
          </w:rPr>
          <w:fldChar w:fldCharType="separate"/>
        </w:r>
        <w:r w:rsidR="006B510E">
          <w:rPr>
            <w:noProof/>
            <w:webHidden/>
          </w:rPr>
          <w:t>23</w:t>
        </w:r>
        <w:r w:rsidR="005F766E">
          <w:rPr>
            <w:noProof/>
            <w:webHidden/>
          </w:rPr>
          <w:fldChar w:fldCharType="end"/>
        </w:r>
      </w:hyperlink>
    </w:p>
    <w:p w:rsidR="005F766E" w:rsidRDefault="00C0191F">
      <w:pPr>
        <w:pStyle w:val="TableofFigures"/>
        <w:tabs>
          <w:tab w:val="right" w:leader="dot" w:pos="8959"/>
        </w:tabs>
        <w:rPr>
          <w:rFonts w:asciiTheme="minorHAnsi" w:eastAsiaTheme="minorEastAsia" w:hAnsiTheme="minorHAnsi" w:cstheme="minorBidi"/>
          <w:noProof/>
          <w:sz w:val="22"/>
          <w:szCs w:val="22"/>
        </w:rPr>
      </w:pPr>
      <w:hyperlink w:anchor="_Toc449448068" w:history="1">
        <w:r w:rsidR="005F766E" w:rsidRPr="00792678">
          <w:rPr>
            <w:rStyle w:val="Hyperlink"/>
            <w:noProof/>
          </w:rPr>
          <w:t xml:space="preserve">Figure 15. Age-specific notification rates for shigellosis by sex, WA, </w:t>
        </w:r>
        <w:r w:rsidR="005F766E" w:rsidRPr="00792678">
          <w:rPr>
            <w:rStyle w:val="Hyperlink"/>
            <w:bCs/>
            <w:noProof/>
          </w:rPr>
          <w:t>2015</w:t>
        </w:r>
        <w:r w:rsidR="005F766E">
          <w:rPr>
            <w:noProof/>
            <w:webHidden/>
          </w:rPr>
          <w:tab/>
        </w:r>
        <w:r w:rsidR="005F766E">
          <w:rPr>
            <w:noProof/>
            <w:webHidden/>
          </w:rPr>
          <w:fldChar w:fldCharType="begin"/>
        </w:r>
        <w:r w:rsidR="005F766E">
          <w:rPr>
            <w:noProof/>
            <w:webHidden/>
          </w:rPr>
          <w:instrText xml:space="preserve"> PAGEREF _Toc449448068 \h </w:instrText>
        </w:r>
        <w:r w:rsidR="005F766E">
          <w:rPr>
            <w:noProof/>
            <w:webHidden/>
          </w:rPr>
        </w:r>
        <w:r w:rsidR="005F766E">
          <w:rPr>
            <w:noProof/>
            <w:webHidden/>
          </w:rPr>
          <w:fldChar w:fldCharType="separate"/>
        </w:r>
        <w:r w:rsidR="006B510E">
          <w:rPr>
            <w:noProof/>
            <w:webHidden/>
          </w:rPr>
          <w:t>24</w:t>
        </w:r>
        <w:r w:rsidR="005F766E">
          <w:rPr>
            <w:noProof/>
            <w:webHidden/>
          </w:rPr>
          <w:fldChar w:fldCharType="end"/>
        </w:r>
      </w:hyperlink>
    </w:p>
    <w:p w:rsidR="005F766E" w:rsidRDefault="00C0191F">
      <w:pPr>
        <w:pStyle w:val="TableofFigures"/>
        <w:tabs>
          <w:tab w:val="right" w:leader="dot" w:pos="8959"/>
        </w:tabs>
        <w:rPr>
          <w:rFonts w:asciiTheme="minorHAnsi" w:eastAsiaTheme="minorEastAsia" w:hAnsiTheme="minorHAnsi" w:cstheme="minorBidi"/>
          <w:noProof/>
          <w:sz w:val="22"/>
          <w:szCs w:val="22"/>
        </w:rPr>
      </w:pPr>
      <w:hyperlink w:anchor="_Toc449448069" w:history="1">
        <w:r w:rsidR="005F766E" w:rsidRPr="00792678">
          <w:rPr>
            <w:rStyle w:val="Hyperlink"/>
            <w:rFonts w:cs="Arial"/>
            <w:noProof/>
          </w:rPr>
          <w:t xml:space="preserve">Figure 16. Shigellosis notification rates by region and Aboriginality, WA, </w:t>
        </w:r>
        <w:r w:rsidR="005F766E" w:rsidRPr="00792678">
          <w:rPr>
            <w:rStyle w:val="Hyperlink"/>
            <w:rFonts w:cs="Arial"/>
            <w:bCs/>
            <w:noProof/>
          </w:rPr>
          <w:t>2015</w:t>
        </w:r>
        <w:r w:rsidR="005F766E">
          <w:rPr>
            <w:noProof/>
            <w:webHidden/>
          </w:rPr>
          <w:tab/>
        </w:r>
        <w:r w:rsidR="005F766E">
          <w:rPr>
            <w:noProof/>
            <w:webHidden/>
          </w:rPr>
          <w:fldChar w:fldCharType="begin"/>
        </w:r>
        <w:r w:rsidR="005F766E">
          <w:rPr>
            <w:noProof/>
            <w:webHidden/>
          </w:rPr>
          <w:instrText xml:space="preserve"> PAGEREF _Toc449448069 \h </w:instrText>
        </w:r>
        <w:r w:rsidR="005F766E">
          <w:rPr>
            <w:noProof/>
            <w:webHidden/>
          </w:rPr>
        </w:r>
        <w:r w:rsidR="005F766E">
          <w:rPr>
            <w:noProof/>
            <w:webHidden/>
          </w:rPr>
          <w:fldChar w:fldCharType="separate"/>
        </w:r>
        <w:r w:rsidR="006B510E">
          <w:rPr>
            <w:noProof/>
            <w:webHidden/>
          </w:rPr>
          <w:t>24</w:t>
        </w:r>
        <w:r w:rsidR="005F766E">
          <w:rPr>
            <w:noProof/>
            <w:webHidden/>
          </w:rPr>
          <w:fldChar w:fldCharType="end"/>
        </w:r>
      </w:hyperlink>
    </w:p>
    <w:p w:rsidR="005F766E" w:rsidRDefault="00C0191F">
      <w:pPr>
        <w:pStyle w:val="TableofFigures"/>
        <w:tabs>
          <w:tab w:val="right" w:leader="dot" w:pos="8959"/>
        </w:tabs>
        <w:rPr>
          <w:rFonts w:asciiTheme="minorHAnsi" w:eastAsiaTheme="minorEastAsia" w:hAnsiTheme="minorHAnsi" w:cstheme="minorBidi"/>
          <w:noProof/>
          <w:sz w:val="22"/>
          <w:szCs w:val="22"/>
        </w:rPr>
      </w:pPr>
      <w:hyperlink w:anchor="_Toc449448070" w:history="1">
        <w:r w:rsidR="005F766E" w:rsidRPr="00792678">
          <w:rPr>
            <w:rStyle w:val="Hyperlink"/>
            <w:rFonts w:cs="Arial"/>
            <w:noProof/>
          </w:rPr>
          <w:t>Figure 17.</w:t>
        </w:r>
        <w:r w:rsidR="005F766E" w:rsidRPr="00792678">
          <w:rPr>
            <w:rStyle w:val="Hyperlink"/>
            <w:rFonts w:cs="Arial"/>
            <w:noProof/>
            <w:lang w:val="en-US"/>
          </w:rPr>
          <w:t xml:space="preserve"> Place of acquisition for shigellosis cases, 2010 to 2015</w:t>
        </w:r>
        <w:r w:rsidR="005F766E">
          <w:rPr>
            <w:noProof/>
            <w:webHidden/>
          </w:rPr>
          <w:tab/>
        </w:r>
        <w:r w:rsidR="005F766E">
          <w:rPr>
            <w:noProof/>
            <w:webHidden/>
          </w:rPr>
          <w:fldChar w:fldCharType="begin"/>
        </w:r>
        <w:r w:rsidR="005F766E">
          <w:rPr>
            <w:noProof/>
            <w:webHidden/>
          </w:rPr>
          <w:instrText xml:space="preserve"> PAGEREF _Toc449448070 \h </w:instrText>
        </w:r>
        <w:r w:rsidR="005F766E">
          <w:rPr>
            <w:noProof/>
            <w:webHidden/>
          </w:rPr>
        </w:r>
        <w:r w:rsidR="005F766E">
          <w:rPr>
            <w:noProof/>
            <w:webHidden/>
          </w:rPr>
          <w:fldChar w:fldCharType="separate"/>
        </w:r>
        <w:r w:rsidR="006B510E">
          <w:rPr>
            <w:noProof/>
            <w:webHidden/>
          </w:rPr>
          <w:t>24</w:t>
        </w:r>
        <w:r w:rsidR="005F766E">
          <w:rPr>
            <w:noProof/>
            <w:webHidden/>
          </w:rPr>
          <w:fldChar w:fldCharType="end"/>
        </w:r>
      </w:hyperlink>
    </w:p>
    <w:p w:rsidR="005F766E" w:rsidRDefault="00C0191F">
      <w:pPr>
        <w:pStyle w:val="TableofFigures"/>
        <w:tabs>
          <w:tab w:val="right" w:leader="dot" w:pos="8959"/>
        </w:tabs>
        <w:rPr>
          <w:rFonts w:asciiTheme="minorHAnsi" w:eastAsiaTheme="minorEastAsia" w:hAnsiTheme="minorHAnsi" w:cstheme="minorBidi"/>
          <w:noProof/>
          <w:sz w:val="22"/>
          <w:szCs w:val="22"/>
        </w:rPr>
      </w:pPr>
      <w:hyperlink w:anchor="_Toc449448071" w:history="1">
        <w:r w:rsidR="005F766E" w:rsidRPr="00792678">
          <w:rPr>
            <w:rStyle w:val="Hyperlink"/>
            <w:rFonts w:cs="Arial"/>
            <w:noProof/>
            <w:lang w:val="en-US"/>
          </w:rPr>
          <w:t>Figure 18. Place of acquisition for hepatitis A cases, 2010 to 2015</w:t>
        </w:r>
        <w:r w:rsidR="005F766E">
          <w:rPr>
            <w:noProof/>
            <w:webHidden/>
          </w:rPr>
          <w:tab/>
        </w:r>
        <w:r w:rsidR="005F766E">
          <w:rPr>
            <w:noProof/>
            <w:webHidden/>
          </w:rPr>
          <w:fldChar w:fldCharType="begin"/>
        </w:r>
        <w:r w:rsidR="005F766E">
          <w:rPr>
            <w:noProof/>
            <w:webHidden/>
          </w:rPr>
          <w:instrText xml:space="preserve"> PAGEREF _Toc449448071 \h </w:instrText>
        </w:r>
        <w:r w:rsidR="005F766E">
          <w:rPr>
            <w:noProof/>
            <w:webHidden/>
          </w:rPr>
        </w:r>
        <w:r w:rsidR="005F766E">
          <w:rPr>
            <w:noProof/>
            <w:webHidden/>
          </w:rPr>
          <w:fldChar w:fldCharType="separate"/>
        </w:r>
        <w:r w:rsidR="006B510E">
          <w:rPr>
            <w:noProof/>
            <w:webHidden/>
          </w:rPr>
          <w:t>25</w:t>
        </w:r>
        <w:r w:rsidR="005F766E">
          <w:rPr>
            <w:noProof/>
            <w:webHidden/>
          </w:rPr>
          <w:fldChar w:fldCharType="end"/>
        </w:r>
      </w:hyperlink>
    </w:p>
    <w:p w:rsidR="005F766E" w:rsidRDefault="00C0191F">
      <w:pPr>
        <w:pStyle w:val="TableofFigures"/>
        <w:tabs>
          <w:tab w:val="right" w:leader="dot" w:pos="8959"/>
        </w:tabs>
        <w:rPr>
          <w:rFonts w:asciiTheme="minorHAnsi" w:eastAsiaTheme="minorEastAsia" w:hAnsiTheme="minorHAnsi" w:cstheme="minorBidi"/>
          <w:noProof/>
          <w:sz w:val="22"/>
          <w:szCs w:val="22"/>
        </w:rPr>
      </w:pPr>
      <w:hyperlink w:anchor="_Toc449448072" w:history="1">
        <w:r w:rsidR="005F766E" w:rsidRPr="00792678">
          <w:rPr>
            <w:rStyle w:val="Hyperlink"/>
            <w:noProof/>
          </w:rPr>
          <w:t>Figure 19. Notifications of listeriosis showing non-pregnancy related infections and deaths, and materno-foetal infections and deaths, WA, 2010 to 2015.</w:t>
        </w:r>
        <w:r w:rsidR="005F766E">
          <w:rPr>
            <w:noProof/>
            <w:webHidden/>
          </w:rPr>
          <w:tab/>
        </w:r>
        <w:r w:rsidR="005F766E">
          <w:rPr>
            <w:noProof/>
            <w:webHidden/>
          </w:rPr>
          <w:fldChar w:fldCharType="begin"/>
        </w:r>
        <w:r w:rsidR="005F766E">
          <w:rPr>
            <w:noProof/>
            <w:webHidden/>
          </w:rPr>
          <w:instrText xml:space="preserve"> PAGEREF _Toc449448072 \h </w:instrText>
        </w:r>
        <w:r w:rsidR="005F766E">
          <w:rPr>
            <w:noProof/>
            <w:webHidden/>
          </w:rPr>
        </w:r>
        <w:r w:rsidR="005F766E">
          <w:rPr>
            <w:noProof/>
            <w:webHidden/>
          </w:rPr>
          <w:fldChar w:fldCharType="separate"/>
        </w:r>
        <w:r w:rsidR="006B510E">
          <w:rPr>
            <w:noProof/>
            <w:webHidden/>
          </w:rPr>
          <w:t>26</w:t>
        </w:r>
        <w:r w:rsidR="005F766E">
          <w:rPr>
            <w:noProof/>
            <w:webHidden/>
          </w:rPr>
          <w:fldChar w:fldCharType="end"/>
        </w:r>
      </w:hyperlink>
    </w:p>
    <w:p w:rsidR="005F766E" w:rsidRPr="00A67A83" w:rsidRDefault="00C0191F">
      <w:pPr>
        <w:pStyle w:val="TableofFigures"/>
        <w:tabs>
          <w:tab w:val="right" w:leader="dot" w:pos="8959"/>
        </w:tabs>
        <w:rPr>
          <w:rFonts w:asciiTheme="minorHAnsi" w:eastAsiaTheme="minorEastAsia" w:hAnsiTheme="minorHAnsi" w:cstheme="minorBidi"/>
          <w:noProof/>
          <w:sz w:val="22"/>
          <w:szCs w:val="22"/>
        </w:rPr>
      </w:pPr>
      <w:hyperlink w:anchor="_Toc449448073" w:history="1">
        <w:r w:rsidR="005F766E" w:rsidRPr="00A67A83">
          <w:rPr>
            <w:rStyle w:val="Hyperlink"/>
            <w:noProof/>
          </w:rPr>
          <w:t xml:space="preserve">Figure 20. </w:t>
        </w:r>
        <w:r w:rsidR="005F766E" w:rsidRPr="00A67A83">
          <w:rPr>
            <w:rStyle w:val="Hyperlink"/>
            <w:rFonts w:cs="Arial"/>
            <w:noProof/>
          </w:rPr>
          <w:t xml:space="preserve"> Number of gastroenteritis outbreaks designated as non-foodborne or with unknown mode of transmission reported in WA, in 2015</w:t>
        </w:r>
        <w:r w:rsidR="005F766E" w:rsidRPr="00A67A83">
          <w:rPr>
            <w:noProof/>
            <w:webHidden/>
          </w:rPr>
          <w:tab/>
        </w:r>
        <w:r w:rsidR="005F766E" w:rsidRPr="00A67A83">
          <w:rPr>
            <w:noProof/>
            <w:webHidden/>
          </w:rPr>
          <w:fldChar w:fldCharType="begin"/>
        </w:r>
        <w:r w:rsidR="005F766E" w:rsidRPr="00A67A83">
          <w:rPr>
            <w:noProof/>
            <w:webHidden/>
          </w:rPr>
          <w:instrText xml:space="preserve"> PAGEREF _Toc449448073 \h </w:instrText>
        </w:r>
        <w:r w:rsidR="005F766E" w:rsidRPr="00A67A83">
          <w:rPr>
            <w:noProof/>
            <w:webHidden/>
          </w:rPr>
        </w:r>
        <w:r w:rsidR="005F766E" w:rsidRPr="00A67A83">
          <w:rPr>
            <w:noProof/>
            <w:webHidden/>
          </w:rPr>
          <w:fldChar w:fldCharType="separate"/>
        </w:r>
        <w:r w:rsidR="006B510E">
          <w:rPr>
            <w:noProof/>
            <w:webHidden/>
          </w:rPr>
          <w:t>34</w:t>
        </w:r>
        <w:r w:rsidR="005F766E" w:rsidRPr="00A67A83">
          <w:rPr>
            <w:noProof/>
            <w:webHidden/>
          </w:rPr>
          <w:fldChar w:fldCharType="end"/>
        </w:r>
      </w:hyperlink>
    </w:p>
    <w:p w:rsidR="005F766E" w:rsidRPr="00A67A83" w:rsidRDefault="00C0191F">
      <w:pPr>
        <w:pStyle w:val="TableofFigures"/>
        <w:tabs>
          <w:tab w:val="right" w:leader="dot" w:pos="8959"/>
        </w:tabs>
        <w:rPr>
          <w:rFonts w:asciiTheme="minorHAnsi" w:eastAsiaTheme="minorEastAsia" w:hAnsiTheme="minorHAnsi" w:cstheme="minorBidi"/>
          <w:noProof/>
          <w:sz w:val="22"/>
          <w:szCs w:val="22"/>
        </w:rPr>
      </w:pPr>
      <w:hyperlink w:anchor="_Toc449448074" w:history="1">
        <w:r w:rsidR="005F766E" w:rsidRPr="00A67A83">
          <w:rPr>
            <w:rStyle w:val="Hyperlink"/>
            <w:noProof/>
          </w:rPr>
          <w:t>Figure 21</w:t>
        </w:r>
        <w:r w:rsidR="005F766E" w:rsidRPr="00A67A83">
          <w:rPr>
            <w:rStyle w:val="Hyperlink"/>
            <w:rFonts w:cs="Arial"/>
            <w:noProof/>
          </w:rPr>
          <w:t xml:space="preserve">. Average number of gastroenteritis outbreaks due to </w:t>
        </w:r>
        <w:r w:rsidR="006A45C7" w:rsidRPr="00A67A83">
          <w:rPr>
            <w:rStyle w:val="Hyperlink"/>
            <w:rFonts w:cs="Arial"/>
            <w:noProof/>
          </w:rPr>
          <w:t>probable</w:t>
        </w:r>
        <w:r w:rsidR="005F766E" w:rsidRPr="00A67A83">
          <w:rPr>
            <w:rStyle w:val="Hyperlink"/>
            <w:rFonts w:cs="Arial"/>
            <w:noProof/>
          </w:rPr>
          <w:t xml:space="preserve"> person-to-person transmission for specific months for the period 2010 to 2015 in WA.</w:t>
        </w:r>
        <w:r w:rsidR="005F766E" w:rsidRPr="00A67A83">
          <w:rPr>
            <w:noProof/>
            <w:webHidden/>
          </w:rPr>
          <w:tab/>
        </w:r>
        <w:r w:rsidR="005F766E" w:rsidRPr="00A67A83">
          <w:rPr>
            <w:noProof/>
            <w:webHidden/>
          </w:rPr>
          <w:fldChar w:fldCharType="begin"/>
        </w:r>
        <w:r w:rsidR="005F766E" w:rsidRPr="00A67A83">
          <w:rPr>
            <w:noProof/>
            <w:webHidden/>
          </w:rPr>
          <w:instrText xml:space="preserve"> PAGEREF _Toc449448074 \h </w:instrText>
        </w:r>
        <w:r w:rsidR="005F766E" w:rsidRPr="00A67A83">
          <w:rPr>
            <w:noProof/>
            <w:webHidden/>
          </w:rPr>
        </w:r>
        <w:r w:rsidR="005F766E" w:rsidRPr="00A67A83">
          <w:rPr>
            <w:noProof/>
            <w:webHidden/>
          </w:rPr>
          <w:fldChar w:fldCharType="separate"/>
        </w:r>
        <w:r w:rsidR="006B510E">
          <w:rPr>
            <w:noProof/>
            <w:webHidden/>
          </w:rPr>
          <w:t>35</w:t>
        </w:r>
        <w:r w:rsidR="005F766E" w:rsidRPr="00A67A83">
          <w:rPr>
            <w:noProof/>
            <w:webHidden/>
          </w:rPr>
          <w:fldChar w:fldCharType="end"/>
        </w:r>
      </w:hyperlink>
    </w:p>
    <w:p w:rsidR="005F766E" w:rsidRDefault="00C0191F">
      <w:pPr>
        <w:pStyle w:val="TableofFigures"/>
        <w:tabs>
          <w:tab w:val="right" w:leader="dot" w:pos="8959"/>
        </w:tabs>
        <w:rPr>
          <w:noProof/>
        </w:rPr>
      </w:pPr>
      <w:hyperlink w:anchor="_Toc449448075" w:history="1">
        <w:r w:rsidR="005F766E" w:rsidRPr="00792678">
          <w:rPr>
            <w:rStyle w:val="Hyperlink"/>
            <w:noProof/>
          </w:rPr>
          <w:t xml:space="preserve">Figure 22. Notifications of </w:t>
        </w:r>
        <w:r w:rsidR="005F766E" w:rsidRPr="00792678">
          <w:rPr>
            <w:rStyle w:val="Hyperlink"/>
            <w:i/>
            <w:noProof/>
          </w:rPr>
          <w:t>Salmonella</w:t>
        </w:r>
        <w:r w:rsidR="005F766E" w:rsidRPr="00792678">
          <w:rPr>
            <w:rStyle w:val="Hyperlink"/>
            <w:noProof/>
          </w:rPr>
          <w:t xml:space="preserve"> Typhimurium PFGE 0001 in WA, May 2013 to December 2015</w:t>
        </w:r>
        <w:r w:rsidR="005F766E" w:rsidRPr="00792678">
          <w:rPr>
            <w:rStyle w:val="Hyperlink"/>
            <w:rFonts w:eastAsia="Calibri"/>
            <w:noProof/>
          </w:rPr>
          <w:t>.</w:t>
        </w:r>
        <w:r w:rsidR="005F766E">
          <w:rPr>
            <w:noProof/>
            <w:webHidden/>
          </w:rPr>
          <w:tab/>
        </w:r>
        <w:r w:rsidR="005F766E">
          <w:rPr>
            <w:noProof/>
            <w:webHidden/>
          </w:rPr>
          <w:fldChar w:fldCharType="begin"/>
        </w:r>
        <w:r w:rsidR="005F766E">
          <w:rPr>
            <w:noProof/>
            <w:webHidden/>
          </w:rPr>
          <w:instrText xml:space="preserve"> PAGEREF _Toc449448075 \h </w:instrText>
        </w:r>
        <w:r w:rsidR="005F766E">
          <w:rPr>
            <w:noProof/>
            <w:webHidden/>
          </w:rPr>
        </w:r>
        <w:r w:rsidR="005F766E">
          <w:rPr>
            <w:noProof/>
            <w:webHidden/>
          </w:rPr>
          <w:fldChar w:fldCharType="separate"/>
        </w:r>
        <w:r w:rsidR="006B510E">
          <w:rPr>
            <w:noProof/>
            <w:webHidden/>
          </w:rPr>
          <w:t>36</w:t>
        </w:r>
        <w:r w:rsidR="005F766E">
          <w:rPr>
            <w:noProof/>
            <w:webHidden/>
          </w:rPr>
          <w:fldChar w:fldCharType="end"/>
        </w:r>
      </w:hyperlink>
    </w:p>
    <w:p w:rsidR="007C2935" w:rsidRDefault="007C2935" w:rsidP="007C2935">
      <w:pPr>
        <w:rPr>
          <w:noProof/>
          <w:lang w:eastAsia="en-AU"/>
        </w:rPr>
      </w:pPr>
    </w:p>
    <w:p w:rsidR="00A67A83" w:rsidRPr="007C2935" w:rsidRDefault="00A67A83" w:rsidP="007C2935">
      <w:pPr>
        <w:rPr>
          <w:noProof/>
          <w:lang w:eastAsia="en-AU"/>
        </w:rPr>
      </w:pPr>
    </w:p>
    <w:p w:rsidR="008A3DEC" w:rsidRPr="00CC71AE" w:rsidRDefault="00310AE9" w:rsidP="00C36B67">
      <w:pPr>
        <w:pStyle w:val="Heading1"/>
        <w:keepLines w:val="0"/>
        <w:numPr>
          <w:ilvl w:val="0"/>
          <w:numId w:val="25"/>
        </w:numPr>
        <w:spacing w:before="200"/>
        <w:ind w:left="357" w:hanging="357"/>
        <w:rPr>
          <w:color w:val="000000"/>
        </w:rPr>
      </w:pPr>
      <w:r w:rsidRPr="00CC71AE">
        <w:rPr>
          <w:rFonts w:cs="Arial"/>
          <w:sz w:val="24"/>
          <w:szCs w:val="24"/>
        </w:rPr>
        <w:lastRenderedPageBreak/>
        <w:fldChar w:fldCharType="end"/>
      </w:r>
      <w:bookmarkStart w:id="142" w:name="_Toc291854966"/>
      <w:bookmarkStart w:id="143" w:name="_Toc318984448"/>
      <w:bookmarkStart w:id="144" w:name="_Toc319061327"/>
      <w:bookmarkStart w:id="145" w:name="_Toc322522643"/>
      <w:bookmarkStart w:id="146" w:name="_Toc327358386"/>
      <w:bookmarkStart w:id="147" w:name="_Toc449448016"/>
      <w:r w:rsidR="0001093C" w:rsidRPr="00CC71AE">
        <w:rPr>
          <w:color w:val="000000"/>
        </w:rPr>
        <w:t>Introduction</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8A3DEC" w:rsidRPr="00CC71AE" w:rsidRDefault="00382A12" w:rsidP="00C36B67">
      <w:pPr>
        <w:pStyle w:val="BodyText"/>
        <w:spacing w:before="120" w:line="360" w:lineRule="auto"/>
        <w:ind w:right="45"/>
        <w:rPr>
          <w:rFonts w:ascii="Arial" w:hAnsi="Arial" w:cs="Arial"/>
          <w:szCs w:val="24"/>
        </w:rPr>
      </w:pPr>
      <w:r w:rsidRPr="00CC71AE">
        <w:rPr>
          <w:rFonts w:ascii="Arial" w:hAnsi="Arial" w:cs="Arial"/>
          <w:szCs w:val="24"/>
        </w:rPr>
        <w:t>It has been estimated that there are 5.4 million cases of foodborne illness in Australia each year and that the cost of this illness is estimated at $1.2 billion per year</w:t>
      </w:r>
      <w:r w:rsidR="008F17FB" w:rsidRPr="00CC71AE">
        <w:rPr>
          <w:rFonts w:ascii="Arial" w:hAnsi="Arial" w:cs="Arial"/>
          <w:szCs w:val="24"/>
          <w:vertAlign w:val="superscript"/>
        </w:rPr>
        <w:t>1</w:t>
      </w:r>
      <w:r w:rsidR="008F17FB" w:rsidRPr="00CC71AE">
        <w:rPr>
          <w:rFonts w:ascii="Arial" w:hAnsi="Arial" w:cs="Arial"/>
          <w:szCs w:val="24"/>
        </w:rPr>
        <w:t xml:space="preserve">. </w:t>
      </w:r>
      <w:r w:rsidRPr="00CC71AE">
        <w:rPr>
          <w:rFonts w:ascii="Arial" w:hAnsi="Arial" w:cs="Arial"/>
          <w:szCs w:val="24"/>
        </w:rPr>
        <w:t>This is likely to be</w:t>
      </w:r>
      <w:r w:rsidR="00875A34" w:rsidRPr="00CC71AE">
        <w:rPr>
          <w:rFonts w:ascii="Arial" w:hAnsi="Arial" w:cs="Arial"/>
          <w:szCs w:val="24"/>
        </w:rPr>
        <w:t xml:space="preserve"> an</w:t>
      </w:r>
      <w:r w:rsidRPr="00CC71AE">
        <w:rPr>
          <w:rFonts w:ascii="Arial" w:hAnsi="Arial" w:cs="Arial"/>
          <w:szCs w:val="24"/>
        </w:rPr>
        <w:t xml:space="preserve"> underestimate of </w:t>
      </w:r>
      <w:r w:rsidR="00875A34" w:rsidRPr="00CC71AE">
        <w:rPr>
          <w:rFonts w:ascii="Arial" w:hAnsi="Arial" w:cs="Arial"/>
          <w:szCs w:val="24"/>
        </w:rPr>
        <w:t xml:space="preserve">the </w:t>
      </w:r>
      <w:r w:rsidRPr="00CC71AE">
        <w:rPr>
          <w:rFonts w:ascii="Arial" w:hAnsi="Arial" w:cs="Arial"/>
          <w:szCs w:val="24"/>
        </w:rPr>
        <w:t>cost of enteric illness in Australia as not all enteric infections are cause</w:t>
      </w:r>
      <w:r w:rsidR="00227880" w:rsidRPr="00CC71AE">
        <w:rPr>
          <w:rFonts w:ascii="Arial" w:hAnsi="Arial" w:cs="Arial"/>
          <w:szCs w:val="24"/>
        </w:rPr>
        <w:t xml:space="preserve">d by foodborne transmission. Other modes of transmission are also very important causes of enteric infection including </w:t>
      </w:r>
      <w:r w:rsidRPr="00CC71AE">
        <w:rPr>
          <w:rFonts w:ascii="Arial" w:hAnsi="Arial" w:cs="Arial"/>
          <w:szCs w:val="24"/>
        </w:rPr>
        <w:t>person to person</w:t>
      </w:r>
      <w:r w:rsidR="00227880" w:rsidRPr="00CC71AE">
        <w:rPr>
          <w:rFonts w:ascii="Arial" w:hAnsi="Arial" w:cs="Arial"/>
          <w:szCs w:val="24"/>
        </w:rPr>
        <w:t>, animal to person and waterborne transmission. Importantly</w:t>
      </w:r>
      <w:r w:rsidR="00875A34" w:rsidRPr="00CC71AE">
        <w:rPr>
          <w:rFonts w:ascii="Arial" w:hAnsi="Arial" w:cs="Arial"/>
          <w:szCs w:val="24"/>
        </w:rPr>
        <w:t>,</w:t>
      </w:r>
      <w:r w:rsidR="00227880" w:rsidRPr="00CC71AE">
        <w:rPr>
          <w:rFonts w:ascii="Arial" w:hAnsi="Arial" w:cs="Arial"/>
          <w:szCs w:val="24"/>
        </w:rPr>
        <w:t xml:space="preserve"> most of these infections are preventable through interventions at t</w:t>
      </w:r>
      <w:r w:rsidR="00884241">
        <w:rPr>
          <w:rFonts w:ascii="Arial" w:hAnsi="Arial" w:cs="Arial"/>
          <w:szCs w:val="24"/>
        </w:rPr>
        <w:t xml:space="preserve">he level of primary production, </w:t>
      </w:r>
      <w:r w:rsidR="00227880" w:rsidRPr="00CC71AE">
        <w:rPr>
          <w:rFonts w:ascii="Arial" w:hAnsi="Arial" w:cs="Arial"/>
          <w:szCs w:val="24"/>
        </w:rPr>
        <w:t>institution infection control</w:t>
      </w:r>
      <w:r w:rsidR="00884241">
        <w:rPr>
          <w:rFonts w:ascii="Arial" w:hAnsi="Arial" w:cs="Arial"/>
          <w:szCs w:val="24"/>
        </w:rPr>
        <w:t xml:space="preserve"> and food handling and hand hygiene at food businesses and </w:t>
      </w:r>
      <w:r w:rsidR="00884241" w:rsidRPr="00CC71AE">
        <w:rPr>
          <w:rFonts w:ascii="Arial" w:hAnsi="Arial" w:cs="Arial"/>
          <w:szCs w:val="24"/>
        </w:rPr>
        <w:t>households</w:t>
      </w:r>
      <w:r w:rsidR="00227880" w:rsidRPr="00CC71AE">
        <w:rPr>
          <w:rFonts w:ascii="Arial" w:hAnsi="Arial" w:cs="Arial"/>
          <w:szCs w:val="24"/>
        </w:rPr>
        <w:t xml:space="preserve">. </w:t>
      </w:r>
    </w:p>
    <w:p w:rsidR="008A3DEC" w:rsidRPr="00CC71AE" w:rsidRDefault="0001093C" w:rsidP="00C36B67">
      <w:pPr>
        <w:pStyle w:val="BodyText"/>
        <w:spacing w:before="120" w:line="360" w:lineRule="auto"/>
        <w:ind w:right="45"/>
        <w:rPr>
          <w:rFonts w:ascii="Arial" w:hAnsi="Arial" w:cs="Arial"/>
          <w:szCs w:val="24"/>
        </w:rPr>
      </w:pPr>
      <w:r w:rsidRPr="00CC71AE">
        <w:rPr>
          <w:rFonts w:ascii="Arial" w:hAnsi="Arial" w:cs="Arial"/>
          <w:szCs w:val="24"/>
        </w:rPr>
        <w:t>This report describes Western Australian enteric disease surveillance and inv</w:t>
      </w:r>
      <w:r w:rsidR="001F7CCA" w:rsidRPr="00CC71AE">
        <w:rPr>
          <w:rFonts w:ascii="Arial" w:hAnsi="Arial" w:cs="Arial"/>
          <w:szCs w:val="24"/>
        </w:rPr>
        <w:t>estigations carried out in 201</w:t>
      </w:r>
      <w:r w:rsidR="00237ABF" w:rsidRPr="00CC71AE">
        <w:rPr>
          <w:rFonts w:ascii="Arial" w:hAnsi="Arial" w:cs="Arial"/>
          <w:szCs w:val="24"/>
        </w:rPr>
        <w:t>5</w:t>
      </w:r>
      <w:r w:rsidR="001F7CCA" w:rsidRPr="00CC71AE">
        <w:rPr>
          <w:rFonts w:ascii="Arial" w:hAnsi="Arial" w:cs="Arial"/>
          <w:szCs w:val="24"/>
        </w:rPr>
        <w:t xml:space="preserve"> </w:t>
      </w:r>
      <w:r w:rsidRPr="00CC71AE">
        <w:rPr>
          <w:rFonts w:ascii="Arial" w:hAnsi="Arial" w:cs="Arial"/>
          <w:szCs w:val="24"/>
        </w:rPr>
        <w:t xml:space="preserve">by OzFoodNet WA </w:t>
      </w:r>
      <w:r w:rsidR="00277078" w:rsidRPr="00CC71AE">
        <w:rPr>
          <w:rFonts w:ascii="Arial" w:hAnsi="Arial" w:cs="Arial"/>
          <w:szCs w:val="24"/>
        </w:rPr>
        <w:t xml:space="preserve">(OFN) </w:t>
      </w:r>
      <w:r w:rsidRPr="00CC71AE">
        <w:rPr>
          <w:rFonts w:ascii="Arial" w:hAnsi="Arial" w:cs="Arial"/>
          <w:szCs w:val="24"/>
        </w:rPr>
        <w:t xml:space="preserve">and other Western Australian Department of Health </w:t>
      </w:r>
      <w:r w:rsidR="00875A34" w:rsidRPr="00CC71AE">
        <w:rPr>
          <w:rFonts w:ascii="Arial" w:hAnsi="Arial" w:cs="Arial"/>
          <w:szCs w:val="24"/>
        </w:rPr>
        <w:t>a</w:t>
      </w:r>
      <w:r w:rsidRPr="00CC71AE">
        <w:rPr>
          <w:rFonts w:ascii="Arial" w:hAnsi="Arial" w:cs="Arial"/>
          <w:szCs w:val="24"/>
        </w:rPr>
        <w:t xml:space="preserve">gencies. Most of the data presented in this report is derived from enteric disease notifications from doctors and laboratories received by the Department of Health, WA (WA Health) and are likely to underestimate the true incidence of disease. This data nevertheless remain the most important information on incidence of these infections for surveillance purposes in WA. </w:t>
      </w:r>
      <w:r w:rsidR="005A3F5E" w:rsidRPr="00CC71AE">
        <w:rPr>
          <w:rFonts w:ascii="Arial" w:hAnsi="Arial" w:cs="Arial"/>
          <w:szCs w:val="24"/>
        </w:rPr>
        <w:t xml:space="preserve">In addition, norovirus which is not </w:t>
      </w:r>
      <w:proofErr w:type="gramStart"/>
      <w:r w:rsidR="005A3F5E" w:rsidRPr="00CC71AE">
        <w:rPr>
          <w:rFonts w:ascii="Arial" w:hAnsi="Arial" w:cs="Arial"/>
          <w:szCs w:val="24"/>
        </w:rPr>
        <w:t>notifiable</w:t>
      </w:r>
      <w:r w:rsidR="00356BCF" w:rsidRPr="00CC71AE">
        <w:rPr>
          <w:rFonts w:ascii="Arial" w:hAnsi="Arial" w:cs="Arial"/>
          <w:szCs w:val="24"/>
        </w:rPr>
        <w:t>,</w:t>
      </w:r>
      <w:proofErr w:type="gramEnd"/>
      <w:r w:rsidR="005A3F5E" w:rsidRPr="00CC71AE">
        <w:rPr>
          <w:rFonts w:ascii="Arial" w:hAnsi="Arial" w:cs="Arial"/>
          <w:szCs w:val="24"/>
        </w:rPr>
        <w:t xml:space="preserve"> </w:t>
      </w:r>
      <w:r w:rsidR="00E95D2B" w:rsidRPr="00CC71AE">
        <w:rPr>
          <w:rFonts w:ascii="Arial" w:hAnsi="Arial" w:cs="Arial"/>
          <w:szCs w:val="24"/>
        </w:rPr>
        <w:t xml:space="preserve">is the </w:t>
      </w:r>
      <w:r w:rsidR="00356BCF" w:rsidRPr="00CC71AE">
        <w:rPr>
          <w:rFonts w:ascii="Arial" w:hAnsi="Arial" w:cs="Arial"/>
          <w:szCs w:val="24"/>
        </w:rPr>
        <w:t xml:space="preserve">cause of </w:t>
      </w:r>
      <w:r w:rsidR="00E95D2B" w:rsidRPr="00CC71AE">
        <w:rPr>
          <w:rFonts w:ascii="Arial" w:hAnsi="Arial" w:cs="Arial"/>
          <w:szCs w:val="24"/>
        </w:rPr>
        <w:t>a</w:t>
      </w:r>
      <w:r w:rsidR="00356BCF" w:rsidRPr="00CC71AE">
        <w:rPr>
          <w:rFonts w:ascii="Arial" w:hAnsi="Arial" w:cs="Arial"/>
          <w:szCs w:val="24"/>
        </w:rPr>
        <w:t xml:space="preserve"> large burden of illness in RCF and also in the general community</w:t>
      </w:r>
      <w:r w:rsidR="005A3F5E" w:rsidRPr="00CC71AE">
        <w:rPr>
          <w:rFonts w:ascii="Arial" w:hAnsi="Arial" w:cs="Arial"/>
          <w:szCs w:val="24"/>
        </w:rPr>
        <w:t>.</w:t>
      </w:r>
    </w:p>
    <w:p w:rsidR="008A3DEC" w:rsidRPr="00CC71AE" w:rsidRDefault="00277078" w:rsidP="00C36B67">
      <w:pPr>
        <w:pStyle w:val="BodyText"/>
        <w:spacing w:before="120" w:line="360" w:lineRule="auto"/>
        <w:ind w:right="45"/>
        <w:rPr>
          <w:rFonts w:ascii="Arial" w:hAnsi="Arial" w:cs="Arial"/>
          <w:szCs w:val="24"/>
        </w:rPr>
      </w:pPr>
      <w:r w:rsidRPr="00CC71AE">
        <w:rPr>
          <w:rFonts w:ascii="Arial" w:hAnsi="Arial" w:cs="Arial"/>
          <w:szCs w:val="24"/>
        </w:rPr>
        <w:t>OFN</w:t>
      </w:r>
      <w:r w:rsidR="0001093C" w:rsidRPr="00CC71AE">
        <w:rPr>
          <w:rFonts w:ascii="Arial" w:hAnsi="Arial" w:cs="Arial"/>
          <w:szCs w:val="24"/>
        </w:rPr>
        <w:t xml:space="preserve"> is part of the Communicable Disease Control Directorat</w:t>
      </w:r>
      <w:r w:rsidRPr="00CC71AE">
        <w:rPr>
          <w:rFonts w:ascii="Arial" w:hAnsi="Arial" w:cs="Arial"/>
          <w:szCs w:val="24"/>
        </w:rPr>
        <w:t>e (CDCD) of WA Health. OFN</w:t>
      </w:r>
      <w:r w:rsidR="0001093C" w:rsidRPr="00CC71AE">
        <w:rPr>
          <w:rFonts w:ascii="Arial" w:hAnsi="Arial" w:cs="Arial"/>
          <w:szCs w:val="24"/>
        </w:rPr>
        <w:t xml:space="preserve"> in Western Australia is also part of a National </w:t>
      </w:r>
      <w:r w:rsidRPr="00CC71AE">
        <w:rPr>
          <w:rFonts w:ascii="Arial" w:hAnsi="Arial" w:cs="Arial"/>
          <w:szCs w:val="24"/>
        </w:rPr>
        <w:t>OFN</w:t>
      </w:r>
      <w:r w:rsidR="0001093C" w:rsidRPr="00CC71AE">
        <w:rPr>
          <w:rFonts w:ascii="Arial" w:hAnsi="Arial" w:cs="Arial"/>
          <w:szCs w:val="24"/>
        </w:rPr>
        <w:t xml:space="preserve"> network funded by the Commonwealth Department of Health and Ageing </w:t>
      </w:r>
      <w:r w:rsidR="008F17FB" w:rsidRPr="00C36B67">
        <w:rPr>
          <w:rFonts w:ascii="Arial" w:hAnsi="Arial" w:cs="Arial"/>
          <w:szCs w:val="24"/>
          <w:vertAlign w:val="superscript"/>
        </w:rPr>
        <w:t>2</w:t>
      </w:r>
      <w:r w:rsidR="0001093C" w:rsidRPr="00CC71AE">
        <w:rPr>
          <w:rFonts w:ascii="Arial" w:hAnsi="Arial" w:cs="Arial"/>
          <w:szCs w:val="24"/>
        </w:rPr>
        <w:t xml:space="preserve">. The mission of </w:t>
      </w:r>
      <w:r w:rsidRPr="00CC71AE">
        <w:rPr>
          <w:rFonts w:ascii="Arial" w:hAnsi="Arial" w:cs="Arial"/>
          <w:szCs w:val="24"/>
        </w:rPr>
        <w:t>OFN</w:t>
      </w:r>
      <w:r w:rsidR="0001093C" w:rsidRPr="00CC71AE">
        <w:rPr>
          <w:rFonts w:ascii="Arial" w:hAnsi="Arial" w:cs="Arial"/>
          <w:szCs w:val="24"/>
        </w:rPr>
        <w:t xml:space="preserve"> is to enhance surveillance of foodborne illness in Australia and to conduct applied research into associated risk factors. The </w:t>
      </w:r>
      <w:r w:rsidRPr="00CC71AE">
        <w:rPr>
          <w:rFonts w:ascii="Arial" w:hAnsi="Arial" w:cs="Arial"/>
          <w:szCs w:val="24"/>
        </w:rPr>
        <w:t>OFN</w:t>
      </w:r>
      <w:r w:rsidR="0001093C" w:rsidRPr="00CC71AE">
        <w:rPr>
          <w:rFonts w:ascii="Arial" w:hAnsi="Arial" w:cs="Arial"/>
          <w:szCs w:val="24"/>
        </w:rPr>
        <w:t xml:space="preserve"> site based in Perth is responsible for the whole of WA, which has a total population of approximately 2.</w:t>
      </w:r>
      <w:r w:rsidR="00237ABF" w:rsidRPr="00CC71AE">
        <w:rPr>
          <w:rFonts w:ascii="Arial" w:hAnsi="Arial" w:cs="Arial"/>
          <w:szCs w:val="24"/>
        </w:rPr>
        <w:t>6</w:t>
      </w:r>
      <w:r w:rsidR="0001093C" w:rsidRPr="00CC71AE">
        <w:rPr>
          <w:rFonts w:ascii="Arial" w:hAnsi="Arial" w:cs="Arial"/>
          <w:szCs w:val="24"/>
        </w:rPr>
        <w:t xml:space="preserve"> million. Collaboration between states and territories is facilitated by circulation of fortnightly jurisdictional enteric surveillance reports, monthly teleconferences,</w:t>
      </w:r>
      <w:r w:rsidR="007B11E4" w:rsidRPr="00CC71AE">
        <w:rPr>
          <w:rFonts w:ascii="Arial" w:hAnsi="Arial" w:cs="Arial"/>
          <w:szCs w:val="24"/>
        </w:rPr>
        <w:t xml:space="preserve"> </w:t>
      </w:r>
      <w:proofErr w:type="gramStart"/>
      <w:r w:rsidR="0001093C" w:rsidRPr="00CC71AE">
        <w:rPr>
          <w:rFonts w:ascii="Arial" w:hAnsi="Arial" w:cs="Arial"/>
          <w:szCs w:val="24"/>
        </w:rPr>
        <w:t>tri</w:t>
      </w:r>
      <w:proofErr w:type="gramEnd"/>
      <w:r w:rsidR="0001093C" w:rsidRPr="00CC71AE">
        <w:rPr>
          <w:rFonts w:ascii="Arial" w:hAnsi="Arial" w:cs="Arial"/>
          <w:szCs w:val="24"/>
        </w:rPr>
        <w:t>-annual face-to-face meetings and through the informal network. This network also includes communication and consultation with Food Standards Australia New Zealand, the Commonwealth Department of Health and Ageing, the National Centre for Epidemiology and Population Health, the Communicable Diseases Network of Australia (CDNA) and the Public Health Laboratory Network.</w:t>
      </w:r>
    </w:p>
    <w:p w:rsidR="006374BE" w:rsidRPr="00CC71AE" w:rsidRDefault="0001093C" w:rsidP="00C36B67">
      <w:pPr>
        <w:pStyle w:val="BodyText"/>
        <w:spacing w:before="120" w:line="360" w:lineRule="auto"/>
        <w:ind w:right="45"/>
        <w:rPr>
          <w:rFonts w:ascii="Arial" w:hAnsi="Arial" w:cs="Arial"/>
          <w:szCs w:val="24"/>
        </w:rPr>
      </w:pPr>
      <w:r w:rsidRPr="00CC71AE">
        <w:rPr>
          <w:rFonts w:ascii="Arial" w:hAnsi="Arial" w:cs="Arial"/>
          <w:szCs w:val="24"/>
        </w:rPr>
        <w:t xml:space="preserve">The primary objectives of </w:t>
      </w:r>
      <w:r w:rsidR="00277078" w:rsidRPr="00CC71AE">
        <w:rPr>
          <w:rFonts w:ascii="Arial" w:hAnsi="Arial" w:cs="Arial"/>
          <w:szCs w:val="24"/>
        </w:rPr>
        <w:t>OFN</w:t>
      </w:r>
      <w:r w:rsidRPr="00CC71AE">
        <w:rPr>
          <w:rFonts w:ascii="Arial" w:hAnsi="Arial" w:cs="Arial"/>
          <w:szCs w:val="24"/>
        </w:rPr>
        <w:t xml:space="preserve"> nationally are to:</w:t>
      </w:r>
    </w:p>
    <w:p w:rsidR="006374BE" w:rsidRPr="00CC71AE" w:rsidRDefault="0001093C">
      <w:pPr>
        <w:pStyle w:val="BodyText"/>
        <w:numPr>
          <w:ilvl w:val="0"/>
          <w:numId w:val="12"/>
        </w:numPr>
        <w:spacing w:before="0" w:line="360" w:lineRule="auto"/>
        <w:ind w:left="714" w:right="45" w:hanging="357"/>
        <w:rPr>
          <w:rFonts w:ascii="Arial" w:hAnsi="Arial" w:cs="Arial"/>
          <w:szCs w:val="24"/>
        </w:rPr>
      </w:pPr>
      <w:r w:rsidRPr="00CC71AE">
        <w:rPr>
          <w:rFonts w:ascii="Arial" w:hAnsi="Arial" w:cs="Arial"/>
          <w:szCs w:val="24"/>
        </w:rPr>
        <w:lastRenderedPageBreak/>
        <w:t>estimate the incidence and cost of foodborne illness in Australia</w:t>
      </w:r>
      <w:r w:rsidR="00E95D2B" w:rsidRPr="00CC71AE">
        <w:rPr>
          <w:rFonts w:ascii="Arial" w:hAnsi="Arial" w:cs="Arial"/>
          <w:szCs w:val="24"/>
        </w:rPr>
        <w:t>,</w:t>
      </w:r>
    </w:p>
    <w:p w:rsidR="006374BE" w:rsidRPr="00CC71AE" w:rsidRDefault="0001093C">
      <w:pPr>
        <w:pStyle w:val="BodyText"/>
        <w:numPr>
          <w:ilvl w:val="0"/>
          <w:numId w:val="12"/>
        </w:numPr>
        <w:spacing w:before="0" w:line="360" w:lineRule="auto"/>
        <w:ind w:left="714" w:right="45" w:hanging="357"/>
        <w:rPr>
          <w:rFonts w:ascii="Arial" w:hAnsi="Arial" w:cs="Arial"/>
          <w:szCs w:val="24"/>
        </w:rPr>
      </w:pPr>
      <w:r w:rsidRPr="00CC71AE">
        <w:rPr>
          <w:rFonts w:ascii="Arial" w:hAnsi="Arial" w:cs="Arial"/>
          <w:szCs w:val="24"/>
        </w:rPr>
        <w:t>investigate the epidemiology of foodborne diseases, by enhancing surveillance and conducting special studies on foodborne pathogens</w:t>
      </w:r>
      <w:r w:rsidR="00E95D2B" w:rsidRPr="00CC71AE">
        <w:rPr>
          <w:rFonts w:ascii="Arial" w:hAnsi="Arial" w:cs="Arial"/>
          <w:szCs w:val="24"/>
        </w:rPr>
        <w:t>,</w:t>
      </w:r>
    </w:p>
    <w:p w:rsidR="006374BE" w:rsidRPr="00CC71AE" w:rsidRDefault="0001093C">
      <w:pPr>
        <w:pStyle w:val="BodyText"/>
        <w:numPr>
          <w:ilvl w:val="0"/>
          <w:numId w:val="12"/>
        </w:numPr>
        <w:spacing w:before="0" w:line="360" w:lineRule="auto"/>
        <w:ind w:left="714" w:right="45" w:hanging="357"/>
        <w:rPr>
          <w:rFonts w:ascii="Arial" w:hAnsi="Arial" w:cs="Arial"/>
          <w:szCs w:val="24"/>
        </w:rPr>
      </w:pPr>
      <w:r w:rsidRPr="00CC71AE">
        <w:rPr>
          <w:rFonts w:ascii="Arial" w:hAnsi="Arial" w:cs="Arial"/>
          <w:szCs w:val="24"/>
        </w:rPr>
        <w:t>collaborate nationally to coordinate investigations into foodborne disease outbreaks, particularly those that cross State, Territory and country borders</w:t>
      </w:r>
      <w:r w:rsidR="00E95D2B" w:rsidRPr="00CC71AE">
        <w:rPr>
          <w:rFonts w:ascii="Arial" w:hAnsi="Arial" w:cs="Arial"/>
          <w:szCs w:val="24"/>
        </w:rPr>
        <w:t>,</w:t>
      </w:r>
    </w:p>
    <w:p w:rsidR="006374BE" w:rsidRPr="00CC71AE" w:rsidRDefault="0001093C">
      <w:pPr>
        <w:pStyle w:val="BodyText"/>
        <w:numPr>
          <w:ilvl w:val="0"/>
          <w:numId w:val="12"/>
        </w:numPr>
        <w:spacing w:before="0" w:line="360" w:lineRule="auto"/>
        <w:ind w:left="714" w:right="45" w:hanging="357"/>
        <w:rPr>
          <w:rFonts w:ascii="Arial" w:hAnsi="Arial" w:cs="Arial"/>
          <w:szCs w:val="24"/>
        </w:rPr>
      </w:pPr>
      <w:proofErr w:type="gramStart"/>
      <w:r w:rsidRPr="00CC71AE">
        <w:rPr>
          <w:rFonts w:ascii="Arial" w:hAnsi="Arial" w:cs="Arial"/>
          <w:szCs w:val="24"/>
        </w:rPr>
        <w:t>train</w:t>
      </w:r>
      <w:proofErr w:type="gramEnd"/>
      <w:r w:rsidRPr="00CC71AE">
        <w:rPr>
          <w:rFonts w:ascii="Arial" w:hAnsi="Arial" w:cs="Arial"/>
          <w:szCs w:val="24"/>
        </w:rPr>
        <w:t xml:space="preserve"> people to investigate foodborne illness.</w:t>
      </w:r>
    </w:p>
    <w:p w:rsidR="008A3DEC" w:rsidRPr="00CC71AE" w:rsidRDefault="0001093C" w:rsidP="00C36B67">
      <w:pPr>
        <w:pStyle w:val="BodyText"/>
        <w:spacing w:before="120" w:line="360" w:lineRule="auto"/>
        <w:ind w:right="45"/>
        <w:rPr>
          <w:rFonts w:ascii="Arial" w:hAnsi="Arial" w:cs="Arial"/>
          <w:szCs w:val="24"/>
        </w:rPr>
      </w:pPr>
      <w:bookmarkStart w:id="148" w:name="_Toc194468017"/>
      <w:bookmarkStart w:id="149" w:name="_Toc194468142"/>
      <w:bookmarkStart w:id="150" w:name="_Toc195082183"/>
      <w:bookmarkStart w:id="151" w:name="_Toc198628872"/>
      <w:bookmarkStart w:id="152" w:name="_Ref194393012"/>
      <w:bookmarkStart w:id="153" w:name="_Toc225753570"/>
      <w:bookmarkStart w:id="154" w:name="_Toc225753669"/>
      <w:bookmarkStart w:id="155" w:name="_Toc225908739"/>
      <w:bookmarkStart w:id="156" w:name="_Toc225932595"/>
      <w:bookmarkStart w:id="157" w:name="_Toc226267841"/>
      <w:bookmarkStart w:id="158" w:name="_Toc226271674"/>
      <w:bookmarkStart w:id="159" w:name="_Toc226271774"/>
      <w:bookmarkStart w:id="160" w:name="_Toc257192863"/>
      <w:bookmarkStart w:id="161" w:name="_Toc257794045"/>
      <w:bookmarkStart w:id="162" w:name="_Toc257801610"/>
      <w:r w:rsidRPr="00CC71AE">
        <w:rPr>
          <w:rFonts w:ascii="Arial" w:hAnsi="Arial" w:cs="Arial"/>
          <w:szCs w:val="24"/>
        </w:rPr>
        <w:t xml:space="preserve">On a local level, </w:t>
      </w:r>
      <w:r w:rsidR="00277078" w:rsidRPr="00CC71AE">
        <w:rPr>
          <w:rFonts w:ascii="Arial" w:hAnsi="Arial" w:cs="Arial"/>
          <w:szCs w:val="24"/>
        </w:rPr>
        <w:t>OFN</w:t>
      </w:r>
      <w:r w:rsidRPr="00CC71AE">
        <w:rPr>
          <w:rFonts w:ascii="Arial" w:hAnsi="Arial" w:cs="Arial"/>
          <w:szCs w:val="24"/>
        </w:rPr>
        <w:t xml:space="preserve"> WA conducts surveillance of enteric infections to identify clusters and outbreaks of specific diseases and conducts epidemiological investigations to help determine the cause of outbreaks. </w:t>
      </w:r>
      <w:r w:rsidR="00277078" w:rsidRPr="00CC71AE">
        <w:rPr>
          <w:rFonts w:ascii="Arial" w:hAnsi="Arial" w:cs="Arial"/>
          <w:szCs w:val="24"/>
        </w:rPr>
        <w:t>OFN</w:t>
      </w:r>
      <w:r w:rsidRPr="00CC71AE">
        <w:rPr>
          <w:rFonts w:ascii="Arial" w:hAnsi="Arial" w:cs="Arial"/>
          <w:szCs w:val="24"/>
        </w:rPr>
        <w:t xml:space="preserve"> WA also conducts research into the risk factors for sporadic cases of enteric diseases and develops policies and guidelines related to enteric disease surveillance, investigation and control. </w:t>
      </w:r>
      <w:r w:rsidR="00277078" w:rsidRPr="00CC71AE">
        <w:rPr>
          <w:rFonts w:ascii="Arial" w:hAnsi="Arial" w:cs="Arial"/>
          <w:szCs w:val="24"/>
        </w:rPr>
        <w:t>OFN</w:t>
      </w:r>
      <w:r w:rsidRPr="00CC71AE">
        <w:rPr>
          <w:rFonts w:ascii="Arial" w:hAnsi="Arial" w:cs="Arial"/>
          <w:szCs w:val="24"/>
        </w:rPr>
        <w:t xml:space="preserve"> WA regularly liaises with staff from the Population Health Units (PHUs), the Food Unit </w:t>
      </w:r>
      <w:r w:rsidR="00277078" w:rsidRPr="00CC71AE">
        <w:rPr>
          <w:rFonts w:ascii="Arial" w:hAnsi="Arial" w:cs="Arial"/>
          <w:szCs w:val="24"/>
        </w:rPr>
        <w:t xml:space="preserve">(FU) </w:t>
      </w:r>
      <w:r w:rsidRPr="00CC71AE">
        <w:rPr>
          <w:rFonts w:ascii="Arial" w:hAnsi="Arial" w:cs="Arial"/>
          <w:szCs w:val="24"/>
        </w:rPr>
        <w:t xml:space="preserve">in the Environmental Health Directorate of </w:t>
      </w:r>
      <w:r w:rsidR="00F63138" w:rsidRPr="00CC71AE">
        <w:rPr>
          <w:rFonts w:ascii="Arial" w:hAnsi="Arial" w:cs="Arial"/>
          <w:szCs w:val="24"/>
        </w:rPr>
        <w:t>WA Health</w:t>
      </w:r>
      <w:r w:rsidRPr="00CC71AE">
        <w:rPr>
          <w:rFonts w:ascii="Arial" w:hAnsi="Arial" w:cs="Arial"/>
          <w:szCs w:val="24"/>
        </w:rPr>
        <w:t>; and the Food Hygiene, Diagnostic and Molecular Epidemiology laboratories at PathWest Laboratory Medicine WA.</w:t>
      </w:r>
    </w:p>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rsidR="008A3DEC" w:rsidRPr="00CC71AE" w:rsidRDefault="0001093C" w:rsidP="00C36B67">
      <w:pPr>
        <w:pStyle w:val="BodyText"/>
        <w:spacing w:before="120" w:line="360" w:lineRule="auto"/>
        <w:ind w:right="45"/>
        <w:rPr>
          <w:rFonts w:ascii="Arial" w:hAnsi="Arial" w:cs="Arial"/>
          <w:szCs w:val="24"/>
        </w:rPr>
      </w:pPr>
      <w:r w:rsidRPr="00CC71AE">
        <w:rPr>
          <w:rFonts w:ascii="Arial" w:hAnsi="Arial" w:cs="Arial"/>
          <w:szCs w:val="24"/>
        </w:rPr>
        <w:t xml:space="preserve">CDCD maintains and coordinates the WA notifiable disease surveillance system and provides specialist clinical, public health and epidemiological </w:t>
      </w:r>
      <w:r w:rsidR="00F24509">
        <w:rPr>
          <w:rFonts w:ascii="Arial" w:hAnsi="Arial" w:cs="Arial"/>
          <w:szCs w:val="24"/>
        </w:rPr>
        <w:t xml:space="preserve">training and </w:t>
      </w:r>
      <w:r w:rsidRPr="00CC71AE">
        <w:rPr>
          <w:rFonts w:ascii="Arial" w:hAnsi="Arial" w:cs="Arial"/>
          <w:szCs w:val="24"/>
        </w:rPr>
        <w:t>advice to PHUs. The W</w:t>
      </w:r>
      <w:r w:rsidR="00F63138" w:rsidRPr="00CC71AE">
        <w:rPr>
          <w:rFonts w:ascii="Arial" w:hAnsi="Arial" w:cs="Arial"/>
          <w:szCs w:val="24"/>
        </w:rPr>
        <w:t>A</w:t>
      </w:r>
      <w:r w:rsidRPr="00CC71AE">
        <w:rPr>
          <w:rFonts w:ascii="Arial" w:hAnsi="Arial" w:cs="Arial"/>
          <w:szCs w:val="24"/>
        </w:rPr>
        <w:t xml:space="preserve"> notifiable diseases surveillance system relies on the mandatory reportin</w:t>
      </w:r>
      <w:r w:rsidR="003A758D" w:rsidRPr="00CC71AE">
        <w:rPr>
          <w:rFonts w:ascii="Arial" w:hAnsi="Arial" w:cs="Arial"/>
          <w:szCs w:val="24"/>
        </w:rPr>
        <w:t>g by doctors and laboratories for the surveillance of</w:t>
      </w:r>
      <w:r w:rsidRPr="00CC71AE">
        <w:rPr>
          <w:rFonts w:ascii="Arial" w:hAnsi="Arial" w:cs="Arial"/>
          <w:szCs w:val="24"/>
        </w:rPr>
        <w:t xml:space="preserve"> 16 notifiable enteric diseases and syndromes. </w:t>
      </w:r>
    </w:p>
    <w:p w:rsidR="008A3DEC" w:rsidRPr="00CC71AE" w:rsidRDefault="0001093C" w:rsidP="00C36B67">
      <w:pPr>
        <w:pStyle w:val="BodyText"/>
        <w:spacing w:before="120" w:line="360" w:lineRule="auto"/>
        <w:ind w:right="45"/>
        <w:rPr>
          <w:rFonts w:ascii="Arial" w:hAnsi="Arial" w:cs="Arial"/>
          <w:szCs w:val="24"/>
        </w:rPr>
      </w:pPr>
      <w:r w:rsidRPr="00CC71AE">
        <w:rPr>
          <w:rFonts w:ascii="Arial" w:hAnsi="Arial" w:cs="Arial"/>
          <w:szCs w:val="24"/>
        </w:rPr>
        <w:t>PHUs are responsible for public health activities, including communicable disease control, in their W</w:t>
      </w:r>
      <w:r w:rsidR="00F63138" w:rsidRPr="00CC71AE">
        <w:rPr>
          <w:rFonts w:ascii="Arial" w:hAnsi="Arial" w:cs="Arial"/>
          <w:szCs w:val="24"/>
        </w:rPr>
        <w:t>A</w:t>
      </w:r>
      <w:r w:rsidRPr="00CC71AE">
        <w:rPr>
          <w:rFonts w:ascii="Arial" w:hAnsi="Arial" w:cs="Arial"/>
          <w:szCs w:val="24"/>
        </w:rPr>
        <w:t xml:space="preserve"> administrative health regions. There are 9 PHUs in WA: North Metropolitan, South Metropolitan, Kimberle</w:t>
      </w:r>
      <w:r w:rsidR="00396983">
        <w:rPr>
          <w:rFonts w:ascii="Arial" w:hAnsi="Arial" w:cs="Arial"/>
          <w:szCs w:val="24"/>
        </w:rPr>
        <w:t>y, Pilbara, Midwest</w:t>
      </w:r>
      <w:r w:rsidRPr="00CC71AE">
        <w:rPr>
          <w:rFonts w:ascii="Arial" w:hAnsi="Arial" w:cs="Arial"/>
          <w:szCs w:val="24"/>
        </w:rPr>
        <w:t>, Wheatbelt, Goldfields, South</w:t>
      </w:r>
      <w:r w:rsidR="00396983">
        <w:rPr>
          <w:rFonts w:ascii="Arial" w:hAnsi="Arial" w:cs="Arial"/>
          <w:szCs w:val="24"/>
        </w:rPr>
        <w:t xml:space="preserve"> </w:t>
      </w:r>
      <w:r w:rsidRPr="00CC71AE">
        <w:rPr>
          <w:rFonts w:ascii="Arial" w:hAnsi="Arial" w:cs="Arial"/>
          <w:szCs w:val="24"/>
        </w:rPr>
        <w:t xml:space="preserve">West, and Great Southern.  The PHUs monitor RCF gastroenteritis outbreaks and provide infection control advice. The PHUs also conduct follow up of single cases of important enteric diseases including typhoid, paratyphoid, hepatitis A and E, cholera and </w:t>
      </w:r>
      <w:proofErr w:type="spellStart"/>
      <w:r w:rsidRPr="005A1A63">
        <w:rPr>
          <w:rFonts w:ascii="Arial" w:hAnsi="Arial" w:cs="Arial"/>
          <w:i/>
          <w:szCs w:val="24"/>
        </w:rPr>
        <w:t>Shigella</w:t>
      </w:r>
      <w:proofErr w:type="spellEnd"/>
      <w:r w:rsidRPr="005A1A63">
        <w:rPr>
          <w:rFonts w:ascii="Arial" w:hAnsi="Arial" w:cs="Arial"/>
          <w:i/>
          <w:szCs w:val="24"/>
        </w:rPr>
        <w:t xml:space="preserve"> </w:t>
      </w:r>
      <w:proofErr w:type="spellStart"/>
      <w:r w:rsidRPr="005A1A63">
        <w:rPr>
          <w:rFonts w:ascii="Arial" w:hAnsi="Arial" w:cs="Arial"/>
          <w:i/>
          <w:szCs w:val="24"/>
        </w:rPr>
        <w:t>dysenteriae</w:t>
      </w:r>
      <w:proofErr w:type="spellEnd"/>
      <w:r w:rsidRPr="00CC71AE">
        <w:rPr>
          <w:rFonts w:ascii="Arial" w:hAnsi="Arial" w:cs="Arial"/>
          <w:szCs w:val="24"/>
        </w:rPr>
        <w:t xml:space="preserve">. </w:t>
      </w:r>
      <w:r w:rsidR="00277078" w:rsidRPr="00CC71AE">
        <w:rPr>
          <w:rFonts w:ascii="Arial" w:hAnsi="Arial" w:cs="Arial"/>
          <w:szCs w:val="24"/>
        </w:rPr>
        <w:t>OFN</w:t>
      </w:r>
      <w:r w:rsidRPr="00CC71AE">
        <w:rPr>
          <w:rFonts w:ascii="Arial" w:hAnsi="Arial" w:cs="Arial"/>
          <w:szCs w:val="24"/>
        </w:rPr>
        <w:t xml:space="preserve"> will also assist with the investigation of these enteric diseases if there is a cluster and/or they are locally acquired, and will i</w:t>
      </w:r>
      <w:r w:rsidR="006A45C7">
        <w:rPr>
          <w:rFonts w:ascii="Arial" w:hAnsi="Arial" w:cs="Arial"/>
          <w:szCs w:val="24"/>
        </w:rPr>
        <w:t>nvestigate RCF outbreaks if the outbreak is</w:t>
      </w:r>
      <w:r w:rsidRPr="00CC71AE">
        <w:rPr>
          <w:rFonts w:ascii="Arial" w:hAnsi="Arial" w:cs="Arial"/>
          <w:szCs w:val="24"/>
        </w:rPr>
        <w:t xml:space="preserve"> </w:t>
      </w:r>
      <w:r w:rsidR="006A45C7">
        <w:rPr>
          <w:rFonts w:ascii="Arial" w:hAnsi="Arial" w:cs="Arial"/>
          <w:szCs w:val="24"/>
        </w:rPr>
        <w:t>due probable</w:t>
      </w:r>
      <w:r w:rsidRPr="00CC71AE">
        <w:rPr>
          <w:rFonts w:ascii="Arial" w:hAnsi="Arial" w:cs="Arial"/>
          <w:szCs w:val="24"/>
        </w:rPr>
        <w:t xml:space="preserve"> foodborne</w:t>
      </w:r>
      <w:r w:rsidR="006A45C7">
        <w:rPr>
          <w:rFonts w:ascii="Arial" w:hAnsi="Arial" w:cs="Arial"/>
          <w:szCs w:val="24"/>
        </w:rPr>
        <w:t xml:space="preserve"> transmission</w:t>
      </w:r>
      <w:r w:rsidRPr="00CC71AE">
        <w:rPr>
          <w:rFonts w:ascii="Arial" w:hAnsi="Arial" w:cs="Arial"/>
          <w:szCs w:val="24"/>
        </w:rPr>
        <w:t xml:space="preserve">. </w:t>
      </w:r>
    </w:p>
    <w:p w:rsidR="008A3DEC" w:rsidRPr="00CC71AE" w:rsidRDefault="0001093C">
      <w:pPr>
        <w:pStyle w:val="BodyText"/>
        <w:spacing w:line="360" w:lineRule="auto"/>
        <w:ind w:right="44"/>
        <w:rPr>
          <w:rFonts w:ascii="Arial" w:hAnsi="Arial" w:cs="Arial"/>
          <w:szCs w:val="24"/>
        </w:rPr>
      </w:pPr>
      <w:r w:rsidRPr="00CC71AE">
        <w:rPr>
          <w:rFonts w:ascii="Arial" w:hAnsi="Arial" w:cs="Arial"/>
          <w:szCs w:val="24"/>
        </w:rPr>
        <w:t xml:space="preserve">The </w:t>
      </w:r>
      <w:r w:rsidR="00277078" w:rsidRPr="00CC71AE">
        <w:rPr>
          <w:rFonts w:ascii="Arial" w:hAnsi="Arial" w:cs="Arial"/>
          <w:szCs w:val="24"/>
        </w:rPr>
        <w:t>FU</w:t>
      </w:r>
      <w:r w:rsidRPr="00CC71AE">
        <w:rPr>
          <w:rFonts w:ascii="Arial" w:hAnsi="Arial" w:cs="Arial"/>
          <w:szCs w:val="24"/>
        </w:rPr>
        <w:t xml:space="preserve"> liaises with Local Government (LG) Environmental Health Officers (EHO) during the investigation of food businesses, and coordinates food business investigations when multiple LGs are involved. </w:t>
      </w:r>
    </w:p>
    <w:p w:rsidR="008A3DEC" w:rsidRPr="00CC71AE" w:rsidRDefault="0001093C">
      <w:pPr>
        <w:pStyle w:val="BodyText"/>
        <w:spacing w:line="360" w:lineRule="auto"/>
        <w:ind w:right="44"/>
        <w:rPr>
          <w:rFonts w:ascii="Arial" w:hAnsi="Arial" w:cs="Arial"/>
          <w:szCs w:val="24"/>
        </w:rPr>
      </w:pPr>
      <w:r w:rsidRPr="00CC71AE">
        <w:rPr>
          <w:rFonts w:ascii="Arial" w:hAnsi="Arial" w:cs="Arial"/>
          <w:szCs w:val="24"/>
        </w:rPr>
        <w:lastRenderedPageBreak/>
        <w:t xml:space="preserve">The Food Hygiene, Diagnostic and Molecular Epidemiology laboratories at PathWest Laboratory Medicine WA provide public health laboratory services for the surveillance and investigation of enteric disease. </w:t>
      </w:r>
    </w:p>
    <w:p w:rsidR="008A3DEC" w:rsidRPr="00CC71AE" w:rsidRDefault="00DE674A">
      <w:pPr>
        <w:pStyle w:val="Heading1"/>
        <w:keepLines w:val="0"/>
        <w:numPr>
          <w:ilvl w:val="0"/>
          <w:numId w:val="25"/>
        </w:numPr>
        <w:spacing w:before="200" w:after="240" w:line="300" w:lineRule="atLeast"/>
        <w:rPr>
          <w:color w:val="000000"/>
        </w:rPr>
      </w:pPr>
      <w:bookmarkStart w:id="163" w:name="_Toc194377027"/>
      <w:bookmarkStart w:id="164" w:name="_Toc194467985"/>
      <w:bookmarkStart w:id="165" w:name="_Toc194469180"/>
      <w:bookmarkStart w:id="166" w:name="_Toc194469310"/>
      <w:bookmarkStart w:id="167" w:name="_Toc194469768"/>
      <w:bookmarkStart w:id="168" w:name="_Toc194469848"/>
      <w:bookmarkStart w:id="169" w:name="_Toc194477555"/>
      <w:bookmarkStart w:id="170" w:name="_Toc194477646"/>
      <w:bookmarkStart w:id="171" w:name="_Toc195078762"/>
      <w:bookmarkStart w:id="172" w:name="_Toc195078894"/>
      <w:bookmarkStart w:id="173" w:name="_Toc195082112"/>
      <w:bookmarkStart w:id="174" w:name="_Toc198628837"/>
      <w:bookmarkStart w:id="175" w:name="_Toc225753220"/>
      <w:bookmarkStart w:id="176" w:name="_Toc225908692"/>
      <w:bookmarkStart w:id="177" w:name="_Toc225908811"/>
      <w:bookmarkStart w:id="178" w:name="_Toc225909023"/>
      <w:bookmarkStart w:id="179" w:name="_Toc225932718"/>
      <w:bookmarkStart w:id="180" w:name="_Toc226266824"/>
      <w:bookmarkStart w:id="181" w:name="_Toc257192826"/>
      <w:bookmarkStart w:id="182" w:name="_Toc257793846"/>
      <w:bookmarkStart w:id="183" w:name="_Toc257801553"/>
      <w:bookmarkStart w:id="184" w:name="_Toc291854967"/>
      <w:bookmarkStart w:id="185" w:name="_Toc318984449"/>
      <w:bookmarkStart w:id="186" w:name="_Toc319061328"/>
      <w:bookmarkStart w:id="187" w:name="_Toc322522644"/>
      <w:bookmarkStart w:id="188" w:name="_Toc327358387"/>
      <w:r w:rsidRPr="00CC71AE">
        <w:rPr>
          <w:color w:val="000000"/>
        </w:rPr>
        <w:t xml:space="preserve"> </w:t>
      </w:r>
      <w:bookmarkStart w:id="189" w:name="_Toc449448017"/>
      <w:r w:rsidR="0001093C" w:rsidRPr="00CC71AE">
        <w:rPr>
          <w:color w:val="000000"/>
        </w:rPr>
        <w:t>Data sources and methods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6374BE" w:rsidRPr="00CC71AE" w:rsidRDefault="0001093C">
      <w:pPr>
        <w:pStyle w:val="Heading2"/>
        <w:keepLines w:val="0"/>
        <w:numPr>
          <w:ilvl w:val="1"/>
          <w:numId w:val="16"/>
        </w:numPr>
        <w:tabs>
          <w:tab w:val="clear" w:pos="792"/>
        </w:tabs>
        <w:ind w:left="426" w:right="44"/>
        <w:rPr>
          <w:rStyle w:val="Heading3Char"/>
          <w:b/>
          <w:bCs/>
          <w:color w:val="000000"/>
          <w:sz w:val="28"/>
          <w:szCs w:val="28"/>
          <w:lang w:eastAsia="en-AU"/>
        </w:rPr>
      </w:pPr>
      <w:bookmarkStart w:id="190" w:name="_Toc322522645"/>
      <w:bookmarkStart w:id="191" w:name="_Toc327358388"/>
      <w:bookmarkStart w:id="192" w:name="_Toc449448018"/>
      <w:r w:rsidRPr="00CC71AE">
        <w:rPr>
          <w:rStyle w:val="Heading3Char"/>
          <w:b/>
          <w:color w:val="000000"/>
          <w:sz w:val="28"/>
          <w:szCs w:val="28"/>
        </w:rPr>
        <w:t>Data sources</w:t>
      </w:r>
      <w:bookmarkEnd w:id="190"/>
      <w:bookmarkEnd w:id="191"/>
      <w:bookmarkEnd w:id="192"/>
    </w:p>
    <w:p w:rsidR="008A3DEC" w:rsidRPr="00CC71AE" w:rsidRDefault="0001093C" w:rsidP="00C36B67">
      <w:pPr>
        <w:pStyle w:val="BodyText"/>
        <w:spacing w:before="120" w:line="360" w:lineRule="auto"/>
        <w:ind w:right="45"/>
        <w:rPr>
          <w:rFonts w:ascii="Arial" w:hAnsi="Arial" w:cs="Arial"/>
          <w:szCs w:val="24"/>
        </w:rPr>
      </w:pPr>
      <w:r w:rsidRPr="00CC71AE">
        <w:rPr>
          <w:rFonts w:ascii="Arial" w:hAnsi="Arial" w:cs="Arial"/>
          <w:szCs w:val="24"/>
        </w:rPr>
        <w:t xml:space="preserve">Data on WA cases of notifiable enteric diseases were obtained from </w:t>
      </w:r>
      <w:r w:rsidR="00396983">
        <w:rPr>
          <w:rFonts w:ascii="Arial" w:hAnsi="Arial" w:cs="Arial"/>
          <w:szCs w:val="24"/>
        </w:rPr>
        <w:t>the WA notifiable infectious disease database (</w:t>
      </w:r>
      <w:r w:rsidRPr="00CC71AE">
        <w:rPr>
          <w:rFonts w:ascii="Arial" w:hAnsi="Arial" w:cs="Arial"/>
          <w:szCs w:val="24"/>
        </w:rPr>
        <w:t>WANIDD</w:t>
      </w:r>
      <w:r w:rsidR="00396983">
        <w:rPr>
          <w:rFonts w:ascii="Arial" w:hAnsi="Arial" w:cs="Arial"/>
          <w:szCs w:val="24"/>
        </w:rPr>
        <w:t>)</w:t>
      </w:r>
      <w:r w:rsidRPr="00CC71AE">
        <w:rPr>
          <w:rFonts w:ascii="Arial" w:hAnsi="Arial" w:cs="Arial"/>
          <w:szCs w:val="24"/>
        </w:rPr>
        <w:t xml:space="preserve">.  The notifications contained in WANIDD are received from medical practitioners and pathology laboratories under the provisions of the Health Act 1911 and subsequent amendments, and are retained in WANIDD if WA (for diseases not nationally notifiable) </w:t>
      </w:r>
      <w:r w:rsidR="008F17FB" w:rsidRPr="00C36B67">
        <w:rPr>
          <w:rFonts w:ascii="Arial" w:hAnsi="Arial" w:cs="Arial"/>
          <w:szCs w:val="24"/>
          <w:vertAlign w:val="superscript"/>
        </w:rPr>
        <w:t>3</w:t>
      </w:r>
      <w:r w:rsidR="00396983">
        <w:rPr>
          <w:rFonts w:ascii="Arial" w:hAnsi="Arial" w:cs="Arial"/>
          <w:szCs w:val="24"/>
        </w:rPr>
        <w:t xml:space="preserve"> or n</w:t>
      </w:r>
      <w:r w:rsidRPr="00CC71AE">
        <w:rPr>
          <w:rFonts w:ascii="Arial" w:hAnsi="Arial" w:cs="Arial"/>
          <w:szCs w:val="24"/>
        </w:rPr>
        <w:t xml:space="preserve">ational case definitions are met </w:t>
      </w:r>
      <w:r w:rsidR="008F17FB" w:rsidRPr="00C36B67">
        <w:rPr>
          <w:rFonts w:ascii="Arial" w:hAnsi="Arial" w:cs="Arial"/>
          <w:szCs w:val="24"/>
          <w:vertAlign w:val="superscript"/>
        </w:rPr>
        <w:t>4</w:t>
      </w:r>
      <w:r w:rsidRPr="00CC71AE">
        <w:rPr>
          <w:rFonts w:ascii="Arial" w:hAnsi="Arial" w:cs="Arial"/>
          <w:szCs w:val="24"/>
        </w:rPr>
        <w:t xml:space="preserve">. </w:t>
      </w:r>
    </w:p>
    <w:p w:rsidR="008A3DEC" w:rsidRPr="00CC71AE" w:rsidRDefault="0001093C" w:rsidP="00C36B67">
      <w:pPr>
        <w:pStyle w:val="BodyText"/>
        <w:spacing w:before="120" w:line="360" w:lineRule="auto"/>
        <w:ind w:right="45"/>
        <w:rPr>
          <w:rFonts w:ascii="Arial" w:hAnsi="Arial" w:cs="Arial"/>
          <w:szCs w:val="24"/>
        </w:rPr>
      </w:pPr>
      <w:r w:rsidRPr="00CC71AE">
        <w:rPr>
          <w:rFonts w:ascii="Arial" w:hAnsi="Arial" w:cs="Arial"/>
          <w:szCs w:val="24"/>
        </w:rPr>
        <w:t xml:space="preserve">Notifiable enteric diseases included in this report are </w:t>
      </w:r>
      <w:proofErr w:type="spellStart"/>
      <w:r w:rsidRPr="00CC71AE">
        <w:rPr>
          <w:rFonts w:ascii="Arial" w:hAnsi="Arial" w:cs="Arial"/>
          <w:szCs w:val="24"/>
        </w:rPr>
        <w:t>campylobacteriosis</w:t>
      </w:r>
      <w:proofErr w:type="spellEnd"/>
      <w:r w:rsidRPr="00CC71AE">
        <w:rPr>
          <w:rFonts w:ascii="Arial" w:hAnsi="Arial" w:cs="Arial"/>
          <w:szCs w:val="24"/>
        </w:rPr>
        <w:t xml:space="preserve">, salmonellosis, rotavirus infection, cryptosporidiosis, shigellosis, hepatitis A infection, </w:t>
      </w:r>
      <w:proofErr w:type="spellStart"/>
      <w:r w:rsidRPr="00CC71AE">
        <w:rPr>
          <w:rFonts w:ascii="Arial" w:hAnsi="Arial" w:cs="Arial"/>
          <w:szCs w:val="24"/>
        </w:rPr>
        <w:t>listeriosis</w:t>
      </w:r>
      <w:proofErr w:type="spellEnd"/>
      <w:r w:rsidRPr="00CC71AE">
        <w:rPr>
          <w:rFonts w:ascii="Arial" w:hAnsi="Arial" w:cs="Arial"/>
          <w:szCs w:val="24"/>
        </w:rPr>
        <w:t xml:space="preserve">, typhoid fever, </w:t>
      </w:r>
      <w:proofErr w:type="spellStart"/>
      <w:r w:rsidRPr="00CC71AE">
        <w:rPr>
          <w:rFonts w:ascii="Arial" w:hAnsi="Arial" w:cs="Arial"/>
          <w:szCs w:val="24"/>
        </w:rPr>
        <w:t>shiga</w:t>
      </w:r>
      <w:proofErr w:type="spellEnd"/>
      <w:r w:rsidRPr="00CC71AE">
        <w:rPr>
          <w:rFonts w:ascii="Arial" w:hAnsi="Arial" w:cs="Arial"/>
          <w:szCs w:val="24"/>
        </w:rPr>
        <w:t xml:space="preserve">-toxin producing </w:t>
      </w:r>
      <w:r w:rsidRPr="00CC71AE">
        <w:rPr>
          <w:rFonts w:ascii="Arial" w:hAnsi="Arial" w:cs="Arial"/>
          <w:i/>
          <w:szCs w:val="24"/>
        </w:rPr>
        <w:t>E. coli</w:t>
      </w:r>
      <w:r w:rsidRPr="00CC71AE">
        <w:rPr>
          <w:rFonts w:ascii="Arial" w:hAnsi="Arial" w:cs="Arial"/>
          <w:szCs w:val="24"/>
        </w:rPr>
        <w:t xml:space="preserve"> (STEC) infection, </w:t>
      </w:r>
      <w:r w:rsidRPr="00CC71AE">
        <w:rPr>
          <w:rFonts w:ascii="Arial" w:hAnsi="Arial" w:cs="Arial"/>
          <w:i/>
          <w:szCs w:val="24"/>
        </w:rPr>
        <w:t xml:space="preserve">Vibrio </w:t>
      </w:r>
      <w:proofErr w:type="spellStart"/>
      <w:r w:rsidRPr="00CC71AE">
        <w:rPr>
          <w:rFonts w:ascii="Arial" w:hAnsi="Arial" w:cs="Arial"/>
          <w:i/>
          <w:szCs w:val="24"/>
        </w:rPr>
        <w:t>parahaemolyticus</w:t>
      </w:r>
      <w:proofErr w:type="spellEnd"/>
      <w:r w:rsidRPr="00CC71AE">
        <w:rPr>
          <w:rFonts w:ascii="Arial" w:hAnsi="Arial" w:cs="Arial"/>
          <w:szCs w:val="24"/>
        </w:rPr>
        <w:t xml:space="preserve"> infection, </w:t>
      </w:r>
      <w:proofErr w:type="spellStart"/>
      <w:r w:rsidRPr="00CC71AE">
        <w:rPr>
          <w:rFonts w:ascii="Arial" w:hAnsi="Arial" w:cs="Arial"/>
          <w:szCs w:val="24"/>
        </w:rPr>
        <w:t>yersiniosis</w:t>
      </w:r>
      <w:proofErr w:type="spellEnd"/>
      <w:r w:rsidRPr="00CC71AE">
        <w:rPr>
          <w:rFonts w:ascii="Arial" w:hAnsi="Arial" w:cs="Arial"/>
          <w:szCs w:val="24"/>
        </w:rPr>
        <w:t>, hepatitis E infection, paratyphoid fever, cholera, haemolytic uraemic syndrome (HUS) and botulism. In March 201</w:t>
      </w:r>
      <w:r w:rsidR="00237ABF" w:rsidRPr="00CC71AE">
        <w:rPr>
          <w:rFonts w:ascii="Arial" w:hAnsi="Arial" w:cs="Arial"/>
          <w:szCs w:val="24"/>
        </w:rPr>
        <w:t>6</w:t>
      </w:r>
      <w:r w:rsidRPr="00CC71AE">
        <w:rPr>
          <w:rFonts w:ascii="Arial" w:hAnsi="Arial" w:cs="Arial"/>
          <w:szCs w:val="24"/>
        </w:rPr>
        <w:t>, data for these diseases were extracted from WANIDD by optimal date of onset (ODO</w:t>
      </w:r>
      <w:r w:rsidR="00237ABF" w:rsidRPr="00CC71AE">
        <w:rPr>
          <w:rFonts w:ascii="Arial" w:hAnsi="Arial" w:cs="Arial"/>
          <w:szCs w:val="24"/>
        </w:rPr>
        <w:t>O) for the time period 01/01/2010</w:t>
      </w:r>
      <w:r w:rsidRPr="00CC71AE">
        <w:rPr>
          <w:rFonts w:ascii="Arial" w:hAnsi="Arial" w:cs="Arial"/>
          <w:szCs w:val="24"/>
        </w:rPr>
        <w:t xml:space="preserve"> to 31/12/201</w:t>
      </w:r>
      <w:r w:rsidR="00237ABF" w:rsidRPr="00CC71AE">
        <w:rPr>
          <w:rFonts w:ascii="Arial" w:hAnsi="Arial" w:cs="Arial"/>
          <w:szCs w:val="24"/>
        </w:rPr>
        <w:t>5</w:t>
      </w:r>
      <w:r w:rsidRPr="00CC71AE">
        <w:rPr>
          <w:rFonts w:ascii="Arial" w:hAnsi="Arial" w:cs="Arial"/>
          <w:szCs w:val="24"/>
        </w:rPr>
        <w:t>,</w:t>
      </w:r>
      <w:r w:rsidR="00424535" w:rsidRPr="00CC71AE">
        <w:rPr>
          <w:rFonts w:ascii="Arial" w:hAnsi="Arial" w:cs="Arial"/>
          <w:szCs w:val="24"/>
        </w:rPr>
        <w:t xml:space="preserve"> </w:t>
      </w:r>
      <w:r w:rsidRPr="00CC71AE">
        <w:rPr>
          <w:rFonts w:ascii="Arial" w:hAnsi="Arial" w:cs="Arial"/>
          <w:szCs w:val="24"/>
        </w:rPr>
        <w:t>and exported to Microsoft</w:t>
      </w:r>
      <w:r w:rsidRPr="00CC71AE">
        <w:rPr>
          <w:rFonts w:ascii="Arial" w:hAnsi="Arial" w:cs="Arial"/>
          <w:szCs w:val="24"/>
        </w:rPr>
        <w:sym w:font="Symbol" w:char="F0D2"/>
      </w:r>
      <w:r w:rsidRPr="00CC71AE">
        <w:rPr>
          <w:rFonts w:ascii="Arial" w:hAnsi="Arial" w:cs="Arial"/>
          <w:szCs w:val="24"/>
        </w:rPr>
        <w:t xml:space="preserve"> Excel 2007.</w:t>
      </w:r>
      <w:r w:rsidR="003E23BC" w:rsidRPr="00CC71AE">
        <w:rPr>
          <w:rFonts w:ascii="Arial" w:hAnsi="Arial" w:cs="Arial"/>
          <w:szCs w:val="24"/>
        </w:rPr>
        <w:t xml:space="preserve"> </w:t>
      </w:r>
      <w:r w:rsidRPr="00CC71AE">
        <w:rPr>
          <w:rFonts w:ascii="Arial" w:hAnsi="Arial" w:cs="Arial"/>
          <w:szCs w:val="24"/>
        </w:rPr>
        <w:t xml:space="preserve">The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p>
    <w:p w:rsidR="008A3DEC" w:rsidRPr="00CC71AE" w:rsidRDefault="0001093C" w:rsidP="00C36B67">
      <w:pPr>
        <w:pStyle w:val="BodyText"/>
        <w:spacing w:before="120" w:line="360" w:lineRule="auto"/>
        <w:ind w:right="45"/>
        <w:rPr>
          <w:rFonts w:ascii="Arial" w:hAnsi="Arial" w:cs="Arial"/>
          <w:szCs w:val="24"/>
        </w:rPr>
      </w:pPr>
      <w:r w:rsidRPr="00CC71AE">
        <w:rPr>
          <w:rFonts w:ascii="Arial" w:hAnsi="Arial" w:cs="Arial"/>
          <w:szCs w:val="24"/>
        </w:rPr>
        <w:t>Notification data extracted for this report may have been revised since the time of extraction. Subsequent minor changes to the data would not substantially affect the overall trends and patterns.</w:t>
      </w:r>
    </w:p>
    <w:p w:rsidR="008A3DEC" w:rsidRPr="00CC71AE" w:rsidRDefault="0001093C" w:rsidP="00C36B67">
      <w:pPr>
        <w:pStyle w:val="BodyText"/>
        <w:spacing w:before="120" w:line="360" w:lineRule="auto"/>
        <w:ind w:right="45"/>
        <w:rPr>
          <w:rFonts w:ascii="Arial" w:hAnsi="Arial" w:cs="Arial"/>
          <w:szCs w:val="24"/>
        </w:rPr>
      </w:pPr>
      <w:r w:rsidRPr="00CC71AE">
        <w:rPr>
          <w:rFonts w:ascii="Arial" w:hAnsi="Arial" w:cs="Arial"/>
          <w:szCs w:val="24"/>
        </w:rPr>
        <w:t xml:space="preserve">Information on </w:t>
      </w:r>
      <w:r w:rsidRPr="00CC71AE">
        <w:rPr>
          <w:rFonts w:ascii="Arial" w:hAnsi="Arial" w:cs="Arial"/>
          <w:i/>
          <w:szCs w:val="24"/>
        </w:rPr>
        <w:t>Salmonella</w:t>
      </w:r>
      <w:r w:rsidRPr="00CC71AE">
        <w:rPr>
          <w:rFonts w:ascii="Arial" w:hAnsi="Arial" w:cs="Arial"/>
          <w:szCs w:val="24"/>
        </w:rPr>
        <w:t xml:space="preserve"> serotypes and </w:t>
      </w:r>
      <w:proofErr w:type="spellStart"/>
      <w:r w:rsidRPr="00CC71AE">
        <w:rPr>
          <w:rFonts w:ascii="Arial" w:hAnsi="Arial" w:cs="Arial"/>
          <w:i/>
          <w:szCs w:val="24"/>
        </w:rPr>
        <w:t>Shigella</w:t>
      </w:r>
      <w:proofErr w:type="spellEnd"/>
      <w:r w:rsidRPr="00CC71AE">
        <w:rPr>
          <w:rFonts w:ascii="Arial" w:hAnsi="Arial" w:cs="Arial"/>
          <w:szCs w:val="24"/>
        </w:rPr>
        <w:t xml:space="preserve"> species was obtained from PathWest Laboratory Medicine W</w:t>
      </w:r>
      <w:r w:rsidR="00EF71E1" w:rsidRPr="00CC71AE">
        <w:rPr>
          <w:rFonts w:ascii="Arial" w:hAnsi="Arial" w:cs="Arial"/>
          <w:szCs w:val="24"/>
        </w:rPr>
        <w:t xml:space="preserve">A, the reference laboratory for WA. Phage typing </w:t>
      </w:r>
      <w:r w:rsidRPr="00CC71AE">
        <w:rPr>
          <w:rFonts w:ascii="Arial" w:hAnsi="Arial" w:cs="Arial"/>
          <w:szCs w:val="24"/>
        </w:rPr>
        <w:t>and other specialised diagnostic data were obtained from the Microbiological D</w:t>
      </w:r>
      <w:r w:rsidR="00396983">
        <w:rPr>
          <w:rFonts w:ascii="Arial" w:hAnsi="Arial" w:cs="Arial"/>
          <w:szCs w:val="24"/>
        </w:rPr>
        <w:t>iagnostic Unit</w:t>
      </w:r>
      <w:r w:rsidRPr="00CC71AE">
        <w:rPr>
          <w:rFonts w:ascii="Arial" w:hAnsi="Arial" w:cs="Arial"/>
          <w:szCs w:val="24"/>
        </w:rPr>
        <w:t xml:space="preserve">, University of Melbourne; </w:t>
      </w:r>
      <w:r w:rsidR="00EF71E1" w:rsidRPr="00CC71AE">
        <w:rPr>
          <w:rFonts w:ascii="Arial" w:hAnsi="Arial" w:cs="Arial"/>
          <w:szCs w:val="24"/>
        </w:rPr>
        <w:t xml:space="preserve">and </w:t>
      </w:r>
      <w:r w:rsidRPr="00CC71AE">
        <w:rPr>
          <w:rFonts w:ascii="Arial" w:hAnsi="Arial" w:cs="Arial"/>
          <w:szCs w:val="24"/>
        </w:rPr>
        <w:t xml:space="preserve">the Australian </w:t>
      </w:r>
      <w:r w:rsidRPr="00CC71AE">
        <w:rPr>
          <w:rFonts w:ascii="Arial" w:hAnsi="Arial" w:cs="Arial"/>
          <w:i/>
          <w:szCs w:val="24"/>
        </w:rPr>
        <w:t>Salmonella</w:t>
      </w:r>
      <w:r w:rsidRPr="00CC71AE">
        <w:rPr>
          <w:rFonts w:ascii="Arial" w:hAnsi="Arial" w:cs="Arial"/>
          <w:szCs w:val="24"/>
        </w:rPr>
        <w:t xml:space="preserve"> Reference Laboratory, Institute of Medical and Veterinary Science (Adelaide). Pulsed field gel electrophoresis (PFGE) typing </w:t>
      </w:r>
      <w:r w:rsidR="00EF71E1" w:rsidRPr="00CC71AE">
        <w:rPr>
          <w:rFonts w:ascii="Arial" w:hAnsi="Arial" w:cs="Arial"/>
          <w:szCs w:val="24"/>
        </w:rPr>
        <w:t xml:space="preserve">and </w:t>
      </w:r>
      <w:r w:rsidR="00396983">
        <w:rPr>
          <w:rFonts w:ascii="Arial" w:hAnsi="Arial" w:cs="Arial"/>
          <w:szCs w:val="24"/>
        </w:rPr>
        <w:t>multi-locus variable number tandem repeat analysis (</w:t>
      </w:r>
      <w:r w:rsidR="00EF71E1" w:rsidRPr="00CC71AE">
        <w:rPr>
          <w:rFonts w:ascii="Arial" w:hAnsi="Arial" w:cs="Arial"/>
          <w:szCs w:val="24"/>
        </w:rPr>
        <w:t>MLVA</w:t>
      </w:r>
      <w:r w:rsidR="00396983">
        <w:rPr>
          <w:rFonts w:ascii="Arial" w:hAnsi="Arial" w:cs="Arial"/>
          <w:szCs w:val="24"/>
        </w:rPr>
        <w:t>)</w:t>
      </w:r>
      <w:r w:rsidR="00EF71E1" w:rsidRPr="00CC71AE">
        <w:rPr>
          <w:rFonts w:ascii="Arial" w:hAnsi="Arial" w:cs="Arial"/>
          <w:szCs w:val="24"/>
        </w:rPr>
        <w:t xml:space="preserve"> </w:t>
      </w:r>
      <w:r w:rsidRPr="00CC71AE">
        <w:rPr>
          <w:rFonts w:ascii="Arial" w:hAnsi="Arial" w:cs="Arial"/>
          <w:szCs w:val="24"/>
        </w:rPr>
        <w:t>was carried out at PathWest Laboratory Medicine WA.</w:t>
      </w:r>
    </w:p>
    <w:p w:rsidR="008A3DEC" w:rsidRPr="00CC71AE" w:rsidRDefault="0001093C" w:rsidP="00C36B67">
      <w:pPr>
        <w:pStyle w:val="BodyText"/>
        <w:spacing w:before="120" w:line="360" w:lineRule="auto"/>
        <w:ind w:right="45"/>
        <w:rPr>
          <w:rFonts w:ascii="Arial" w:hAnsi="Arial" w:cs="Arial"/>
          <w:szCs w:val="24"/>
        </w:rPr>
      </w:pPr>
      <w:r w:rsidRPr="00CC71AE">
        <w:rPr>
          <w:rFonts w:ascii="Arial" w:hAnsi="Arial" w:cs="Arial"/>
          <w:szCs w:val="24"/>
        </w:rPr>
        <w:lastRenderedPageBreak/>
        <w:t xml:space="preserve">Information on RCF outbreaks was collected by PHU nurses who forward collated epidemiological and laboratory data to </w:t>
      </w:r>
      <w:r w:rsidR="00277078" w:rsidRPr="00CC71AE">
        <w:rPr>
          <w:rFonts w:ascii="Arial" w:hAnsi="Arial" w:cs="Arial"/>
          <w:szCs w:val="24"/>
        </w:rPr>
        <w:t>OFN</w:t>
      </w:r>
      <w:r w:rsidRPr="00CC71AE">
        <w:rPr>
          <w:rFonts w:ascii="Arial" w:hAnsi="Arial" w:cs="Arial"/>
          <w:szCs w:val="24"/>
        </w:rPr>
        <w:t>.</w:t>
      </w:r>
    </w:p>
    <w:p w:rsidR="006374BE" w:rsidRPr="00CC71AE" w:rsidRDefault="00636271">
      <w:pPr>
        <w:pStyle w:val="Heading2"/>
        <w:keepLines w:val="0"/>
        <w:numPr>
          <w:ilvl w:val="1"/>
          <w:numId w:val="16"/>
        </w:numPr>
        <w:tabs>
          <w:tab w:val="clear" w:pos="792"/>
        </w:tabs>
        <w:ind w:left="426" w:right="44"/>
        <w:rPr>
          <w:rStyle w:val="Heading3Char"/>
          <w:b/>
          <w:bCs/>
          <w:color w:val="000000"/>
          <w:sz w:val="28"/>
          <w:szCs w:val="28"/>
          <w:lang w:eastAsia="en-AU"/>
        </w:rPr>
      </w:pPr>
      <w:bookmarkStart w:id="193" w:name="_Toc305142041"/>
      <w:bookmarkStart w:id="194" w:name="_Toc319061329"/>
      <w:bookmarkStart w:id="195" w:name="_Toc322522647"/>
      <w:bookmarkStart w:id="196" w:name="_Toc327358390"/>
      <w:bookmarkStart w:id="197" w:name="_Toc449448019"/>
      <w:r w:rsidRPr="00CC71AE">
        <w:rPr>
          <w:rStyle w:val="Heading3Char"/>
          <w:b/>
          <w:color w:val="000000"/>
          <w:sz w:val="28"/>
          <w:szCs w:val="28"/>
        </w:rPr>
        <w:t>Data collection by A</w:t>
      </w:r>
      <w:r w:rsidR="0001093C" w:rsidRPr="00CC71AE">
        <w:rPr>
          <w:rStyle w:val="Heading3Char"/>
          <w:b/>
          <w:color w:val="000000"/>
          <w:sz w:val="28"/>
          <w:szCs w:val="28"/>
        </w:rPr>
        <w:t>boriginality</w:t>
      </w:r>
      <w:bookmarkEnd w:id="193"/>
      <w:bookmarkEnd w:id="194"/>
      <w:bookmarkEnd w:id="195"/>
      <w:bookmarkEnd w:id="196"/>
      <w:bookmarkEnd w:id="197"/>
    </w:p>
    <w:p w:rsidR="008A3DEC" w:rsidRPr="00CC71AE" w:rsidRDefault="0001093C" w:rsidP="00C36B67">
      <w:pPr>
        <w:pStyle w:val="BodyText"/>
        <w:spacing w:before="120" w:line="360" w:lineRule="auto"/>
        <w:ind w:right="45"/>
        <w:rPr>
          <w:rFonts w:ascii="Arial" w:hAnsi="Arial" w:cs="Arial"/>
          <w:szCs w:val="24"/>
        </w:rPr>
      </w:pPr>
      <w:r w:rsidRPr="00CC71AE">
        <w:rPr>
          <w:rFonts w:ascii="Arial" w:hAnsi="Arial" w:cs="Arial"/>
          <w:szCs w:val="24"/>
        </w:rPr>
        <w:t>For the purposes of this report, the term ‘Aboriginal’ is used in preference to ‘Aboriginal and Torres Strait Islander’ to recognise that Aboriginal people are the original inhabitants of WA.</w:t>
      </w:r>
    </w:p>
    <w:p w:rsidR="008A3DEC" w:rsidRPr="00CC71AE" w:rsidRDefault="0001093C" w:rsidP="00C36B67">
      <w:pPr>
        <w:pStyle w:val="BodyText"/>
        <w:spacing w:before="120" w:line="360" w:lineRule="auto"/>
        <w:ind w:right="45"/>
        <w:rPr>
          <w:rFonts w:ascii="Arial" w:hAnsi="Arial" w:cs="Arial"/>
          <w:szCs w:val="24"/>
        </w:rPr>
      </w:pPr>
      <w:r w:rsidRPr="00CC71AE">
        <w:rPr>
          <w:rFonts w:ascii="Arial" w:hAnsi="Arial" w:cs="Arial"/>
          <w:szCs w:val="24"/>
        </w:rPr>
        <w:t xml:space="preserve">In WA, there is considerable mobility of Aboriginal people, both within WA and across the Northern </w:t>
      </w:r>
      <w:proofErr w:type="gramStart"/>
      <w:r w:rsidRPr="00CC71AE">
        <w:rPr>
          <w:rFonts w:ascii="Arial" w:hAnsi="Arial" w:cs="Arial"/>
          <w:szCs w:val="24"/>
        </w:rPr>
        <w:t>Territory  and</w:t>
      </w:r>
      <w:proofErr w:type="gramEnd"/>
      <w:r w:rsidRPr="00CC71AE">
        <w:rPr>
          <w:rFonts w:ascii="Arial" w:hAnsi="Arial" w:cs="Arial"/>
          <w:szCs w:val="24"/>
        </w:rPr>
        <w:t xml:space="preserve"> South Australia  borders, which means that some Aboriginal people will be patients of more than one health service. Due to the small size of the </w:t>
      </w:r>
      <w:r w:rsidR="00237ABF" w:rsidRPr="00CC71AE">
        <w:rPr>
          <w:rFonts w:ascii="Arial" w:hAnsi="Arial" w:cs="Arial"/>
          <w:szCs w:val="24"/>
        </w:rPr>
        <w:t>Aboriginal population in WA (3.1</w:t>
      </w:r>
      <w:r w:rsidRPr="00CC71AE">
        <w:rPr>
          <w:rFonts w:ascii="Arial" w:hAnsi="Arial" w:cs="Arial"/>
          <w:szCs w:val="24"/>
        </w:rPr>
        <w:t>% of the total population in 201</w:t>
      </w:r>
      <w:r w:rsidR="00237ABF" w:rsidRPr="00CC71AE">
        <w:rPr>
          <w:rFonts w:ascii="Arial" w:hAnsi="Arial" w:cs="Arial"/>
          <w:szCs w:val="24"/>
        </w:rPr>
        <w:t>5</w:t>
      </w:r>
      <w:r w:rsidRPr="00CC71AE">
        <w:rPr>
          <w:rFonts w:ascii="Arial" w:hAnsi="Arial" w:cs="Arial"/>
          <w:szCs w:val="24"/>
        </w:rPr>
        <w:t xml:space="preserve">) and the large number of cases reported in Aboriginal people, inaccuracies in the population estimates of Aboriginal people can have a disproportionate impact on calculated rates. In the preparation of this report, these factors are acknowledged as limitations. Information on Aboriginality is also missing in many instances. </w:t>
      </w:r>
      <w:bookmarkStart w:id="198" w:name="_Toc305142042"/>
    </w:p>
    <w:p w:rsidR="006374BE" w:rsidRPr="00CC71AE" w:rsidRDefault="00636271">
      <w:pPr>
        <w:pStyle w:val="Heading2"/>
        <w:keepLines w:val="0"/>
        <w:numPr>
          <w:ilvl w:val="1"/>
          <w:numId w:val="16"/>
        </w:numPr>
        <w:tabs>
          <w:tab w:val="clear" w:pos="792"/>
        </w:tabs>
        <w:ind w:left="426" w:right="44"/>
        <w:rPr>
          <w:rStyle w:val="Heading3Char"/>
          <w:b/>
          <w:bCs/>
          <w:color w:val="000000"/>
          <w:sz w:val="28"/>
          <w:szCs w:val="28"/>
          <w:lang w:eastAsia="en-AU"/>
        </w:rPr>
      </w:pPr>
      <w:bookmarkStart w:id="199" w:name="_Toc319061330"/>
      <w:bookmarkStart w:id="200" w:name="_Toc322522648"/>
      <w:bookmarkStart w:id="201" w:name="_Toc327358391"/>
      <w:bookmarkStart w:id="202" w:name="_Toc449448020"/>
      <w:r w:rsidRPr="00CC71AE">
        <w:rPr>
          <w:rStyle w:val="Heading3Char"/>
          <w:b/>
          <w:color w:val="000000"/>
          <w:sz w:val="28"/>
          <w:szCs w:val="28"/>
        </w:rPr>
        <w:t>Regional b</w:t>
      </w:r>
      <w:r w:rsidR="0001093C" w:rsidRPr="00CC71AE">
        <w:rPr>
          <w:rStyle w:val="Heading3Char"/>
          <w:b/>
          <w:color w:val="000000"/>
          <w:sz w:val="28"/>
          <w:szCs w:val="28"/>
        </w:rPr>
        <w:t>oundaries</w:t>
      </w:r>
      <w:bookmarkEnd w:id="198"/>
      <w:bookmarkEnd w:id="199"/>
      <w:bookmarkEnd w:id="200"/>
      <w:bookmarkEnd w:id="201"/>
      <w:bookmarkEnd w:id="202"/>
    </w:p>
    <w:p w:rsidR="008A3DEC" w:rsidRPr="00CC71AE" w:rsidRDefault="0001093C" w:rsidP="00C36B67">
      <w:pPr>
        <w:pStyle w:val="BodyText"/>
        <w:spacing w:before="120" w:line="360" w:lineRule="auto"/>
        <w:ind w:right="45"/>
        <w:rPr>
          <w:rFonts w:ascii="Arial" w:hAnsi="Arial" w:cs="Arial"/>
          <w:szCs w:val="24"/>
        </w:rPr>
      </w:pPr>
      <w:r w:rsidRPr="00CC71AE">
        <w:rPr>
          <w:rFonts w:ascii="Arial" w:hAnsi="Arial" w:cs="Arial"/>
          <w:szCs w:val="24"/>
        </w:rPr>
        <w:t>Notification data are broken down by regions that are based on PHU boundaries, reflecting WA Health administrative regions</w:t>
      </w:r>
      <w:r w:rsidR="007A4323">
        <w:rPr>
          <w:rFonts w:ascii="Arial" w:hAnsi="Arial" w:cs="Arial"/>
          <w:szCs w:val="24"/>
        </w:rPr>
        <w:t xml:space="preserve"> Metropolitan Perth (METRO), </w:t>
      </w:r>
      <w:proofErr w:type="spellStart"/>
      <w:r w:rsidR="007A4323">
        <w:rPr>
          <w:rFonts w:ascii="Arial" w:hAnsi="Arial" w:cs="Arial"/>
          <w:szCs w:val="24"/>
        </w:rPr>
        <w:t>SouthWest</w:t>
      </w:r>
      <w:proofErr w:type="spellEnd"/>
      <w:r w:rsidR="007A4323">
        <w:rPr>
          <w:rFonts w:ascii="Arial" w:hAnsi="Arial" w:cs="Arial"/>
          <w:szCs w:val="24"/>
        </w:rPr>
        <w:t xml:space="preserve"> (STHWA), Great Southern (GTSH), Goldfields (GOLD), Central (CENT), Midwest (MIDW), Pilbara (PILB) and Kimberley (KIMB)</w:t>
      </w:r>
      <w:r w:rsidRPr="00CC71AE">
        <w:rPr>
          <w:rFonts w:ascii="Arial" w:hAnsi="Arial" w:cs="Arial"/>
          <w:szCs w:val="24"/>
        </w:rPr>
        <w:t>. PHU contact numbers and details are outlined at the website location in ref</w:t>
      </w:r>
      <w:r w:rsidR="00180E36" w:rsidRPr="00CC71AE">
        <w:rPr>
          <w:rFonts w:ascii="Arial" w:hAnsi="Arial" w:cs="Arial"/>
          <w:szCs w:val="24"/>
        </w:rPr>
        <w:t>erence 5</w:t>
      </w:r>
      <w:r w:rsidRPr="00CC71AE">
        <w:rPr>
          <w:rFonts w:ascii="Arial" w:hAnsi="Arial" w:cs="Arial"/>
          <w:szCs w:val="24"/>
        </w:rPr>
        <w:t>.</w:t>
      </w:r>
    </w:p>
    <w:p w:rsidR="006374BE" w:rsidRPr="00CC71AE" w:rsidRDefault="0001093C">
      <w:pPr>
        <w:pStyle w:val="Heading2"/>
        <w:keepLines w:val="0"/>
        <w:numPr>
          <w:ilvl w:val="1"/>
          <w:numId w:val="16"/>
        </w:numPr>
        <w:tabs>
          <w:tab w:val="clear" w:pos="792"/>
        </w:tabs>
        <w:ind w:left="426" w:right="44"/>
        <w:rPr>
          <w:rStyle w:val="Heading3Char"/>
          <w:b/>
          <w:bCs/>
          <w:color w:val="000000"/>
          <w:sz w:val="28"/>
          <w:szCs w:val="28"/>
          <w:lang w:eastAsia="en-AU"/>
        </w:rPr>
      </w:pPr>
      <w:bookmarkStart w:id="203" w:name="_Toc319061331"/>
      <w:bookmarkStart w:id="204" w:name="_Toc322522649"/>
      <w:bookmarkStart w:id="205" w:name="_Toc327358392"/>
      <w:bookmarkStart w:id="206" w:name="_Toc449448021"/>
      <w:bookmarkStart w:id="207" w:name="_Toc40518281"/>
      <w:r w:rsidRPr="00CC71AE">
        <w:rPr>
          <w:rStyle w:val="Heading3Char"/>
          <w:b/>
          <w:color w:val="000000"/>
          <w:sz w:val="28"/>
          <w:szCs w:val="28"/>
        </w:rPr>
        <w:t>Calculation of rates</w:t>
      </w:r>
      <w:bookmarkEnd w:id="203"/>
      <w:bookmarkEnd w:id="204"/>
      <w:bookmarkEnd w:id="205"/>
      <w:bookmarkEnd w:id="206"/>
    </w:p>
    <w:p w:rsidR="008A3DEC" w:rsidRPr="00CC71AE" w:rsidRDefault="0001093C" w:rsidP="00C36B67">
      <w:pPr>
        <w:overflowPunct w:val="0"/>
        <w:autoSpaceDE w:val="0"/>
        <w:autoSpaceDN w:val="0"/>
        <w:adjustRightInd w:val="0"/>
        <w:spacing w:before="120" w:after="0" w:line="360" w:lineRule="auto"/>
        <w:ind w:right="45"/>
        <w:textAlignment w:val="baseline"/>
        <w:rPr>
          <w:rFonts w:ascii="Calibri" w:eastAsia="Times New Roman" w:hAnsi="Calibri" w:cs="Calibri"/>
          <w:color w:val="000000"/>
          <w:sz w:val="22"/>
          <w:lang w:eastAsia="en-AU"/>
        </w:rPr>
      </w:pPr>
      <w:r w:rsidRPr="00CC71AE">
        <w:rPr>
          <w:rFonts w:cs="Arial"/>
          <w:szCs w:val="24"/>
        </w:rPr>
        <w:t>W</w:t>
      </w:r>
      <w:r w:rsidR="003C15FC" w:rsidRPr="00CC71AE">
        <w:rPr>
          <w:rFonts w:cs="Arial"/>
          <w:szCs w:val="24"/>
        </w:rPr>
        <w:t>A</w:t>
      </w:r>
      <w:r w:rsidRPr="00CC71AE">
        <w:rPr>
          <w:rFonts w:cs="Arial"/>
          <w:szCs w:val="24"/>
        </w:rPr>
        <w:t>’s estimated resident population figures used for calculation of rates were obtained from Rates Calculator version 9.5.5 (WA Health, Government of Western Australia). The Rates Calculator provides population estimates by age, sex, Aboriginality, year and area of residence, and is based on population figures derived from the 20</w:t>
      </w:r>
      <w:r w:rsidR="0070323A" w:rsidRPr="00CC71AE">
        <w:rPr>
          <w:rFonts w:cs="Arial"/>
          <w:szCs w:val="24"/>
        </w:rPr>
        <w:t xml:space="preserve">11 </w:t>
      </w:r>
      <w:r w:rsidRPr="00CC71AE">
        <w:rPr>
          <w:rFonts w:cs="Arial"/>
          <w:szCs w:val="24"/>
        </w:rPr>
        <w:t>census. The est</w:t>
      </w:r>
      <w:r w:rsidR="00CE7FE7" w:rsidRPr="00CC71AE">
        <w:rPr>
          <w:rFonts w:cs="Arial"/>
          <w:szCs w:val="24"/>
        </w:rPr>
        <w:t>ima</w:t>
      </w:r>
      <w:r w:rsidR="0066010E" w:rsidRPr="00CC71AE">
        <w:rPr>
          <w:rFonts w:cs="Arial"/>
          <w:szCs w:val="24"/>
        </w:rPr>
        <w:t xml:space="preserve">ted population for </w:t>
      </w:r>
      <w:r w:rsidR="00237ABF" w:rsidRPr="00CC71AE">
        <w:rPr>
          <w:rFonts w:cs="Arial"/>
          <w:szCs w:val="24"/>
        </w:rPr>
        <w:t>WA in 2015 was 2 595 393</w:t>
      </w:r>
      <w:r w:rsidRPr="00CC71AE">
        <w:rPr>
          <w:rFonts w:cs="Arial"/>
          <w:szCs w:val="24"/>
        </w:rPr>
        <w:t xml:space="preserve"> persons. Rates calculated for this report have not been adjusted for age.</w:t>
      </w:r>
      <w:bookmarkEnd w:id="207"/>
      <w:r w:rsidR="00CE7FE7" w:rsidRPr="00CC71AE">
        <w:rPr>
          <w:rFonts w:cs="Arial"/>
          <w:szCs w:val="24"/>
        </w:rPr>
        <w:t xml:space="preserve">  </w:t>
      </w:r>
    </w:p>
    <w:p w:rsidR="006374BE" w:rsidRPr="00CC71AE" w:rsidRDefault="0001093C">
      <w:pPr>
        <w:pStyle w:val="Heading2"/>
        <w:keepLines w:val="0"/>
        <w:numPr>
          <w:ilvl w:val="1"/>
          <w:numId w:val="16"/>
        </w:numPr>
        <w:tabs>
          <w:tab w:val="clear" w:pos="792"/>
        </w:tabs>
        <w:ind w:left="426" w:right="44"/>
        <w:rPr>
          <w:rStyle w:val="Heading3Char"/>
          <w:b/>
          <w:bCs/>
          <w:color w:val="000000"/>
          <w:sz w:val="28"/>
          <w:szCs w:val="28"/>
          <w:lang w:eastAsia="en-AU"/>
        </w:rPr>
      </w:pPr>
      <w:bookmarkStart w:id="208" w:name="_Toc449448022"/>
      <w:r w:rsidRPr="00CC71AE">
        <w:rPr>
          <w:rStyle w:val="Heading3Char"/>
          <w:b/>
          <w:color w:val="000000"/>
          <w:sz w:val="28"/>
          <w:szCs w:val="28"/>
        </w:rPr>
        <w:t>Definitions:</w:t>
      </w:r>
      <w:bookmarkEnd w:id="208"/>
    </w:p>
    <w:p w:rsidR="008A3DEC" w:rsidRPr="00CC71AE" w:rsidRDefault="00356BCF" w:rsidP="00C36B67">
      <w:pPr>
        <w:pStyle w:val="BodyText"/>
        <w:spacing w:before="120" w:line="360" w:lineRule="auto"/>
        <w:ind w:right="45"/>
        <w:rPr>
          <w:rFonts w:ascii="Arial" w:hAnsi="Arial" w:cs="Arial"/>
          <w:szCs w:val="24"/>
        </w:rPr>
      </w:pPr>
      <w:r w:rsidRPr="00CC71AE">
        <w:rPr>
          <w:rFonts w:ascii="Arial" w:hAnsi="Arial" w:cs="Arial"/>
          <w:b/>
          <w:szCs w:val="24"/>
        </w:rPr>
        <w:t>Food</w:t>
      </w:r>
      <w:r w:rsidR="0070323A" w:rsidRPr="00CC71AE">
        <w:rPr>
          <w:rFonts w:ascii="Arial" w:hAnsi="Arial" w:cs="Arial"/>
          <w:b/>
          <w:szCs w:val="24"/>
        </w:rPr>
        <w:t>borne outbreak</w:t>
      </w:r>
      <w:r w:rsidR="0070323A" w:rsidRPr="00CC71AE">
        <w:rPr>
          <w:rFonts w:ascii="Arial" w:hAnsi="Arial" w:cs="Arial"/>
          <w:szCs w:val="24"/>
        </w:rPr>
        <w:t xml:space="preserve"> is an incident where two or more persons experience a similar illness after consuming a common food or meal and epidemiological analyses implicate the meal or food as the source o</w:t>
      </w:r>
      <w:r w:rsidR="003A758D" w:rsidRPr="00CC71AE">
        <w:rPr>
          <w:rFonts w:ascii="Arial" w:hAnsi="Arial" w:cs="Arial"/>
          <w:szCs w:val="24"/>
        </w:rPr>
        <w:t>f</w:t>
      </w:r>
      <w:r w:rsidR="0070323A" w:rsidRPr="00CC71AE">
        <w:rPr>
          <w:rFonts w:ascii="Arial" w:hAnsi="Arial" w:cs="Arial"/>
          <w:szCs w:val="24"/>
        </w:rPr>
        <w:t xml:space="preserve"> illness. </w:t>
      </w:r>
    </w:p>
    <w:p w:rsidR="008A3DEC" w:rsidRPr="00CC71AE" w:rsidRDefault="00237ABF" w:rsidP="00C36B67">
      <w:pPr>
        <w:pStyle w:val="BodyText"/>
        <w:spacing w:before="120" w:line="360" w:lineRule="auto"/>
        <w:ind w:right="45"/>
        <w:rPr>
          <w:rFonts w:ascii="Arial" w:hAnsi="Arial" w:cs="Arial"/>
          <w:szCs w:val="24"/>
        </w:rPr>
      </w:pPr>
      <w:r w:rsidRPr="00CC71AE">
        <w:rPr>
          <w:rFonts w:ascii="Arial" w:hAnsi="Arial" w:cs="Arial"/>
          <w:b/>
          <w:szCs w:val="24"/>
        </w:rPr>
        <w:lastRenderedPageBreak/>
        <w:t>Probable</w:t>
      </w:r>
      <w:r w:rsidR="00356BCF" w:rsidRPr="00CC71AE">
        <w:rPr>
          <w:rFonts w:ascii="Arial" w:hAnsi="Arial" w:cs="Arial"/>
          <w:b/>
          <w:szCs w:val="24"/>
        </w:rPr>
        <w:t xml:space="preserve"> food</w:t>
      </w:r>
      <w:r w:rsidR="0002130C" w:rsidRPr="00CC71AE">
        <w:rPr>
          <w:rFonts w:ascii="Arial" w:hAnsi="Arial" w:cs="Arial"/>
          <w:b/>
          <w:szCs w:val="24"/>
        </w:rPr>
        <w:t>borne outbreak</w:t>
      </w:r>
      <w:r w:rsidR="0070323A" w:rsidRPr="00CC71AE">
        <w:rPr>
          <w:rFonts w:ascii="Arial" w:hAnsi="Arial" w:cs="Arial"/>
          <w:szCs w:val="24"/>
        </w:rPr>
        <w:t xml:space="preserve"> is an incident where two or more persons experience a similar illness after consuming a common food or meal and a specific meal or food is suspected, but </w:t>
      </w:r>
      <w:r w:rsidR="003C15FC" w:rsidRPr="00CC71AE">
        <w:rPr>
          <w:rFonts w:ascii="Arial" w:hAnsi="Arial" w:cs="Arial"/>
          <w:szCs w:val="24"/>
        </w:rPr>
        <w:t>another mode of</w:t>
      </w:r>
      <w:r w:rsidR="0070323A" w:rsidRPr="00CC71AE">
        <w:rPr>
          <w:rFonts w:ascii="Arial" w:hAnsi="Arial" w:cs="Arial"/>
          <w:szCs w:val="24"/>
        </w:rPr>
        <w:t xml:space="preserve"> transmission cannot be ruled out.</w:t>
      </w:r>
    </w:p>
    <w:p w:rsidR="008A3DEC" w:rsidRPr="00CC71AE" w:rsidRDefault="0070323A" w:rsidP="00C36B67">
      <w:pPr>
        <w:pStyle w:val="BodyText"/>
        <w:spacing w:before="120" w:line="360" w:lineRule="auto"/>
        <w:ind w:right="45"/>
        <w:rPr>
          <w:rFonts w:ascii="Arial" w:hAnsi="Arial" w:cs="Arial"/>
          <w:szCs w:val="24"/>
        </w:rPr>
      </w:pPr>
      <w:r w:rsidRPr="00CC71AE">
        <w:rPr>
          <w:rFonts w:ascii="Arial" w:hAnsi="Arial" w:cs="Arial"/>
          <w:b/>
          <w:szCs w:val="24"/>
        </w:rPr>
        <w:t>P</w:t>
      </w:r>
      <w:r w:rsidR="00356BCF" w:rsidRPr="00CC71AE">
        <w:rPr>
          <w:rFonts w:ascii="Arial" w:hAnsi="Arial" w:cs="Arial"/>
          <w:b/>
          <w:szCs w:val="24"/>
        </w:rPr>
        <w:t>erson</w:t>
      </w:r>
      <w:r w:rsidR="00500BF4">
        <w:rPr>
          <w:rFonts w:ascii="Arial" w:hAnsi="Arial" w:cs="Arial"/>
          <w:b/>
          <w:szCs w:val="24"/>
        </w:rPr>
        <w:t>-</w:t>
      </w:r>
      <w:r w:rsidR="00356BCF" w:rsidRPr="00CC71AE">
        <w:rPr>
          <w:rFonts w:ascii="Arial" w:hAnsi="Arial" w:cs="Arial"/>
          <w:b/>
          <w:szCs w:val="24"/>
        </w:rPr>
        <w:t>to</w:t>
      </w:r>
      <w:r w:rsidR="00500BF4">
        <w:rPr>
          <w:rFonts w:ascii="Arial" w:hAnsi="Arial" w:cs="Arial"/>
          <w:b/>
          <w:szCs w:val="24"/>
        </w:rPr>
        <w:t>-</w:t>
      </w:r>
      <w:r w:rsidRPr="00CC71AE">
        <w:rPr>
          <w:rFonts w:ascii="Arial" w:hAnsi="Arial" w:cs="Arial"/>
          <w:b/>
          <w:szCs w:val="24"/>
        </w:rPr>
        <w:t xml:space="preserve">person outbreak </w:t>
      </w:r>
      <w:r w:rsidRPr="00CC71AE">
        <w:rPr>
          <w:rFonts w:ascii="Arial" w:hAnsi="Arial" w:cs="Arial"/>
          <w:szCs w:val="24"/>
        </w:rPr>
        <w:t>is an incident where two or more persons experience a similar illness after exposure to an infected person.</w:t>
      </w:r>
    </w:p>
    <w:p w:rsidR="008A3DEC" w:rsidRPr="00CC71AE" w:rsidRDefault="0070323A" w:rsidP="00C36B67">
      <w:pPr>
        <w:pStyle w:val="BodyText"/>
        <w:spacing w:before="120" w:line="360" w:lineRule="auto"/>
        <w:ind w:right="45"/>
        <w:rPr>
          <w:rFonts w:ascii="Arial" w:hAnsi="Arial" w:cs="Arial"/>
          <w:szCs w:val="24"/>
        </w:rPr>
      </w:pPr>
      <w:r w:rsidRPr="00CC71AE">
        <w:rPr>
          <w:rFonts w:ascii="Arial" w:hAnsi="Arial" w:cs="Arial"/>
          <w:b/>
          <w:szCs w:val="24"/>
        </w:rPr>
        <w:t xml:space="preserve">Unknown outbreak transmission </w:t>
      </w:r>
      <w:r w:rsidRPr="00CC71AE">
        <w:rPr>
          <w:rFonts w:ascii="Arial" w:hAnsi="Arial" w:cs="Arial"/>
          <w:szCs w:val="24"/>
        </w:rPr>
        <w:t>is an incident where two or more persons experience a similar illness but the mode of transmission is unable to be determined.</w:t>
      </w:r>
    </w:p>
    <w:p w:rsidR="008A3DEC" w:rsidRPr="003F7955" w:rsidRDefault="0001093C" w:rsidP="00C36B67">
      <w:pPr>
        <w:pStyle w:val="Heading1"/>
        <w:keepLines w:val="0"/>
        <w:numPr>
          <w:ilvl w:val="0"/>
          <w:numId w:val="14"/>
        </w:numPr>
        <w:overflowPunct w:val="0"/>
        <w:autoSpaceDE w:val="0"/>
        <w:autoSpaceDN w:val="0"/>
        <w:adjustRightInd w:val="0"/>
        <w:spacing w:before="240"/>
        <w:ind w:left="357" w:right="45" w:hanging="357"/>
        <w:textAlignment w:val="baseline"/>
        <w:rPr>
          <w:color w:val="000000"/>
        </w:rPr>
      </w:pPr>
      <w:bookmarkStart w:id="209" w:name="_Toc319061332"/>
      <w:bookmarkStart w:id="210" w:name="_Toc322522650"/>
      <w:bookmarkStart w:id="211" w:name="_Toc327358393"/>
      <w:bookmarkStart w:id="212" w:name="_Toc449448023"/>
      <w:r w:rsidRPr="003F7955">
        <w:rPr>
          <w:color w:val="000000"/>
        </w:rPr>
        <w:t>Site activities including prevention measures during the year</w:t>
      </w:r>
      <w:bookmarkEnd w:id="209"/>
      <w:bookmarkEnd w:id="210"/>
      <w:bookmarkEnd w:id="211"/>
      <w:bookmarkEnd w:id="212"/>
    </w:p>
    <w:p w:rsidR="008A3DEC" w:rsidRPr="003F7955" w:rsidRDefault="0001093C">
      <w:pPr>
        <w:pStyle w:val="BodyText"/>
        <w:spacing w:before="120" w:line="360" w:lineRule="auto"/>
        <w:ind w:left="360" w:right="44"/>
        <w:rPr>
          <w:rFonts w:ascii="Arial" w:hAnsi="Arial" w:cs="Arial"/>
          <w:szCs w:val="24"/>
        </w:rPr>
      </w:pPr>
      <w:r w:rsidRPr="003F7955">
        <w:rPr>
          <w:rFonts w:ascii="Arial" w:hAnsi="Arial" w:cs="Arial"/>
          <w:szCs w:val="24"/>
        </w:rPr>
        <w:t>During 201</w:t>
      </w:r>
      <w:r w:rsidR="00237ABF" w:rsidRPr="003F7955">
        <w:rPr>
          <w:rFonts w:ascii="Arial" w:hAnsi="Arial" w:cs="Arial"/>
          <w:szCs w:val="24"/>
        </w:rPr>
        <w:t>5</w:t>
      </w:r>
      <w:r w:rsidRPr="003F7955">
        <w:rPr>
          <w:rFonts w:ascii="Arial" w:hAnsi="Arial" w:cs="Arial"/>
          <w:szCs w:val="24"/>
        </w:rPr>
        <w:t xml:space="preserve"> the following activities and prevention measures were conducted at the WA </w:t>
      </w:r>
      <w:r w:rsidR="00277078" w:rsidRPr="003F7955">
        <w:rPr>
          <w:rFonts w:ascii="Arial" w:hAnsi="Arial" w:cs="Arial"/>
          <w:szCs w:val="24"/>
        </w:rPr>
        <w:t>OFN</w:t>
      </w:r>
      <w:r w:rsidRPr="003F7955">
        <w:rPr>
          <w:rFonts w:ascii="Arial" w:hAnsi="Arial" w:cs="Arial"/>
          <w:szCs w:val="24"/>
        </w:rPr>
        <w:t xml:space="preserve"> site. </w:t>
      </w:r>
    </w:p>
    <w:p w:rsidR="006374BE" w:rsidRPr="003F7955" w:rsidRDefault="0049339F" w:rsidP="00C36B67">
      <w:pPr>
        <w:pStyle w:val="Heading2"/>
        <w:keepLines w:val="0"/>
        <w:numPr>
          <w:ilvl w:val="1"/>
          <w:numId w:val="31"/>
        </w:numPr>
        <w:tabs>
          <w:tab w:val="clear" w:pos="792"/>
        </w:tabs>
        <w:spacing w:before="120"/>
        <w:ind w:left="425" w:right="45" w:hanging="431"/>
        <w:rPr>
          <w:rStyle w:val="Heading3Char"/>
          <w:b/>
          <w:bCs/>
          <w:color w:val="000000"/>
          <w:sz w:val="28"/>
          <w:szCs w:val="28"/>
          <w:lang w:eastAsia="en-AU"/>
        </w:rPr>
      </w:pPr>
      <w:bookmarkStart w:id="213" w:name="_Toc327358394"/>
      <w:bookmarkStart w:id="214" w:name="_Toc386632256"/>
      <w:bookmarkStart w:id="215" w:name="_Toc449448024"/>
      <w:r w:rsidRPr="003F7955">
        <w:rPr>
          <w:rStyle w:val="Heading3Char"/>
          <w:b/>
          <w:color w:val="000000"/>
          <w:sz w:val="28"/>
          <w:szCs w:val="28"/>
        </w:rPr>
        <w:t>S</w:t>
      </w:r>
      <w:r w:rsidR="0001093C" w:rsidRPr="003F7955">
        <w:rPr>
          <w:rStyle w:val="Heading3Char"/>
          <w:b/>
          <w:color w:val="000000"/>
          <w:sz w:val="28"/>
          <w:szCs w:val="28"/>
        </w:rPr>
        <w:t>urveillance and investigation</w:t>
      </w:r>
      <w:bookmarkStart w:id="216" w:name="_Toc327358395"/>
      <w:bookmarkEnd w:id="213"/>
      <w:bookmarkEnd w:id="214"/>
      <w:bookmarkEnd w:id="215"/>
    </w:p>
    <w:p w:rsidR="006374BE" w:rsidRPr="003F7955" w:rsidRDefault="006A6823" w:rsidP="00C36B67">
      <w:pPr>
        <w:pStyle w:val="BodyText"/>
        <w:numPr>
          <w:ilvl w:val="0"/>
          <w:numId w:val="28"/>
        </w:numPr>
        <w:spacing w:before="120" w:after="100" w:afterAutospacing="1" w:line="360" w:lineRule="auto"/>
        <w:ind w:right="45" w:hanging="357"/>
        <w:rPr>
          <w:rFonts w:ascii="Arial" w:hAnsi="Arial" w:cs="Arial"/>
          <w:szCs w:val="24"/>
        </w:rPr>
      </w:pPr>
      <w:r w:rsidRPr="003F7955">
        <w:rPr>
          <w:rFonts w:ascii="Arial" w:hAnsi="Arial" w:cs="Arial"/>
          <w:szCs w:val="24"/>
        </w:rPr>
        <w:t>Ongoing surveillance of infectious enteric disease in WA.</w:t>
      </w:r>
    </w:p>
    <w:p w:rsidR="006374BE" w:rsidRPr="003F7955" w:rsidRDefault="006A6823">
      <w:pPr>
        <w:pStyle w:val="BodyText"/>
        <w:numPr>
          <w:ilvl w:val="0"/>
          <w:numId w:val="28"/>
        </w:numPr>
        <w:spacing w:before="100" w:beforeAutospacing="1" w:after="100" w:afterAutospacing="1" w:line="360" w:lineRule="auto"/>
        <w:ind w:right="44" w:hanging="357"/>
        <w:rPr>
          <w:rFonts w:ascii="Arial" w:hAnsi="Arial" w:cs="Arial"/>
          <w:szCs w:val="24"/>
        </w:rPr>
      </w:pPr>
      <w:r w:rsidRPr="003F7955">
        <w:rPr>
          <w:rFonts w:ascii="Arial" w:hAnsi="Arial" w:cs="Arial"/>
          <w:szCs w:val="24"/>
        </w:rPr>
        <w:t xml:space="preserve">Investigation of </w:t>
      </w:r>
      <w:r w:rsidR="00C579D4" w:rsidRPr="003F7955">
        <w:rPr>
          <w:rFonts w:ascii="Arial" w:hAnsi="Arial" w:cs="Arial"/>
          <w:szCs w:val="24"/>
        </w:rPr>
        <w:t>10</w:t>
      </w:r>
      <w:r w:rsidRPr="003F7955">
        <w:rPr>
          <w:rFonts w:ascii="Arial" w:hAnsi="Arial" w:cs="Arial"/>
          <w:szCs w:val="24"/>
        </w:rPr>
        <w:t xml:space="preserve"> local foodborne</w:t>
      </w:r>
      <w:r w:rsidR="00C579D4" w:rsidRPr="003F7955">
        <w:rPr>
          <w:rFonts w:ascii="Arial" w:hAnsi="Arial" w:cs="Arial"/>
          <w:szCs w:val="24"/>
        </w:rPr>
        <w:t xml:space="preserve"> or probable foodborne outbreaks, five</w:t>
      </w:r>
      <w:r w:rsidRPr="003F7955">
        <w:rPr>
          <w:rFonts w:ascii="Arial" w:hAnsi="Arial" w:cs="Arial"/>
          <w:szCs w:val="24"/>
        </w:rPr>
        <w:t xml:space="preserve"> </w:t>
      </w:r>
      <w:r w:rsidRPr="003F7955">
        <w:rPr>
          <w:rFonts w:ascii="Arial" w:hAnsi="Arial" w:cs="Arial"/>
          <w:i/>
          <w:szCs w:val="24"/>
        </w:rPr>
        <w:t>Salmonella</w:t>
      </w:r>
      <w:r w:rsidRPr="003F7955">
        <w:rPr>
          <w:rFonts w:ascii="Arial" w:hAnsi="Arial" w:cs="Arial"/>
          <w:szCs w:val="24"/>
        </w:rPr>
        <w:t xml:space="preserve"> clusters and one </w:t>
      </w:r>
      <w:r w:rsidR="00C579D4" w:rsidRPr="003F7955">
        <w:rPr>
          <w:rFonts w:ascii="Arial" w:hAnsi="Arial" w:cs="Arial"/>
          <w:i/>
          <w:szCs w:val="24"/>
        </w:rPr>
        <w:t>Yersinia</w:t>
      </w:r>
      <w:r w:rsidRPr="003F7955">
        <w:rPr>
          <w:rFonts w:ascii="Arial" w:hAnsi="Arial" w:cs="Arial"/>
          <w:szCs w:val="24"/>
        </w:rPr>
        <w:t xml:space="preserve"> cluster. </w:t>
      </w:r>
    </w:p>
    <w:p w:rsidR="006374BE" w:rsidRPr="003F7955" w:rsidRDefault="006A6823">
      <w:pPr>
        <w:pStyle w:val="BodyText"/>
        <w:numPr>
          <w:ilvl w:val="0"/>
          <w:numId w:val="28"/>
        </w:numPr>
        <w:spacing w:before="100" w:beforeAutospacing="1" w:after="100" w:afterAutospacing="1" w:line="360" w:lineRule="auto"/>
        <w:ind w:right="44" w:hanging="357"/>
        <w:rPr>
          <w:rFonts w:ascii="Arial" w:hAnsi="Arial" w:cs="Arial"/>
          <w:szCs w:val="24"/>
        </w:rPr>
      </w:pPr>
      <w:r w:rsidRPr="003F7955">
        <w:rPr>
          <w:rFonts w:ascii="Arial" w:hAnsi="Arial" w:cs="Arial"/>
          <w:szCs w:val="24"/>
        </w:rPr>
        <w:t xml:space="preserve">Investigation of </w:t>
      </w:r>
      <w:r w:rsidR="00C579D4" w:rsidRPr="003F7955">
        <w:rPr>
          <w:rFonts w:ascii="Arial" w:hAnsi="Arial" w:cs="Arial"/>
          <w:szCs w:val="24"/>
        </w:rPr>
        <w:t>six</w:t>
      </w:r>
      <w:r w:rsidRPr="003F7955">
        <w:rPr>
          <w:rFonts w:ascii="Arial" w:hAnsi="Arial" w:cs="Arial"/>
          <w:szCs w:val="24"/>
        </w:rPr>
        <w:t xml:space="preserve"> </w:t>
      </w:r>
      <w:r w:rsidRPr="003F7955">
        <w:rPr>
          <w:rFonts w:ascii="Arial" w:hAnsi="Arial" w:cs="Arial"/>
          <w:i/>
          <w:szCs w:val="24"/>
        </w:rPr>
        <w:t>Listeria</w:t>
      </w:r>
      <w:r w:rsidRPr="003F7955">
        <w:rPr>
          <w:rFonts w:ascii="Arial" w:hAnsi="Arial" w:cs="Arial"/>
          <w:szCs w:val="24"/>
        </w:rPr>
        <w:t xml:space="preserve"> </w:t>
      </w:r>
      <w:proofErr w:type="spellStart"/>
      <w:r w:rsidRPr="003F7955">
        <w:rPr>
          <w:rFonts w:ascii="Arial" w:hAnsi="Arial" w:cs="Arial"/>
          <w:i/>
          <w:szCs w:val="24"/>
        </w:rPr>
        <w:t>monocytogenes</w:t>
      </w:r>
      <w:proofErr w:type="spellEnd"/>
      <w:r w:rsidRPr="003F7955">
        <w:rPr>
          <w:rFonts w:ascii="Arial" w:hAnsi="Arial" w:cs="Arial"/>
          <w:i/>
          <w:szCs w:val="24"/>
        </w:rPr>
        <w:t xml:space="preserve"> </w:t>
      </w:r>
      <w:r w:rsidRPr="003F7955">
        <w:rPr>
          <w:rFonts w:ascii="Arial" w:hAnsi="Arial" w:cs="Arial"/>
          <w:szCs w:val="24"/>
        </w:rPr>
        <w:t>cases.</w:t>
      </w:r>
    </w:p>
    <w:p w:rsidR="006374BE" w:rsidRPr="003F7955" w:rsidRDefault="006A6823">
      <w:pPr>
        <w:pStyle w:val="BodyText"/>
        <w:numPr>
          <w:ilvl w:val="0"/>
          <w:numId w:val="28"/>
        </w:numPr>
        <w:spacing w:before="100" w:beforeAutospacing="1" w:after="100" w:afterAutospacing="1" w:line="360" w:lineRule="auto"/>
        <w:ind w:right="44" w:hanging="357"/>
        <w:rPr>
          <w:rFonts w:ascii="Arial" w:hAnsi="Arial" w:cs="Arial"/>
          <w:szCs w:val="24"/>
        </w:rPr>
      </w:pPr>
      <w:r w:rsidRPr="003F7955">
        <w:rPr>
          <w:rFonts w:ascii="Arial" w:hAnsi="Arial" w:cs="Arial"/>
          <w:szCs w:val="24"/>
        </w:rPr>
        <w:t xml:space="preserve">Surveillance of </w:t>
      </w:r>
      <w:r w:rsidR="00C579D4" w:rsidRPr="003F7955">
        <w:rPr>
          <w:rFonts w:ascii="Arial" w:hAnsi="Arial" w:cs="Arial"/>
          <w:szCs w:val="24"/>
        </w:rPr>
        <w:t>11</w:t>
      </w:r>
      <w:r w:rsidRPr="003F7955">
        <w:rPr>
          <w:rFonts w:ascii="Arial" w:hAnsi="Arial" w:cs="Arial"/>
          <w:szCs w:val="24"/>
        </w:rPr>
        <w:t xml:space="preserve"> </w:t>
      </w:r>
      <w:r w:rsidR="00C579D4" w:rsidRPr="003F7955">
        <w:rPr>
          <w:rFonts w:ascii="Arial" w:hAnsi="Arial" w:cs="Arial"/>
          <w:szCs w:val="24"/>
        </w:rPr>
        <w:t>para</w:t>
      </w:r>
      <w:r w:rsidRPr="003F7955">
        <w:rPr>
          <w:rFonts w:ascii="Arial" w:hAnsi="Arial" w:cs="Arial"/>
          <w:szCs w:val="24"/>
        </w:rPr>
        <w:t xml:space="preserve">typhoid and </w:t>
      </w:r>
      <w:r w:rsidR="00C579D4" w:rsidRPr="003F7955">
        <w:rPr>
          <w:rFonts w:ascii="Arial" w:hAnsi="Arial" w:cs="Arial"/>
          <w:szCs w:val="24"/>
        </w:rPr>
        <w:t xml:space="preserve">9 </w:t>
      </w:r>
      <w:r w:rsidRPr="003F7955">
        <w:rPr>
          <w:rFonts w:ascii="Arial" w:hAnsi="Arial" w:cs="Arial"/>
          <w:szCs w:val="24"/>
        </w:rPr>
        <w:t xml:space="preserve">typhoid cases. </w:t>
      </w:r>
    </w:p>
    <w:p w:rsidR="006374BE" w:rsidRPr="003F7955" w:rsidRDefault="006A6823">
      <w:pPr>
        <w:pStyle w:val="BodyText"/>
        <w:numPr>
          <w:ilvl w:val="0"/>
          <w:numId w:val="28"/>
        </w:numPr>
        <w:spacing w:before="100" w:beforeAutospacing="1" w:after="100" w:afterAutospacing="1" w:line="360" w:lineRule="auto"/>
        <w:ind w:right="44" w:hanging="357"/>
        <w:rPr>
          <w:rFonts w:ascii="Arial" w:hAnsi="Arial" w:cs="Arial"/>
          <w:szCs w:val="24"/>
        </w:rPr>
      </w:pPr>
      <w:r w:rsidRPr="003F7955">
        <w:rPr>
          <w:rFonts w:ascii="Arial" w:hAnsi="Arial" w:cs="Arial"/>
          <w:szCs w:val="24"/>
        </w:rPr>
        <w:t xml:space="preserve">Investigation of </w:t>
      </w:r>
      <w:r w:rsidRPr="003F7955">
        <w:rPr>
          <w:rFonts w:ascii="Arial" w:hAnsi="Arial" w:cs="Arial"/>
          <w:i/>
          <w:szCs w:val="24"/>
        </w:rPr>
        <w:t>S.</w:t>
      </w:r>
      <w:r w:rsidRPr="003F7955">
        <w:rPr>
          <w:rFonts w:ascii="Arial" w:hAnsi="Arial" w:cs="Arial"/>
          <w:szCs w:val="24"/>
        </w:rPr>
        <w:t xml:space="preserve"> </w:t>
      </w:r>
      <w:proofErr w:type="spellStart"/>
      <w:r w:rsidRPr="003F7955">
        <w:rPr>
          <w:rFonts w:ascii="Arial" w:hAnsi="Arial" w:cs="Arial"/>
          <w:szCs w:val="24"/>
        </w:rPr>
        <w:t>Enteritidis</w:t>
      </w:r>
      <w:proofErr w:type="spellEnd"/>
      <w:r w:rsidRPr="003F7955">
        <w:rPr>
          <w:rFonts w:ascii="Arial" w:hAnsi="Arial" w:cs="Arial"/>
          <w:szCs w:val="24"/>
        </w:rPr>
        <w:t xml:space="preserve"> cases with unknown travel history and interviews of </w:t>
      </w:r>
      <w:r w:rsidR="00C579D4" w:rsidRPr="003F7955">
        <w:rPr>
          <w:rFonts w:ascii="Arial" w:hAnsi="Arial" w:cs="Arial"/>
          <w:szCs w:val="24"/>
        </w:rPr>
        <w:t>1</w:t>
      </w:r>
      <w:r w:rsidR="000E7728" w:rsidRPr="003F7955">
        <w:rPr>
          <w:rFonts w:ascii="Arial" w:hAnsi="Arial" w:cs="Arial"/>
          <w:szCs w:val="24"/>
        </w:rPr>
        <w:t>2</w:t>
      </w:r>
      <w:r w:rsidRPr="003F7955">
        <w:rPr>
          <w:rFonts w:ascii="Arial" w:hAnsi="Arial" w:cs="Arial"/>
          <w:szCs w:val="24"/>
        </w:rPr>
        <w:t xml:space="preserve"> locally acquired cases with a hypothesis generating questionnaire to identify risk factors for the cause of illness.</w:t>
      </w:r>
    </w:p>
    <w:p w:rsidR="006374BE" w:rsidRPr="003F7955" w:rsidRDefault="003F7955">
      <w:pPr>
        <w:pStyle w:val="BodyText"/>
        <w:numPr>
          <w:ilvl w:val="0"/>
          <w:numId w:val="28"/>
        </w:numPr>
        <w:spacing w:before="100" w:beforeAutospacing="1" w:after="100" w:afterAutospacing="1" w:line="360" w:lineRule="auto"/>
        <w:ind w:right="44" w:hanging="357"/>
        <w:rPr>
          <w:rFonts w:ascii="Arial" w:hAnsi="Arial" w:cs="Arial"/>
          <w:szCs w:val="24"/>
        </w:rPr>
      </w:pPr>
      <w:r w:rsidRPr="003F7955">
        <w:rPr>
          <w:rFonts w:ascii="Arial" w:hAnsi="Arial" w:cs="Arial"/>
          <w:szCs w:val="24"/>
        </w:rPr>
        <w:t>Investigation of 123</w:t>
      </w:r>
      <w:r w:rsidR="006A6823" w:rsidRPr="003F7955">
        <w:rPr>
          <w:rFonts w:ascii="Arial" w:hAnsi="Arial" w:cs="Arial"/>
          <w:szCs w:val="24"/>
        </w:rPr>
        <w:t xml:space="preserve"> </w:t>
      </w:r>
      <w:r w:rsidR="006A45C7">
        <w:rPr>
          <w:rFonts w:ascii="Arial" w:hAnsi="Arial" w:cs="Arial"/>
          <w:szCs w:val="24"/>
        </w:rPr>
        <w:t>probable</w:t>
      </w:r>
      <w:r w:rsidR="005D570C" w:rsidRPr="003F7955">
        <w:rPr>
          <w:rFonts w:ascii="Arial" w:hAnsi="Arial" w:cs="Arial"/>
          <w:szCs w:val="24"/>
        </w:rPr>
        <w:t xml:space="preserve"> person</w:t>
      </w:r>
      <w:r w:rsidRPr="003F7955">
        <w:rPr>
          <w:rFonts w:ascii="Arial" w:hAnsi="Arial" w:cs="Arial"/>
          <w:szCs w:val="24"/>
        </w:rPr>
        <w:t>-</w:t>
      </w:r>
      <w:r w:rsidR="005D570C" w:rsidRPr="003F7955">
        <w:rPr>
          <w:rFonts w:ascii="Arial" w:hAnsi="Arial" w:cs="Arial"/>
          <w:szCs w:val="24"/>
        </w:rPr>
        <w:t>to</w:t>
      </w:r>
      <w:r w:rsidRPr="003F7955">
        <w:rPr>
          <w:rFonts w:ascii="Arial" w:hAnsi="Arial" w:cs="Arial"/>
          <w:szCs w:val="24"/>
        </w:rPr>
        <w:t>-</w:t>
      </w:r>
      <w:r w:rsidR="005D570C" w:rsidRPr="003F7955">
        <w:rPr>
          <w:rFonts w:ascii="Arial" w:hAnsi="Arial" w:cs="Arial"/>
          <w:szCs w:val="24"/>
        </w:rPr>
        <w:t>person</w:t>
      </w:r>
      <w:r w:rsidRPr="003F7955">
        <w:rPr>
          <w:rFonts w:ascii="Arial" w:hAnsi="Arial" w:cs="Arial"/>
          <w:szCs w:val="24"/>
        </w:rPr>
        <w:t xml:space="preserve"> gastroenteritis outbreaks, including 71 which occurred in RCFs, 33</w:t>
      </w:r>
      <w:r w:rsidR="006A6823" w:rsidRPr="003F7955">
        <w:rPr>
          <w:rFonts w:ascii="Arial" w:hAnsi="Arial" w:cs="Arial"/>
          <w:szCs w:val="24"/>
        </w:rPr>
        <w:t xml:space="preserve"> in child care centres</w:t>
      </w:r>
      <w:r w:rsidRPr="003F7955">
        <w:rPr>
          <w:rFonts w:ascii="Arial" w:hAnsi="Arial" w:cs="Arial"/>
          <w:szCs w:val="24"/>
        </w:rPr>
        <w:t xml:space="preserve"> and 10 in</w:t>
      </w:r>
      <w:r w:rsidR="006A6823" w:rsidRPr="003F7955">
        <w:rPr>
          <w:rFonts w:ascii="Arial" w:hAnsi="Arial" w:cs="Arial"/>
          <w:szCs w:val="24"/>
        </w:rPr>
        <w:t xml:space="preserve"> </w:t>
      </w:r>
      <w:r w:rsidRPr="003F7955">
        <w:rPr>
          <w:rFonts w:ascii="Arial" w:hAnsi="Arial" w:cs="Arial"/>
          <w:szCs w:val="24"/>
        </w:rPr>
        <w:t>hospitals. Investigation of 1</w:t>
      </w:r>
      <w:r w:rsidR="006A6823" w:rsidRPr="003F7955">
        <w:rPr>
          <w:rFonts w:ascii="Arial" w:hAnsi="Arial" w:cs="Arial"/>
          <w:szCs w:val="24"/>
        </w:rPr>
        <w:t>7 gastroenteritis outbreaks with unknown mode of transmission</w:t>
      </w:r>
      <w:r w:rsidR="002C1D00" w:rsidRPr="003F7955">
        <w:rPr>
          <w:rFonts w:ascii="Arial" w:hAnsi="Arial" w:cs="Arial"/>
          <w:szCs w:val="24"/>
        </w:rPr>
        <w:t xml:space="preserve"> were conducted</w:t>
      </w:r>
      <w:r w:rsidRPr="003F7955">
        <w:rPr>
          <w:rFonts w:ascii="Arial" w:hAnsi="Arial" w:cs="Arial"/>
          <w:szCs w:val="24"/>
        </w:rPr>
        <w:t xml:space="preserve"> with 13</w:t>
      </w:r>
      <w:r w:rsidR="006A6823" w:rsidRPr="003F7955">
        <w:rPr>
          <w:rFonts w:ascii="Arial" w:hAnsi="Arial" w:cs="Arial"/>
          <w:szCs w:val="24"/>
        </w:rPr>
        <w:t xml:space="preserve"> occurring at RCFs, </w:t>
      </w:r>
      <w:r w:rsidRPr="003F7955">
        <w:rPr>
          <w:rFonts w:ascii="Arial" w:hAnsi="Arial" w:cs="Arial"/>
          <w:szCs w:val="24"/>
        </w:rPr>
        <w:t>and one each at a hospital</w:t>
      </w:r>
      <w:r w:rsidR="006A6823" w:rsidRPr="003F7955">
        <w:rPr>
          <w:rFonts w:ascii="Arial" w:hAnsi="Arial" w:cs="Arial"/>
          <w:szCs w:val="24"/>
        </w:rPr>
        <w:t>, childcare</w:t>
      </w:r>
      <w:r w:rsidRPr="003F7955">
        <w:rPr>
          <w:rFonts w:ascii="Arial" w:hAnsi="Arial" w:cs="Arial"/>
          <w:szCs w:val="24"/>
        </w:rPr>
        <w:t xml:space="preserve"> centre</w:t>
      </w:r>
      <w:r w:rsidR="006A6823" w:rsidRPr="003F7955">
        <w:rPr>
          <w:rFonts w:ascii="Arial" w:hAnsi="Arial" w:cs="Arial"/>
          <w:szCs w:val="24"/>
        </w:rPr>
        <w:t>, private residence</w:t>
      </w:r>
      <w:r w:rsidRPr="003F7955">
        <w:rPr>
          <w:rFonts w:ascii="Arial" w:hAnsi="Arial" w:cs="Arial"/>
          <w:szCs w:val="24"/>
        </w:rPr>
        <w:t xml:space="preserve"> and accommodation vessel</w:t>
      </w:r>
      <w:r w:rsidR="006A6823" w:rsidRPr="003F7955">
        <w:rPr>
          <w:rFonts w:ascii="Arial" w:hAnsi="Arial" w:cs="Arial"/>
          <w:szCs w:val="24"/>
        </w:rPr>
        <w:t>.</w:t>
      </w:r>
      <w:r w:rsidR="00142BD6">
        <w:rPr>
          <w:rFonts w:ascii="Arial" w:hAnsi="Arial" w:cs="Arial"/>
          <w:szCs w:val="24"/>
        </w:rPr>
        <w:t xml:space="preserve"> Two gastroenteritis outbreaks were investigated that were </w:t>
      </w:r>
      <w:r w:rsidR="006215DA">
        <w:rPr>
          <w:rFonts w:ascii="Arial" w:hAnsi="Arial" w:cs="Arial"/>
          <w:szCs w:val="24"/>
        </w:rPr>
        <w:t xml:space="preserve">from </w:t>
      </w:r>
      <w:r w:rsidR="006A45C7">
        <w:rPr>
          <w:rFonts w:ascii="Arial" w:hAnsi="Arial" w:cs="Arial"/>
          <w:szCs w:val="24"/>
        </w:rPr>
        <w:t>probable</w:t>
      </w:r>
      <w:r w:rsidR="006215DA">
        <w:rPr>
          <w:rFonts w:ascii="Arial" w:hAnsi="Arial" w:cs="Arial"/>
          <w:szCs w:val="24"/>
        </w:rPr>
        <w:t xml:space="preserve"> water-borne transmission due to </w:t>
      </w:r>
      <w:r w:rsidR="00142BD6" w:rsidRPr="006215DA">
        <w:rPr>
          <w:rFonts w:ascii="Arial" w:hAnsi="Arial" w:cs="Arial"/>
          <w:i/>
          <w:szCs w:val="24"/>
        </w:rPr>
        <w:t>Salmonella</w:t>
      </w:r>
      <w:r w:rsidR="00142BD6">
        <w:rPr>
          <w:rFonts w:ascii="Arial" w:hAnsi="Arial" w:cs="Arial"/>
          <w:szCs w:val="24"/>
        </w:rPr>
        <w:t xml:space="preserve"> and </w:t>
      </w:r>
      <w:r w:rsidR="00142BD6" w:rsidRPr="006215DA">
        <w:rPr>
          <w:rFonts w:ascii="Arial" w:hAnsi="Arial" w:cs="Arial"/>
          <w:i/>
          <w:szCs w:val="24"/>
        </w:rPr>
        <w:t>Cryptosporidium</w:t>
      </w:r>
      <w:r w:rsidR="00142BD6">
        <w:rPr>
          <w:rFonts w:ascii="Arial" w:hAnsi="Arial" w:cs="Arial"/>
          <w:szCs w:val="24"/>
        </w:rPr>
        <w:t xml:space="preserve">. </w:t>
      </w:r>
    </w:p>
    <w:p w:rsidR="006374BE" w:rsidRPr="003F7955" w:rsidRDefault="006A6823">
      <w:pPr>
        <w:pStyle w:val="BodyText"/>
        <w:numPr>
          <w:ilvl w:val="0"/>
          <w:numId w:val="28"/>
        </w:numPr>
        <w:spacing w:before="100" w:beforeAutospacing="1" w:after="100" w:afterAutospacing="1" w:line="360" w:lineRule="auto"/>
        <w:ind w:right="45" w:hanging="357"/>
        <w:rPr>
          <w:rFonts w:ascii="Arial" w:hAnsi="Arial" w:cs="Arial"/>
          <w:szCs w:val="24"/>
        </w:rPr>
      </w:pPr>
      <w:r w:rsidRPr="003F7955">
        <w:rPr>
          <w:rFonts w:ascii="Arial" w:hAnsi="Arial" w:cs="Arial"/>
          <w:szCs w:val="24"/>
        </w:rPr>
        <w:t>Participation in monthly national OFN teleconferences.</w:t>
      </w:r>
    </w:p>
    <w:p w:rsidR="006374BE" w:rsidRPr="0014161F" w:rsidRDefault="00D64657">
      <w:pPr>
        <w:pStyle w:val="Heading2"/>
        <w:keepLines w:val="0"/>
        <w:numPr>
          <w:ilvl w:val="1"/>
          <w:numId w:val="31"/>
        </w:numPr>
        <w:tabs>
          <w:tab w:val="clear" w:pos="792"/>
        </w:tabs>
        <w:ind w:left="426" w:right="44"/>
        <w:rPr>
          <w:rStyle w:val="Heading3Char"/>
          <w:b/>
          <w:bCs/>
          <w:color w:val="000000"/>
          <w:sz w:val="28"/>
          <w:szCs w:val="28"/>
          <w:lang w:eastAsia="en-AU"/>
        </w:rPr>
      </w:pPr>
      <w:bookmarkStart w:id="217" w:name="_Toc386632257"/>
      <w:bookmarkStart w:id="218" w:name="_Toc449448025"/>
      <w:r w:rsidRPr="0014161F">
        <w:rPr>
          <w:rStyle w:val="Heading3Char"/>
          <w:b/>
          <w:color w:val="000000"/>
          <w:sz w:val="28"/>
          <w:szCs w:val="28"/>
        </w:rPr>
        <w:t>Activities on enhancing</w:t>
      </w:r>
      <w:r w:rsidR="002A1997" w:rsidRPr="0014161F">
        <w:rPr>
          <w:rStyle w:val="Heading3Char"/>
          <w:b/>
          <w:color w:val="000000"/>
          <w:sz w:val="28"/>
          <w:szCs w:val="28"/>
        </w:rPr>
        <w:t xml:space="preserve"> laboratory and epidemiological surveillance</w:t>
      </w:r>
      <w:bookmarkEnd w:id="217"/>
      <w:bookmarkEnd w:id="218"/>
    </w:p>
    <w:p w:rsidR="006374BE" w:rsidRPr="0014161F" w:rsidRDefault="002A1997" w:rsidP="00C36B67">
      <w:pPr>
        <w:pStyle w:val="BodyText"/>
        <w:numPr>
          <w:ilvl w:val="0"/>
          <w:numId w:val="28"/>
        </w:numPr>
        <w:spacing w:before="0" w:line="360" w:lineRule="auto"/>
        <w:ind w:left="714" w:right="45" w:hanging="357"/>
        <w:rPr>
          <w:rFonts w:ascii="Arial" w:hAnsi="Arial" w:cs="Arial"/>
          <w:szCs w:val="24"/>
        </w:rPr>
      </w:pPr>
      <w:r w:rsidRPr="0014161F">
        <w:rPr>
          <w:rFonts w:ascii="Arial" w:hAnsi="Arial" w:cs="Arial"/>
          <w:szCs w:val="24"/>
        </w:rPr>
        <w:t xml:space="preserve">Ongoing </w:t>
      </w:r>
      <w:r w:rsidR="003F7955" w:rsidRPr="0014161F">
        <w:rPr>
          <w:rFonts w:ascii="Arial" w:hAnsi="Arial" w:cs="Arial"/>
          <w:szCs w:val="24"/>
        </w:rPr>
        <w:t xml:space="preserve">bi-monthly </w:t>
      </w:r>
      <w:r w:rsidR="00500BF4">
        <w:rPr>
          <w:rFonts w:ascii="Arial" w:hAnsi="Arial" w:cs="Arial"/>
          <w:szCs w:val="24"/>
        </w:rPr>
        <w:t xml:space="preserve">meetings with PathWest </w:t>
      </w:r>
      <w:r w:rsidR="003F7955" w:rsidRPr="0014161F">
        <w:rPr>
          <w:rFonts w:ascii="Arial" w:hAnsi="Arial" w:cs="Arial"/>
          <w:szCs w:val="24"/>
        </w:rPr>
        <w:t>and Food Unit staff</w:t>
      </w:r>
      <w:r w:rsidRPr="0014161F">
        <w:rPr>
          <w:rFonts w:ascii="Arial" w:hAnsi="Arial" w:cs="Arial"/>
          <w:szCs w:val="24"/>
        </w:rPr>
        <w:t>.</w:t>
      </w:r>
    </w:p>
    <w:p w:rsidR="006374BE" w:rsidRPr="0014161F" w:rsidRDefault="00657E77" w:rsidP="00C36B67">
      <w:pPr>
        <w:pStyle w:val="BodyText"/>
        <w:numPr>
          <w:ilvl w:val="0"/>
          <w:numId w:val="28"/>
        </w:numPr>
        <w:spacing w:before="0" w:line="360" w:lineRule="auto"/>
        <w:ind w:left="714" w:right="45" w:hanging="357"/>
        <w:rPr>
          <w:rFonts w:ascii="Arial" w:hAnsi="Arial" w:cs="Arial"/>
          <w:szCs w:val="24"/>
        </w:rPr>
      </w:pPr>
      <w:r w:rsidRPr="0014161F">
        <w:rPr>
          <w:rFonts w:ascii="Arial" w:hAnsi="Arial" w:cs="Arial"/>
          <w:szCs w:val="24"/>
        </w:rPr>
        <w:lastRenderedPageBreak/>
        <w:t>Provided enteric disease data, interpretation and advice upon request to local government environmental health officers, laboratory and public health unit staff.</w:t>
      </w:r>
    </w:p>
    <w:p w:rsidR="006374BE" w:rsidRPr="0014161F" w:rsidRDefault="00F604EE" w:rsidP="00C36B67">
      <w:pPr>
        <w:pStyle w:val="BodyText"/>
        <w:numPr>
          <w:ilvl w:val="0"/>
          <w:numId w:val="28"/>
        </w:numPr>
        <w:spacing w:before="0" w:line="360" w:lineRule="auto"/>
        <w:ind w:left="714" w:hanging="357"/>
        <w:rPr>
          <w:rFonts w:ascii="Arial" w:hAnsi="Arial" w:cs="Arial"/>
          <w:szCs w:val="24"/>
        </w:rPr>
      </w:pPr>
      <w:r w:rsidRPr="0014161F">
        <w:rPr>
          <w:rFonts w:ascii="Arial" w:hAnsi="Arial" w:cs="Arial"/>
          <w:szCs w:val="24"/>
        </w:rPr>
        <w:t xml:space="preserve">Monitoring enteric disease notifications in </w:t>
      </w:r>
      <w:r w:rsidR="00686B93" w:rsidRPr="0014161F">
        <w:rPr>
          <w:rFonts w:ascii="Arial" w:hAnsi="Arial" w:cs="Arial"/>
          <w:szCs w:val="24"/>
        </w:rPr>
        <w:t>WA since the introduction of culture independent testing (e.g. PCR)</w:t>
      </w:r>
      <w:r w:rsidRPr="0014161F">
        <w:rPr>
          <w:rFonts w:ascii="Arial" w:hAnsi="Arial" w:cs="Arial"/>
          <w:szCs w:val="24"/>
        </w:rPr>
        <w:t xml:space="preserve"> of enteric pathogens. </w:t>
      </w:r>
    </w:p>
    <w:p w:rsidR="00BF5684" w:rsidRPr="0014161F" w:rsidRDefault="00BF5684" w:rsidP="00C36B67">
      <w:pPr>
        <w:pStyle w:val="BodyText"/>
        <w:numPr>
          <w:ilvl w:val="0"/>
          <w:numId w:val="28"/>
        </w:numPr>
        <w:spacing w:before="0" w:line="360" w:lineRule="auto"/>
        <w:rPr>
          <w:rFonts w:ascii="Arial" w:hAnsi="Arial" w:cs="Arial"/>
          <w:szCs w:val="24"/>
        </w:rPr>
      </w:pPr>
      <w:r w:rsidRPr="0014161F">
        <w:rPr>
          <w:rFonts w:ascii="Arial" w:hAnsi="Arial" w:cs="Arial"/>
          <w:szCs w:val="24"/>
        </w:rPr>
        <w:t xml:space="preserve">Participation in monthly national OzFoodNet teleconferences. </w:t>
      </w:r>
    </w:p>
    <w:p w:rsidR="006374BE" w:rsidRPr="00582E74" w:rsidRDefault="008D248C">
      <w:pPr>
        <w:pStyle w:val="Heading2"/>
        <w:keepLines w:val="0"/>
        <w:numPr>
          <w:ilvl w:val="1"/>
          <w:numId w:val="31"/>
        </w:numPr>
        <w:tabs>
          <w:tab w:val="clear" w:pos="792"/>
        </w:tabs>
        <w:ind w:left="426" w:right="44"/>
        <w:rPr>
          <w:rStyle w:val="Heading3Char"/>
          <w:b/>
          <w:bCs/>
          <w:color w:val="000000"/>
          <w:sz w:val="28"/>
          <w:szCs w:val="28"/>
          <w:lang w:eastAsia="en-AU"/>
        </w:rPr>
      </w:pPr>
      <w:r w:rsidRPr="00582E74">
        <w:rPr>
          <w:rFonts w:cs="Arial"/>
          <w:b w:val="0"/>
          <w:szCs w:val="24"/>
        </w:rPr>
        <w:t xml:space="preserve"> </w:t>
      </w:r>
      <w:bookmarkStart w:id="219" w:name="_Toc386632258"/>
      <w:bookmarkStart w:id="220" w:name="_Toc449448026"/>
      <w:r w:rsidR="0049339F" w:rsidRPr="00582E74">
        <w:rPr>
          <w:rStyle w:val="Heading3Char"/>
          <w:b/>
          <w:color w:val="000000"/>
          <w:sz w:val="28"/>
          <w:szCs w:val="28"/>
        </w:rPr>
        <w:t>Activities</w:t>
      </w:r>
      <w:r w:rsidRPr="00582E74">
        <w:rPr>
          <w:rStyle w:val="Heading3Char"/>
          <w:b/>
          <w:color w:val="000000"/>
          <w:sz w:val="28"/>
          <w:szCs w:val="28"/>
        </w:rPr>
        <w:t xml:space="preserve"> to assist enteric disease policy development</w:t>
      </w:r>
      <w:bookmarkEnd w:id="219"/>
      <w:bookmarkEnd w:id="220"/>
    </w:p>
    <w:p w:rsidR="006C6603" w:rsidRPr="00582E74" w:rsidRDefault="006C6603" w:rsidP="00A24D80">
      <w:pPr>
        <w:pStyle w:val="BodyText"/>
        <w:numPr>
          <w:ilvl w:val="0"/>
          <w:numId w:val="28"/>
        </w:numPr>
        <w:spacing w:before="120" w:after="100" w:afterAutospacing="1" w:line="380" w:lineRule="exact"/>
        <w:ind w:left="714" w:right="45" w:hanging="357"/>
        <w:rPr>
          <w:rFonts w:ascii="Arial" w:hAnsi="Arial" w:cs="Arial"/>
          <w:szCs w:val="24"/>
        </w:rPr>
      </w:pPr>
      <w:r w:rsidRPr="00582E74">
        <w:rPr>
          <w:rFonts w:ascii="Arial" w:hAnsi="Arial" w:cs="Arial"/>
          <w:szCs w:val="24"/>
        </w:rPr>
        <w:t xml:space="preserve">Finalised </w:t>
      </w:r>
      <w:r w:rsidR="00582E74" w:rsidRPr="00582E74">
        <w:rPr>
          <w:rFonts w:ascii="Arial" w:hAnsi="Arial" w:cs="Arial"/>
          <w:szCs w:val="24"/>
        </w:rPr>
        <w:t xml:space="preserve">update of </w:t>
      </w:r>
      <w:r w:rsidRPr="00582E74">
        <w:rPr>
          <w:rFonts w:ascii="Arial" w:hAnsi="Arial" w:cs="Arial"/>
          <w:szCs w:val="24"/>
        </w:rPr>
        <w:t>WA Health operational directive</w:t>
      </w:r>
      <w:r w:rsidR="00582E74" w:rsidRPr="00582E74">
        <w:rPr>
          <w:rFonts w:ascii="Arial" w:hAnsi="Arial" w:cs="Arial"/>
          <w:szCs w:val="24"/>
        </w:rPr>
        <w:t xml:space="preserve"> ‘Guidelines for exclusion of people with enteric infections and their contacts from work, school and child care settings’.</w:t>
      </w:r>
    </w:p>
    <w:p w:rsidR="003F7955" w:rsidRPr="00137418" w:rsidRDefault="003F7955" w:rsidP="00A24D80">
      <w:pPr>
        <w:pStyle w:val="BodyText"/>
        <w:numPr>
          <w:ilvl w:val="0"/>
          <w:numId w:val="28"/>
        </w:numPr>
        <w:spacing w:before="0" w:line="380" w:lineRule="exact"/>
        <w:rPr>
          <w:rFonts w:ascii="Arial" w:hAnsi="Arial" w:cs="Arial"/>
          <w:szCs w:val="24"/>
        </w:rPr>
      </w:pPr>
      <w:r w:rsidRPr="00137418">
        <w:rPr>
          <w:rFonts w:ascii="Arial" w:hAnsi="Arial" w:cs="Arial"/>
          <w:szCs w:val="24"/>
        </w:rPr>
        <w:t>Chairing the Series of National Guidelines (</w:t>
      </w:r>
      <w:proofErr w:type="spellStart"/>
      <w:r w:rsidRPr="00137418">
        <w:rPr>
          <w:rFonts w:ascii="Arial" w:hAnsi="Arial" w:cs="Arial"/>
          <w:szCs w:val="24"/>
        </w:rPr>
        <w:t>SoNG</w:t>
      </w:r>
      <w:proofErr w:type="spellEnd"/>
      <w:r w:rsidRPr="00137418">
        <w:rPr>
          <w:rFonts w:ascii="Arial" w:hAnsi="Arial" w:cs="Arial"/>
          <w:szCs w:val="24"/>
        </w:rPr>
        <w:t xml:space="preserve">) working group for </w:t>
      </w:r>
      <w:r w:rsidRPr="00A46D1C">
        <w:rPr>
          <w:rFonts w:ascii="Arial" w:hAnsi="Arial" w:cs="Arial"/>
          <w:i/>
          <w:szCs w:val="24"/>
        </w:rPr>
        <w:t>Listeria</w:t>
      </w:r>
      <w:r>
        <w:rPr>
          <w:rFonts w:ascii="Arial" w:hAnsi="Arial" w:cs="Arial"/>
          <w:szCs w:val="24"/>
        </w:rPr>
        <w:t xml:space="preserve"> infection</w:t>
      </w:r>
      <w:r w:rsidRPr="00137418">
        <w:rPr>
          <w:rFonts w:ascii="Arial" w:hAnsi="Arial" w:cs="Arial"/>
          <w:szCs w:val="24"/>
        </w:rPr>
        <w:t xml:space="preserve">. </w:t>
      </w:r>
    </w:p>
    <w:p w:rsidR="003F7955" w:rsidRPr="00137418" w:rsidRDefault="003F7955" w:rsidP="00A24D80">
      <w:pPr>
        <w:pStyle w:val="BodyText"/>
        <w:numPr>
          <w:ilvl w:val="0"/>
          <w:numId w:val="28"/>
        </w:numPr>
        <w:spacing w:before="0" w:line="380" w:lineRule="exact"/>
        <w:rPr>
          <w:rFonts w:ascii="Arial" w:hAnsi="Arial" w:cs="Arial"/>
          <w:szCs w:val="24"/>
        </w:rPr>
      </w:pPr>
      <w:r w:rsidRPr="00137418">
        <w:rPr>
          <w:rFonts w:ascii="Arial" w:hAnsi="Arial" w:cs="Arial"/>
          <w:szCs w:val="24"/>
        </w:rPr>
        <w:t>Membership of OzFoodNet working groups on:</w:t>
      </w:r>
    </w:p>
    <w:p w:rsidR="003F7955" w:rsidRPr="00137418" w:rsidRDefault="003F7955" w:rsidP="00A24D80">
      <w:pPr>
        <w:pStyle w:val="BodyText"/>
        <w:numPr>
          <w:ilvl w:val="1"/>
          <w:numId w:val="28"/>
        </w:numPr>
        <w:spacing w:before="0" w:line="380" w:lineRule="exact"/>
        <w:rPr>
          <w:rFonts w:ascii="Arial" w:hAnsi="Arial" w:cs="Arial"/>
          <w:szCs w:val="24"/>
        </w:rPr>
      </w:pPr>
      <w:r w:rsidRPr="00137418">
        <w:rPr>
          <w:rFonts w:ascii="Arial" w:hAnsi="Arial" w:cs="Arial"/>
          <w:szCs w:val="24"/>
        </w:rPr>
        <w:t>National STEC surveillance</w:t>
      </w:r>
    </w:p>
    <w:p w:rsidR="003F7955" w:rsidRPr="00137418" w:rsidRDefault="003F7955" w:rsidP="00A24D80">
      <w:pPr>
        <w:pStyle w:val="BodyText"/>
        <w:numPr>
          <w:ilvl w:val="1"/>
          <w:numId w:val="28"/>
        </w:numPr>
        <w:spacing w:before="0" w:line="380" w:lineRule="exact"/>
        <w:rPr>
          <w:rFonts w:ascii="Arial" w:hAnsi="Arial" w:cs="Arial"/>
          <w:szCs w:val="24"/>
        </w:rPr>
      </w:pPr>
      <w:r w:rsidRPr="00137418">
        <w:rPr>
          <w:rFonts w:ascii="Arial" w:hAnsi="Arial" w:cs="Arial"/>
          <w:szCs w:val="24"/>
        </w:rPr>
        <w:t>Outbreak register</w:t>
      </w:r>
    </w:p>
    <w:p w:rsidR="003F7955" w:rsidRPr="00137418" w:rsidRDefault="003F7955" w:rsidP="00A24D80">
      <w:pPr>
        <w:pStyle w:val="BodyText"/>
        <w:numPr>
          <w:ilvl w:val="1"/>
          <w:numId w:val="28"/>
        </w:numPr>
        <w:spacing w:before="0" w:line="380" w:lineRule="exact"/>
        <w:rPr>
          <w:rFonts w:ascii="Arial" w:hAnsi="Arial" w:cs="Arial"/>
          <w:szCs w:val="24"/>
        </w:rPr>
      </w:pPr>
      <w:r w:rsidRPr="00137418">
        <w:rPr>
          <w:rFonts w:ascii="Arial" w:hAnsi="Arial" w:cs="Arial"/>
          <w:szCs w:val="24"/>
        </w:rPr>
        <w:t>Foodborne disease tool kit</w:t>
      </w:r>
    </w:p>
    <w:p w:rsidR="003F7955" w:rsidRPr="00137418" w:rsidRDefault="003F7955" w:rsidP="00A24D80">
      <w:pPr>
        <w:pStyle w:val="BodyText"/>
        <w:numPr>
          <w:ilvl w:val="1"/>
          <w:numId w:val="28"/>
        </w:numPr>
        <w:spacing w:before="0" w:line="380" w:lineRule="exact"/>
        <w:rPr>
          <w:rFonts w:ascii="Arial" w:hAnsi="Arial" w:cs="Arial"/>
          <w:szCs w:val="24"/>
        </w:rPr>
      </w:pPr>
      <w:r w:rsidRPr="00137418">
        <w:rPr>
          <w:rFonts w:ascii="Arial" w:hAnsi="Arial" w:cs="Arial"/>
          <w:szCs w:val="24"/>
        </w:rPr>
        <w:t>Egg</w:t>
      </w:r>
      <w:r>
        <w:rPr>
          <w:rFonts w:ascii="Arial" w:hAnsi="Arial" w:cs="Arial"/>
          <w:szCs w:val="24"/>
        </w:rPr>
        <w:t>-</w:t>
      </w:r>
      <w:r w:rsidRPr="00137418">
        <w:rPr>
          <w:rFonts w:ascii="Arial" w:hAnsi="Arial" w:cs="Arial"/>
          <w:szCs w:val="24"/>
        </w:rPr>
        <w:t>related outbreaks</w:t>
      </w:r>
    </w:p>
    <w:p w:rsidR="003F7955" w:rsidRPr="00137418" w:rsidRDefault="003F7955" w:rsidP="00A24D80">
      <w:pPr>
        <w:pStyle w:val="BodyText"/>
        <w:numPr>
          <w:ilvl w:val="1"/>
          <w:numId w:val="28"/>
        </w:numPr>
        <w:spacing w:before="0" w:line="380" w:lineRule="exact"/>
        <w:rPr>
          <w:rFonts w:ascii="Arial" w:hAnsi="Arial" w:cs="Arial"/>
          <w:szCs w:val="24"/>
        </w:rPr>
      </w:pPr>
      <w:r w:rsidRPr="00137418">
        <w:rPr>
          <w:rFonts w:ascii="Arial" w:hAnsi="Arial" w:cs="Arial"/>
          <w:szCs w:val="24"/>
        </w:rPr>
        <w:t>Culture</w:t>
      </w:r>
      <w:r>
        <w:rPr>
          <w:rFonts w:ascii="Arial" w:hAnsi="Arial" w:cs="Arial"/>
          <w:szCs w:val="24"/>
        </w:rPr>
        <w:t>-</w:t>
      </w:r>
      <w:r w:rsidRPr="00137418">
        <w:rPr>
          <w:rFonts w:ascii="Arial" w:hAnsi="Arial" w:cs="Arial"/>
          <w:szCs w:val="24"/>
        </w:rPr>
        <w:t>independent testing</w:t>
      </w:r>
    </w:p>
    <w:p w:rsidR="003F7955" w:rsidRPr="00137418" w:rsidRDefault="003F7955" w:rsidP="00A24D80">
      <w:pPr>
        <w:pStyle w:val="BodyText"/>
        <w:numPr>
          <w:ilvl w:val="0"/>
          <w:numId w:val="28"/>
        </w:numPr>
        <w:spacing w:before="0" w:line="380" w:lineRule="exact"/>
        <w:rPr>
          <w:rFonts w:ascii="Arial" w:hAnsi="Arial" w:cs="Arial"/>
          <w:szCs w:val="24"/>
        </w:rPr>
      </w:pPr>
      <w:r w:rsidRPr="00137418">
        <w:rPr>
          <w:rFonts w:ascii="Arial" w:hAnsi="Arial" w:cs="Arial"/>
          <w:szCs w:val="24"/>
        </w:rPr>
        <w:t xml:space="preserve">Membership of national working groups on the: </w:t>
      </w:r>
    </w:p>
    <w:p w:rsidR="003F7955" w:rsidRPr="00137418" w:rsidRDefault="003F7955" w:rsidP="00A24D80">
      <w:pPr>
        <w:pStyle w:val="BodyText"/>
        <w:numPr>
          <w:ilvl w:val="1"/>
          <w:numId w:val="28"/>
        </w:numPr>
        <w:spacing w:before="0" w:line="380" w:lineRule="exact"/>
        <w:rPr>
          <w:rFonts w:ascii="Arial" w:hAnsi="Arial" w:cs="Arial"/>
          <w:szCs w:val="24"/>
        </w:rPr>
      </w:pPr>
      <w:r w:rsidRPr="00137418">
        <w:rPr>
          <w:rFonts w:ascii="Arial" w:hAnsi="Arial" w:cs="Arial"/>
          <w:szCs w:val="24"/>
        </w:rPr>
        <w:t xml:space="preserve">Review of the </w:t>
      </w:r>
      <w:proofErr w:type="spellStart"/>
      <w:r w:rsidRPr="00137418">
        <w:rPr>
          <w:rFonts w:ascii="Arial" w:hAnsi="Arial" w:cs="Arial"/>
          <w:szCs w:val="24"/>
        </w:rPr>
        <w:t>SoNG</w:t>
      </w:r>
      <w:proofErr w:type="spellEnd"/>
      <w:r w:rsidRPr="00137418">
        <w:rPr>
          <w:rFonts w:ascii="Arial" w:hAnsi="Arial" w:cs="Arial"/>
          <w:szCs w:val="24"/>
        </w:rPr>
        <w:t xml:space="preserve"> for Hepatitis A  </w:t>
      </w:r>
    </w:p>
    <w:p w:rsidR="003F7955" w:rsidRPr="0014161F" w:rsidRDefault="003F7955" w:rsidP="00A24D80">
      <w:pPr>
        <w:pStyle w:val="BodyText"/>
        <w:numPr>
          <w:ilvl w:val="1"/>
          <w:numId w:val="28"/>
        </w:numPr>
        <w:spacing w:before="0" w:line="380" w:lineRule="exact"/>
        <w:rPr>
          <w:rFonts w:ascii="Arial" w:hAnsi="Arial" w:cs="Arial"/>
          <w:szCs w:val="24"/>
        </w:rPr>
      </w:pPr>
      <w:r w:rsidRPr="00137418">
        <w:rPr>
          <w:rFonts w:ascii="Arial" w:hAnsi="Arial" w:cs="Arial"/>
          <w:szCs w:val="24"/>
        </w:rPr>
        <w:t>Rotavirus Surveillance</w:t>
      </w:r>
    </w:p>
    <w:p w:rsidR="006374BE" w:rsidRPr="0014161F" w:rsidRDefault="002A1997" w:rsidP="00A24D80">
      <w:pPr>
        <w:pStyle w:val="BodyText"/>
        <w:numPr>
          <w:ilvl w:val="0"/>
          <w:numId w:val="28"/>
        </w:numPr>
        <w:spacing w:before="100" w:beforeAutospacing="1" w:after="100" w:afterAutospacing="1" w:line="380" w:lineRule="exact"/>
        <w:ind w:left="714" w:right="45" w:hanging="357"/>
        <w:rPr>
          <w:rFonts w:ascii="Arial" w:hAnsi="Arial" w:cs="Arial"/>
          <w:szCs w:val="24"/>
        </w:rPr>
      </w:pPr>
      <w:r w:rsidRPr="0014161F">
        <w:rPr>
          <w:rFonts w:ascii="Arial" w:hAnsi="Arial" w:cs="Arial"/>
          <w:szCs w:val="24"/>
        </w:rPr>
        <w:t xml:space="preserve">Six monthly meeting with Environmental Health, Communicable Disease Control Directorate (including OzFoodNet) from the Department of Health and the Department of Agriculture and Food to discuss zoonotic diseases in WA. </w:t>
      </w:r>
    </w:p>
    <w:p w:rsidR="006374BE" w:rsidRPr="00582E74" w:rsidRDefault="00F604EE">
      <w:pPr>
        <w:pStyle w:val="Heading2"/>
        <w:keepLines w:val="0"/>
        <w:numPr>
          <w:ilvl w:val="1"/>
          <w:numId w:val="31"/>
        </w:numPr>
        <w:tabs>
          <w:tab w:val="clear" w:pos="792"/>
        </w:tabs>
        <w:ind w:left="426" w:right="44"/>
        <w:rPr>
          <w:rStyle w:val="Heading3Char"/>
          <w:b/>
          <w:bCs/>
          <w:color w:val="000000"/>
          <w:sz w:val="28"/>
          <w:szCs w:val="28"/>
          <w:lang w:eastAsia="en-AU"/>
        </w:rPr>
      </w:pPr>
      <w:bookmarkStart w:id="221" w:name="_Toc386632259"/>
      <w:bookmarkStart w:id="222" w:name="_Toc449448027"/>
      <w:r w:rsidRPr="00582E74">
        <w:rPr>
          <w:rStyle w:val="Heading3Char"/>
          <w:b/>
          <w:color w:val="000000"/>
          <w:sz w:val="28"/>
          <w:szCs w:val="28"/>
        </w:rPr>
        <w:t>Strength</w:t>
      </w:r>
      <w:r w:rsidR="0049339F" w:rsidRPr="00582E74">
        <w:rPr>
          <w:rStyle w:val="Heading3Char"/>
          <w:b/>
          <w:color w:val="000000"/>
          <w:sz w:val="28"/>
          <w:szCs w:val="28"/>
        </w:rPr>
        <w:t>ening</w:t>
      </w:r>
      <w:r w:rsidRPr="00582E74">
        <w:rPr>
          <w:rStyle w:val="Heading3Char"/>
          <w:b/>
          <w:color w:val="000000"/>
          <w:sz w:val="28"/>
          <w:szCs w:val="28"/>
        </w:rPr>
        <w:t xml:space="preserve"> skills and capacity for enteric disease surveillance and investigation</w:t>
      </w:r>
      <w:bookmarkEnd w:id="221"/>
      <w:bookmarkEnd w:id="222"/>
    </w:p>
    <w:p w:rsidR="00BF5684" w:rsidRPr="00582E74" w:rsidRDefault="00582E74" w:rsidP="006215DA">
      <w:pPr>
        <w:pStyle w:val="BodyText"/>
        <w:numPr>
          <w:ilvl w:val="0"/>
          <w:numId w:val="9"/>
        </w:numPr>
        <w:spacing w:before="0" w:line="340" w:lineRule="exact"/>
        <w:ind w:left="714" w:hanging="357"/>
        <w:rPr>
          <w:rFonts w:ascii="Arial" w:hAnsi="Arial" w:cs="Arial"/>
          <w:szCs w:val="24"/>
        </w:rPr>
      </w:pPr>
      <w:r w:rsidRPr="00582E74">
        <w:rPr>
          <w:rFonts w:ascii="Arial" w:hAnsi="Arial" w:cs="Arial"/>
          <w:szCs w:val="24"/>
        </w:rPr>
        <w:t>C</w:t>
      </w:r>
      <w:r w:rsidR="00603F9F" w:rsidRPr="00582E74">
        <w:rPr>
          <w:rFonts w:ascii="Arial" w:hAnsi="Arial" w:cs="Arial"/>
          <w:szCs w:val="24"/>
        </w:rPr>
        <w:t>ontinued development</w:t>
      </w:r>
      <w:r w:rsidRPr="00582E74">
        <w:rPr>
          <w:rFonts w:ascii="Arial" w:hAnsi="Arial" w:cs="Arial"/>
          <w:szCs w:val="24"/>
        </w:rPr>
        <w:t xml:space="preserve"> and implementation</w:t>
      </w:r>
      <w:r w:rsidR="00603F9F" w:rsidRPr="00582E74">
        <w:rPr>
          <w:rFonts w:ascii="Arial" w:hAnsi="Arial" w:cs="Arial"/>
          <w:szCs w:val="24"/>
        </w:rPr>
        <w:t xml:space="preserve"> of the </w:t>
      </w:r>
      <w:r w:rsidR="00BF5684" w:rsidRPr="00582E74">
        <w:rPr>
          <w:rFonts w:ascii="Arial" w:hAnsi="Arial" w:cs="Arial"/>
          <w:szCs w:val="24"/>
        </w:rPr>
        <w:t>national OzFoodNet strategic plan</w:t>
      </w:r>
      <w:r w:rsidRPr="00582E74">
        <w:rPr>
          <w:rFonts w:ascii="Arial" w:hAnsi="Arial" w:cs="Arial"/>
          <w:szCs w:val="24"/>
        </w:rPr>
        <w:t xml:space="preserve"> in Newcastle, November 2015</w:t>
      </w:r>
      <w:r w:rsidR="00603F9F" w:rsidRPr="00582E74">
        <w:rPr>
          <w:rFonts w:ascii="Arial" w:hAnsi="Arial" w:cs="Arial"/>
          <w:szCs w:val="24"/>
        </w:rPr>
        <w:t>.</w:t>
      </w:r>
      <w:r w:rsidR="0014161F" w:rsidRPr="00582E74">
        <w:rPr>
          <w:rFonts w:ascii="Arial" w:hAnsi="Arial" w:cs="Arial"/>
          <w:szCs w:val="24"/>
        </w:rPr>
        <w:t xml:space="preserve"> </w:t>
      </w:r>
    </w:p>
    <w:p w:rsidR="00BF5684" w:rsidRPr="00582E74" w:rsidRDefault="00582E74" w:rsidP="006215DA">
      <w:pPr>
        <w:pStyle w:val="BodyText"/>
        <w:numPr>
          <w:ilvl w:val="0"/>
          <w:numId w:val="9"/>
        </w:numPr>
        <w:spacing w:before="0" w:line="340" w:lineRule="exact"/>
        <w:ind w:left="714" w:hanging="357"/>
        <w:rPr>
          <w:rFonts w:ascii="Arial" w:hAnsi="Arial" w:cs="Arial"/>
          <w:szCs w:val="24"/>
        </w:rPr>
      </w:pPr>
      <w:r>
        <w:rPr>
          <w:rFonts w:ascii="Arial" w:hAnsi="Arial" w:cs="Arial"/>
          <w:szCs w:val="24"/>
        </w:rPr>
        <w:t>Together with the Food Unit, City of Mandurah and PathWest,</w:t>
      </w:r>
      <w:r w:rsidRPr="00475BB0">
        <w:rPr>
          <w:rFonts w:ascii="Arial" w:hAnsi="Arial" w:cs="Arial"/>
          <w:szCs w:val="24"/>
        </w:rPr>
        <w:t xml:space="preserve"> conduct</w:t>
      </w:r>
      <w:r>
        <w:rPr>
          <w:rFonts w:ascii="Arial" w:hAnsi="Arial" w:cs="Arial"/>
          <w:szCs w:val="24"/>
        </w:rPr>
        <w:t>ed</w:t>
      </w:r>
      <w:r w:rsidRPr="00475BB0">
        <w:rPr>
          <w:rFonts w:ascii="Arial" w:hAnsi="Arial" w:cs="Arial"/>
          <w:szCs w:val="24"/>
        </w:rPr>
        <w:t xml:space="preserve"> training in</w:t>
      </w:r>
      <w:r>
        <w:rPr>
          <w:rFonts w:ascii="Arial" w:hAnsi="Arial" w:cs="Arial"/>
          <w:szCs w:val="24"/>
        </w:rPr>
        <w:t xml:space="preserve"> Mandurah in</w:t>
      </w:r>
      <w:r w:rsidRPr="00475BB0">
        <w:rPr>
          <w:rFonts w:ascii="Arial" w:hAnsi="Arial" w:cs="Arial"/>
          <w:szCs w:val="24"/>
        </w:rPr>
        <w:t xml:space="preserve"> November </w:t>
      </w:r>
      <w:r>
        <w:rPr>
          <w:rFonts w:ascii="Arial" w:hAnsi="Arial" w:cs="Arial"/>
          <w:szCs w:val="24"/>
        </w:rPr>
        <w:t xml:space="preserve">for </w:t>
      </w:r>
      <w:r w:rsidRPr="00475BB0">
        <w:rPr>
          <w:rFonts w:ascii="Arial" w:hAnsi="Arial" w:cs="Arial"/>
          <w:szCs w:val="24"/>
        </w:rPr>
        <w:t xml:space="preserve">environmental </w:t>
      </w:r>
      <w:r w:rsidRPr="00582E74">
        <w:rPr>
          <w:rFonts w:ascii="Arial" w:hAnsi="Arial" w:cs="Arial"/>
          <w:szCs w:val="24"/>
        </w:rPr>
        <w:t>health officers at a one day workshop titled “Foodborne outbreak investigation training”.</w:t>
      </w:r>
    </w:p>
    <w:p w:rsidR="00582E74" w:rsidRPr="00582E74" w:rsidRDefault="00582E74" w:rsidP="006215DA">
      <w:pPr>
        <w:pStyle w:val="BodyText"/>
        <w:numPr>
          <w:ilvl w:val="0"/>
          <w:numId w:val="9"/>
        </w:numPr>
        <w:spacing w:before="0" w:line="340" w:lineRule="exact"/>
        <w:ind w:left="714" w:hanging="357"/>
        <w:rPr>
          <w:rFonts w:ascii="Arial" w:hAnsi="Arial" w:cs="Arial"/>
          <w:szCs w:val="24"/>
        </w:rPr>
      </w:pPr>
      <w:r w:rsidRPr="00582E74">
        <w:rPr>
          <w:rFonts w:ascii="Arial" w:hAnsi="Arial" w:cs="Arial"/>
          <w:szCs w:val="24"/>
        </w:rPr>
        <w:t>Participation in the OzFoodNet Advanced Outbreak Investigation Workshop in Newcastle in November 2015</w:t>
      </w:r>
      <w:r w:rsidR="006215DA">
        <w:rPr>
          <w:rFonts w:ascii="Arial" w:hAnsi="Arial" w:cs="Arial"/>
          <w:szCs w:val="24"/>
        </w:rPr>
        <w:t>.</w:t>
      </w:r>
    </w:p>
    <w:p w:rsidR="006374BE" w:rsidRPr="00582E74" w:rsidRDefault="0001093C" w:rsidP="00A24D80">
      <w:pPr>
        <w:pStyle w:val="Heading2"/>
        <w:keepLines w:val="0"/>
        <w:numPr>
          <w:ilvl w:val="1"/>
          <w:numId w:val="31"/>
        </w:numPr>
        <w:tabs>
          <w:tab w:val="clear" w:pos="792"/>
        </w:tabs>
        <w:spacing w:before="120"/>
        <w:ind w:left="425" w:right="45" w:hanging="431"/>
        <w:rPr>
          <w:rStyle w:val="Heading3Char"/>
          <w:b/>
          <w:bCs/>
          <w:color w:val="000000"/>
          <w:sz w:val="28"/>
          <w:szCs w:val="28"/>
          <w:lang w:eastAsia="en-AU"/>
        </w:rPr>
      </w:pPr>
      <w:bookmarkStart w:id="223" w:name="_Toc386632260"/>
      <w:bookmarkStart w:id="224" w:name="_Toc449448028"/>
      <w:r w:rsidRPr="00582E74">
        <w:rPr>
          <w:rStyle w:val="Heading3Char"/>
          <w:b/>
          <w:color w:val="000000"/>
          <w:sz w:val="28"/>
          <w:szCs w:val="28"/>
        </w:rPr>
        <w:t>Conference meetings and presentations</w:t>
      </w:r>
      <w:bookmarkEnd w:id="216"/>
      <w:bookmarkEnd w:id="223"/>
      <w:bookmarkEnd w:id="224"/>
    </w:p>
    <w:p w:rsidR="003F7955" w:rsidRDefault="003F7955" w:rsidP="00A24D80">
      <w:pPr>
        <w:pStyle w:val="BodyText"/>
        <w:numPr>
          <w:ilvl w:val="0"/>
          <w:numId w:val="9"/>
        </w:numPr>
        <w:spacing w:before="0" w:line="380" w:lineRule="exact"/>
        <w:ind w:left="714" w:hanging="357"/>
        <w:rPr>
          <w:rFonts w:ascii="Arial" w:hAnsi="Arial" w:cs="Arial"/>
          <w:szCs w:val="24"/>
        </w:rPr>
      </w:pPr>
      <w:r w:rsidRPr="00137418">
        <w:rPr>
          <w:rFonts w:ascii="Arial" w:hAnsi="Arial" w:cs="Arial"/>
          <w:szCs w:val="24"/>
        </w:rPr>
        <w:t xml:space="preserve">Attendance at the OzFoodNet face-to-face meeting in Darwin in March and presented a talk on </w:t>
      </w:r>
      <w:r w:rsidR="006215DA">
        <w:rPr>
          <w:rFonts w:ascii="Arial" w:hAnsi="Arial" w:cs="Arial"/>
          <w:szCs w:val="24"/>
        </w:rPr>
        <w:t xml:space="preserve">a </w:t>
      </w:r>
      <w:r w:rsidR="006215DA" w:rsidRPr="006215DA">
        <w:rPr>
          <w:rFonts w:ascii="Arial" w:hAnsi="Arial" w:cs="Arial"/>
          <w:i/>
          <w:szCs w:val="24"/>
        </w:rPr>
        <w:t>Salmonella</w:t>
      </w:r>
      <w:r w:rsidR="006215DA">
        <w:rPr>
          <w:rFonts w:ascii="Arial" w:hAnsi="Arial" w:cs="Arial"/>
          <w:szCs w:val="24"/>
        </w:rPr>
        <w:t xml:space="preserve"> outbreak in a</w:t>
      </w:r>
      <w:r w:rsidRPr="00137418">
        <w:rPr>
          <w:rFonts w:ascii="Arial" w:hAnsi="Arial" w:cs="Arial"/>
          <w:szCs w:val="24"/>
        </w:rPr>
        <w:t xml:space="preserve"> WA prison. </w:t>
      </w:r>
    </w:p>
    <w:p w:rsidR="003F7955" w:rsidRPr="00A20CC2" w:rsidRDefault="003F7955" w:rsidP="00A24D80">
      <w:pPr>
        <w:pStyle w:val="BodyText"/>
        <w:numPr>
          <w:ilvl w:val="0"/>
          <w:numId w:val="9"/>
        </w:numPr>
        <w:spacing w:before="0" w:line="380" w:lineRule="exact"/>
        <w:ind w:left="714" w:hanging="357"/>
        <w:rPr>
          <w:rFonts w:ascii="Arial" w:hAnsi="Arial" w:cs="Arial"/>
          <w:szCs w:val="24"/>
        </w:rPr>
      </w:pPr>
      <w:r w:rsidRPr="00A20CC2">
        <w:rPr>
          <w:rFonts w:ascii="Arial" w:hAnsi="Arial" w:cs="Arial"/>
          <w:szCs w:val="24"/>
        </w:rPr>
        <w:lastRenderedPageBreak/>
        <w:t xml:space="preserve">Attendance at the OzFoodNet face-to-face meeting in Adelaide in June and presented a talk on national </w:t>
      </w:r>
      <w:r w:rsidRPr="00A20CC2">
        <w:rPr>
          <w:rFonts w:ascii="Arial" w:hAnsi="Arial" w:cs="Arial"/>
          <w:i/>
          <w:szCs w:val="24"/>
        </w:rPr>
        <w:t>Salmonella</w:t>
      </w:r>
      <w:r w:rsidRPr="00A20CC2">
        <w:rPr>
          <w:rFonts w:ascii="Arial" w:hAnsi="Arial" w:cs="Arial"/>
          <w:szCs w:val="24"/>
        </w:rPr>
        <w:t xml:space="preserve"> </w:t>
      </w:r>
      <w:proofErr w:type="spellStart"/>
      <w:r w:rsidRPr="00A20CC2">
        <w:rPr>
          <w:rFonts w:ascii="Arial" w:hAnsi="Arial" w:cs="Arial"/>
          <w:szCs w:val="24"/>
        </w:rPr>
        <w:t>Enteritidis</w:t>
      </w:r>
      <w:proofErr w:type="spellEnd"/>
      <w:r w:rsidRPr="00A20CC2">
        <w:rPr>
          <w:rFonts w:ascii="Arial" w:hAnsi="Arial" w:cs="Arial"/>
          <w:szCs w:val="24"/>
        </w:rPr>
        <w:t xml:space="preserve"> notifications. </w:t>
      </w:r>
    </w:p>
    <w:p w:rsidR="00500BF4" w:rsidRDefault="003F7955" w:rsidP="00A24D80">
      <w:pPr>
        <w:pStyle w:val="BodyText"/>
        <w:numPr>
          <w:ilvl w:val="0"/>
          <w:numId w:val="9"/>
        </w:numPr>
        <w:spacing w:before="0" w:line="380" w:lineRule="exact"/>
        <w:ind w:left="714" w:hanging="357"/>
        <w:rPr>
          <w:rFonts w:ascii="Arial" w:hAnsi="Arial" w:cs="Arial"/>
          <w:szCs w:val="24"/>
        </w:rPr>
      </w:pPr>
      <w:r w:rsidRPr="00A20CC2">
        <w:rPr>
          <w:rFonts w:ascii="Arial" w:hAnsi="Arial" w:cs="Arial"/>
          <w:szCs w:val="24"/>
        </w:rPr>
        <w:t>Presentations</w:t>
      </w:r>
      <w:r w:rsidR="00500BF4">
        <w:rPr>
          <w:rFonts w:ascii="Arial" w:hAnsi="Arial" w:cs="Arial"/>
          <w:szCs w:val="24"/>
        </w:rPr>
        <w:t xml:space="preserve"> on “</w:t>
      </w:r>
      <w:r w:rsidRPr="00500BF4">
        <w:rPr>
          <w:rFonts w:ascii="Arial" w:hAnsi="Arial" w:cs="Arial"/>
          <w:szCs w:val="24"/>
        </w:rPr>
        <w:t>Gastroenteritis outbreaks in WA aged care facilities” and “Gastroenteritis outbreak management for aged care facilities” at the Contemporary Issues in Infection Control for South West Residential Aged Care Facility Staff forum in Busselton in April</w:t>
      </w:r>
    </w:p>
    <w:p w:rsidR="00500BF4" w:rsidRDefault="003F7955" w:rsidP="00A24D80">
      <w:pPr>
        <w:pStyle w:val="BodyText"/>
        <w:numPr>
          <w:ilvl w:val="0"/>
          <w:numId w:val="9"/>
        </w:numPr>
        <w:spacing w:before="0" w:line="380" w:lineRule="exact"/>
        <w:ind w:left="714" w:hanging="357"/>
        <w:rPr>
          <w:rStyle w:val="Strong"/>
          <w:rFonts w:ascii="Arial" w:hAnsi="Arial" w:cs="Arial"/>
          <w:b w:val="0"/>
          <w:bCs w:val="0"/>
          <w:szCs w:val="24"/>
        </w:rPr>
      </w:pPr>
      <w:r w:rsidRPr="00500BF4">
        <w:rPr>
          <w:rStyle w:val="Strong"/>
          <w:rFonts w:ascii="Arial" w:hAnsi="Arial" w:cs="Arial"/>
          <w:b w:val="0"/>
          <w:szCs w:val="24"/>
          <w:lang w:val="en-US"/>
        </w:rPr>
        <w:t xml:space="preserve">“Enteric disease in Kimberley/Pilbara regions” </w:t>
      </w:r>
      <w:r w:rsidR="00500BF4">
        <w:rPr>
          <w:rStyle w:val="Strong"/>
          <w:rFonts w:ascii="Arial" w:hAnsi="Arial" w:cs="Arial"/>
          <w:b w:val="0"/>
          <w:szCs w:val="24"/>
          <w:lang w:val="en-US"/>
        </w:rPr>
        <w:t xml:space="preserve">presentation </w:t>
      </w:r>
      <w:r w:rsidRPr="00500BF4">
        <w:rPr>
          <w:rStyle w:val="Strong"/>
          <w:rFonts w:ascii="Arial" w:hAnsi="Arial" w:cs="Arial"/>
          <w:b w:val="0"/>
          <w:szCs w:val="24"/>
          <w:lang w:val="en-US"/>
        </w:rPr>
        <w:t xml:space="preserve">at the Kimberley Aboriginal Environmental Health Working Group Forum in June at Broome. </w:t>
      </w:r>
    </w:p>
    <w:p w:rsidR="003F7955" w:rsidRPr="00500BF4" w:rsidRDefault="003F7955" w:rsidP="00A24D80">
      <w:pPr>
        <w:pStyle w:val="BodyText"/>
        <w:numPr>
          <w:ilvl w:val="0"/>
          <w:numId w:val="9"/>
        </w:numPr>
        <w:spacing w:before="0" w:line="380" w:lineRule="exact"/>
        <w:ind w:left="714" w:hanging="357"/>
        <w:rPr>
          <w:rFonts w:ascii="Arial" w:hAnsi="Arial" w:cs="Arial"/>
          <w:szCs w:val="24"/>
        </w:rPr>
      </w:pPr>
      <w:r w:rsidRPr="00500BF4">
        <w:rPr>
          <w:rStyle w:val="Strong"/>
          <w:rFonts w:ascii="Arial" w:hAnsi="Arial" w:cs="Arial"/>
          <w:b w:val="0"/>
          <w:szCs w:val="24"/>
          <w:lang w:val="en-US"/>
        </w:rPr>
        <w:t xml:space="preserve">“Gastroenteritis outbreaks in WA, 2014” </w:t>
      </w:r>
      <w:r w:rsidR="00500BF4">
        <w:rPr>
          <w:rStyle w:val="Strong"/>
          <w:rFonts w:ascii="Arial" w:hAnsi="Arial" w:cs="Arial"/>
          <w:b w:val="0"/>
          <w:szCs w:val="24"/>
          <w:lang w:val="en-US"/>
        </w:rPr>
        <w:t xml:space="preserve">presentation </w:t>
      </w:r>
      <w:r w:rsidRPr="00500BF4">
        <w:rPr>
          <w:rStyle w:val="Strong"/>
          <w:rFonts w:ascii="Arial" w:hAnsi="Arial" w:cs="Arial"/>
          <w:b w:val="0"/>
          <w:szCs w:val="24"/>
          <w:lang w:val="en-US"/>
        </w:rPr>
        <w:t>at the Healthcare Associated Infection Surveillance Western Australia quarterly update in June.</w:t>
      </w:r>
    </w:p>
    <w:p w:rsidR="0014161F" w:rsidRPr="006663B0" w:rsidRDefault="0014161F" w:rsidP="00A24D80">
      <w:pPr>
        <w:pStyle w:val="BodyText"/>
        <w:numPr>
          <w:ilvl w:val="0"/>
          <w:numId w:val="9"/>
        </w:numPr>
        <w:spacing w:before="0" w:line="380" w:lineRule="exact"/>
        <w:ind w:left="714" w:hanging="357"/>
        <w:rPr>
          <w:rFonts w:ascii="Arial" w:hAnsi="Arial" w:cs="Arial"/>
          <w:szCs w:val="24"/>
        </w:rPr>
      </w:pPr>
      <w:r w:rsidRPr="006663B0">
        <w:rPr>
          <w:rFonts w:ascii="Arial" w:hAnsi="Arial" w:cs="Arial"/>
          <w:bCs/>
          <w:shd w:val="clear" w:color="auto" w:fill="FFFFFF"/>
        </w:rPr>
        <w:t>Attendance at the ‘Embracing the Genomic Revolution – Applied Microbial Genomics in Public Health and Clinical Microbiology’ symposium</w:t>
      </w:r>
      <w:r w:rsidRPr="006663B0">
        <w:rPr>
          <w:rFonts w:ascii="Arial" w:hAnsi="Arial" w:cs="Arial"/>
          <w:szCs w:val="24"/>
        </w:rPr>
        <w:t xml:space="preserve"> in Melbourne in July. </w:t>
      </w:r>
    </w:p>
    <w:p w:rsidR="003F7955" w:rsidRPr="0014161F" w:rsidRDefault="0014161F" w:rsidP="00A24D80">
      <w:pPr>
        <w:pStyle w:val="BodyText"/>
        <w:numPr>
          <w:ilvl w:val="0"/>
          <w:numId w:val="9"/>
        </w:numPr>
        <w:spacing w:before="0" w:line="380" w:lineRule="exact"/>
        <w:ind w:left="714" w:hanging="357"/>
        <w:rPr>
          <w:rFonts w:ascii="Arial" w:hAnsi="Arial" w:cs="Arial"/>
          <w:szCs w:val="24"/>
        </w:rPr>
      </w:pPr>
      <w:r>
        <w:rPr>
          <w:rFonts w:ascii="Arial" w:hAnsi="Arial" w:cs="Arial"/>
          <w:szCs w:val="24"/>
        </w:rPr>
        <w:t>Attended</w:t>
      </w:r>
      <w:r w:rsidRPr="00475BB0">
        <w:rPr>
          <w:rFonts w:ascii="Arial" w:hAnsi="Arial" w:cs="Arial"/>
          <w:szCs w:val="24"/>
        </w:rPr>
        <w:t xml:space="preserve"> the national OzFoodNet face to</w:t>
      </w:r>
      <w:r w:rsidR="00582E74">
        <w:rPr>
          <w:rFonts w:ascii="Arial" w:hAnsi="Arial" w:cs="Arial"/>
          <w:szCs w:val="24"/>
        </w:rPr>
        <w:t xml:space="preserve"> face meeting in Newcastle in November.</w:t>
      </w:r>
    </w:p>
    <w:p w:rsidR="00C77795" w:rsidRDefault="00C77795" w:rsidP="00A24D80">
      <w:pPr>
        <w:pStyle w:val="BodyText"/>
        <w:numPr>
          <w:ilvl w:val="0"/>
          <w:numId w:val="9"/>
        </w:numPr>
        <w:spacing w:before="0" w:line="380" w:lineRule="exact"/>
        <w:ind w:left="714" w:hanging="357"/>
        <w:rPr>
          <w:rFonts w:ascii="Arial" w:hAnsi="Arial" w:cs="Arial"/>
          <w:szCs w:val="24"/>
        </w:rPr>
      </w:pPr>
      <w:r w:rsidRPr="003F7955">
        <w:rPr>
          <w:rFonts w:ascii="Arial" w:hAnsi="Arial" w:cs="Arial"/>
          <w:szCs w:val="24"/>
        </w:rPr>
        <w:t xml:space="preserve">Presented lectures and a practical on foodborne disease to Masters-level students from University of Western Australia. </w:t>
      </w:r>
    </w:p>
    <w:p w:rsidR="0014161F" w:rsidRPr="00500BF4" w:rsidRDefault="00500BF4" w:rsidP="00A24D80">
      <w:pPr>
        <w:pStyle w:val="BodyText"/>
        <w:numPr>
          <w:ilvl w:val="0"/>
          <w:numId w:val="9"/>
        </w:numPr>
        <w:spacing w:before="0" w:line="380" w:lineRule="exact"/>
        <w:ind w:left="714" w:hanging="357"/>
        <w:rPr>
          <w:rFonts w:ascii="Arial" w:hAnsi="Arial" w:cs="Arial"/>
          <w:szCs w:val="24"/>
        </w:rPr>
      </w:pPr>
      <w:r>
        <w:rPr>
          <w:rFonts w:ascii="Arial" w:hAnsi="Arial" w:cs="Arial"/>
          <w:szCs w:val="24"/>
        </w:rPr>
        <w:t xml:space="preserve">Enteric disease update for </w:t>
      </w:r>
      <w:r w:rsidR="0014161F" w:rsidRPr="00475BB0">
        <w:rPr>
          <w:rFonts w:ascii="Arial" w:hAnsi="Arial" w:cs="Arial"/>
          <w:szCs w:val="24"/>
        </w:rPr>
        <w:t xml:space="preserve">Public Health Unit nurses </w:t>
      </w:r>
      <w:r>
        <w:rPr>
          <w:rFonts w:ascii="Arial" w:hAnsi="Arial" w:cs="Arial"/>
          <w:szCs w:val="24"/>
        </w:rPr>
        <w:t>in November.</w:t>
      </w:r>
    </w:p>
    <w:p w:rsidR="008A3DEC" w:rsidRPr="00CC71AE" w:rsidRDefault="0001093C">
      <w:pPr>
        <w:pStyle w:val="Heading1"/>
        <w:keepLines w:val="0"/>
        <w:numPr>
          <w:ilvl w:val="0"/>
          <w:numId w:val="23"/>
        </w:numPr>
        <w:spacing w:before="200" w:after="240" w:line="300" w:lineRule="atLeast"/>
        <w:rPr>
          <w:color w:val="000000"/>
        </w:rPr>
      </w:pPr>
      <w:bookmarkStart w:id="225" w:name="_Toc194377029"/>
      <w:bookmarkStart w:id="226" w:name="_Toc194467987"/>
      <w:bookmarkStart w:id="227" w:name="_Toc194469182"/>
      <w:bookmarkStart w:id="228" w:name="_Toc194469312"/>
      <w:bookmarkStart w:id="229" w:name="_Toc194469770"/>
      <w:bookmarkStart w:id="230" w:name="_Toc194469850"/>
      <w:bookmarkStart w:id="231" w:name="_Toc194477557"/>
      <w:bookmarkStart w:id="232" w:name="_Toc194477648"/>
      <w:bookmarkStart w:id="233" w:name="_Toc195078764"/>
      <w:bookmarkStart w:id="234" w:name="_Toc195078896"/>
      <w:bookmarkStart w:id="235" w:name="_Toc195082114"/>
      <w:bookmarkStart w:id="236" w:name="_Toc198628839"/>
      <w:bookmarkStart w:id="237" w:name="_Toc225753222"/>
      <w:bookmarkStart w:id="238" w:name="_Toc225908694"/>
      <w:bookmarkStart w:id="239" w:name="_Toc225908813"/>
      <w:bookmarkStart w:id="240" w:name="_Toc225909025"/>
      <w:bookmarkStart w:id="241" w:name="_Toc225932720"/>
      <w:bookmarkStart w:id="242" w:name="_Toc226266826"/>
      <w:bookmarkStart w:id="243" w:name="_Toc257192828"/>
      <w:bookmarkStart w:id="244" w:name="_Toc257793848"/>
      <w:bookmarkStart w:id="245" w:name="_Toc257801555"/>
      <w:bookmarkStart w:id="246" w:name="_Toc291854969"/>
      <w:bookmarkStart w:id="247" w:name="_Toc322522651"/>
      <w:bookmarkStart w:id="248" w:name="_Toc327358400"/>
      <w:bookmarkStart w:id="249" w:name="_Toc449448029"/>
      <w:r w:rsidRPr="00CC71AE">
        <w:rPr>
          <w:color w:val="000000"/>
        </w:rPr>
        <w:t>Incidence of specific enteric disease</w:t>
      </w:r>
      <w:bookmarkStart w:id="250" w:name="_Foodborne_Disease_Outbreaks"/>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50"/>
      <w:r w:rsidRPr="00CC71AE">
        <w:rPr>
          <w:color w:val="000000"/>
        </w:rPr>
        <w:t>s</w:t>
      </w:r>
      <w:bookmarkEnd w:id="248"/>
      <w:bookmarkEnd w:id="249"/>
    </w:p>
    <w:p w:rsidR="00173B99" w:rsidRPr="00CC71AE" w:rsidRDefault="00B02A42" w:rsidP="00173B99">
      <w:pPr>
        <w:pStyle w:val="BodyText"/>
        <w:spacing w:before="120" w:line="360" w:lineRule="auto"/>
        <w:ind w:right="45"/>
        <w:rPr>
          <w:rFonts w:ascii="Arial" w:hAnsi="Arial" w:cs="Arial"/>
          <w:szCs w:val="24"/>
        </w:rPr>
      </w:pPr>
      <w:r w:rsidRPr="00CC71AE">
        <w:rPr>
          <w:rFonts w:ascii="Arial" w:hAnsi="Arial" w:cs="Arial"/>
          <w:szCs w:val="24"/>
        </w:rPr>
        <w:t>In 201</w:t>
      </w:r>
      <w:r w:rsidR="00EF71E1" w:rsidRPr="00CC71AE">
        <w:rPr>
          <w:rFonts w:ascii="Arial" w:hAnsi="Arial" w:cs="Arial"/>
          <w:szCs w:val="24"/>
        </w:rPr>
        <w:t>5</w:t>
      </w:r>
      <w:r w:rsidR="007D0870" w:rsidRPr="00CC71AE">
        <w:rPr>
          <w:rFonts w:ascii="Arial" w:hAnsi="Arial" w:cs="Arial"/>
          <w:szCs w:val="24"/>
        </w:rPr>
        <w:t>,</w:t>
      </w:r>
      <w:r w:rsidRPr="00CC71AE">
        <w:rPr>
          <w:rFonts w:ascii="Arial" w:hAnsi="Arial" w:cs="Arial"/>
          <w:szCs w:val="24"/>
        </w:rPr>
        <w:t xml:space="preserve"> there were </w:t>
      </w:r>
      <w:r w:rsidR="00085E21" w:rsidRPr="00CC71AE">
        <w:rPr>
          <w:rFonts w:ascii="Arial" w:hAnsi="Arial" w:cs="Arial"/>
          <w:szCs w:val="24"/>
        </w:rPr>
        <w:t>5652</w:t>
      </w:r>
      <w:r w:rsidR="0002130C" w:rsidRPr="00CC71AE">
        <w:rPr>
          <w:rFonts w:ascii="Arial" w:hAnsi="Arial" w:cs="Arial"/>
          <w:szCs w:val="24"/>
        </w:rPr>
        <w:t xml:space="preserve"> notifications of enteric disease in W</w:t>
      </w:r>
      <w:r w:rsidR="004401BA" w:rsidRPr="00CC71AE">
        <w:rPr>
          <w:rFonts w:ascii="Arial" w:hAnsi="Arial" w:cs="Arial"/>
          <w:szCs w:val="24"/>
        </w:rPr>
        <w:t>A</w:t>
      </w:r>
      <w:r w:rsidR="002B1B26" w:rsidRPr="00CC71AE">
        <w:rPr>
          <w:rFonts w:ascii="Arial" w:hAnsi="Arial" w:cs="Arial"/>
          <w:szCs w:val="24"/>
        </w:rPr>
        <w:t xml:space="preserve">, which </w:t>
      </w:r>
      <w:r w:rsidR="004401BA" w:rsidRPr="00CC71AE">
        <w:rPr>
          <w:rFonts w:ascii="Arial" w:hAnsi="Arial" w:cs="Arial"/>
          <w:szCs w:val="24"/>
        </w:rPr>
        <w:t>wa</w:t>
      </w:r>
      <w:r w:rsidR="00853F38">
        <w:rPr>
          <w:rFonts w:ascii="Arial" w:hAnsi="Arial" w:cs="Arial"/>
          <w:szCs w:val="24"/>
        </w:rPr>
        <w:t>s a</w:t>
      </w:r>
      <w:r w:rsidRPr="00CC71AE">
        <w:rPr>
          <w:rFonts w:ascii="Arial" w:hAnsi="Arial" w:cs="Arial"/>
          <w:szCs w:val="24"/>
        </w:rPr>
        <w:t xml:space="preserve"> rate of </w:t>
      </w:r>
      <w:r w:rsidR="00BF400A" w:rsidRPr="00CC71AE">
        <w:rPr>
          <w:rFonts w:ascii="Arial" w:hAnsi="Arial" w:cs="Arial"/>
          <w:szCs w:val="24"/>
        </w:rPr>
        <w:t>218</w:t>
      </w:r>
      <w:r w:rsidR="002B1B26" w:rsidRPr="00CC71AE">
        <w:rPr>
          <w:rFonts w:ascii="Arial" w:hAnsi="Arial" w:cs="Arial"/>
          <w:szCs w:val="24"/>
        </w:rPr>
        <w:t xml:space="preserve"> per 100 000 population. </w:t>
      </w:r>
      <w:r w:rsidR="002D41FC" w:rsidRPr="00CC71AE">
        <w:rPr>
          <w:rFonts w:ascii="Arial" w:hAnsi="Arial" w:cs="Arial"/>
          <w:szCs w:val="24"/>
        </w:rPr>
        <w:t xml:space="preserve">This </w:t>
      </w:r>
      <w:r w:rsidRPr="00CC71AE">
        <w:rPr>
          <w:rFonts w:ascii="Arial" w:hAnsi="Arial" w:cs="Arial"/>
          <w:szCs w:val="24"/>
        </w:rPr>
        <w:t xml:space="preserve">rate </w:t>
      </w:r>
      <w:r w:rsidR="004401BA" w:rsidRPr="00CC71AE">
        <w:rPr>
          <w:rFonts w:ascii="Arial" w:hAnsi="Arial" w:cs="Arial"/>
          <w:szCs w:val="24"/>
        </w:rPr>
        <w:t>wa</w:t>
      </w:r>
      <w:r w:rsidR="002B1B26" w:rsidRPr="00CC71AE">
        <w:rPr>
          <w:rFonts w:ascii="Arial" w:hAnsi="Arial" w:cs="Arial"/>
          <w:szCs w:val="24"/>
        </w:rPr>
        <w:t xml:space="preserve">s </w:t>
      </w:r>
      <w:r w:rsidR="00BF400A" w:rsidRPr="00CC71AE">
        <w:rPr>
          <w:rFonts w:ascii="Arial" w:hAnsi="Arial" w:cs="Arial"/>
          <w:szCs w:val="24"/>
        </w:rPr>
        <w:t>21</w:t>
      </w:r>
      <w:r w:rsidR="002B1B26" w:rsidRPr="00CC71AE">
        <w:rPr>
          <w:rFonts w:ascii="Arial" w:hAnsi="Arial" w:cs="Arial"/>
          <w:szCs w:val="24"/>
        </w:rPr>
        <w:t xml:space="preserve">% </w:t>
      </w:r>
      <w:r w:rsidR="00BF400A" w:rsidRPr="00CC71AE">
        <w:rPr>
          <w:rFonts w:ascii="Arial" w:hAnsi="Arial" w:cs="Arial"/>
          <w:szCs w:val="24"/>
        </w:rPr>
        <w:t>higher</w:t>
      </w:r>
      <w:r w:rsidR="002B1B26" w:rsidRPr="00CC71AE">
        <w:rPr>
          <w:rFonts w:ascii="Arial" w:hAnsi="Arial" w:cs="Arial"/>
          <w:szCs w:val="24"/>
        </w:rPr>
        <w:t xml:space="preserve"> than the mean rate fo</w:t>
      </w:r>
      <w:r w:rsidR="00AC2B91" w:rsidRPr="00CC71AE">
        <w:rPr>
          <w:rFonts w:ascii="Arial" w:hAnsi="Arial" w:cs="Arial"/>
          <w:szCs w:val="24"/>
        </w:rPr>
        <w:t>r the previous five years of 1</w:t>
      </w:r>
      <w:r w:rsidR="00BF400A" w:rsidRPr="00CC71AE">
        <w:rPr>
          <w:rFonts w:ascii="Arial" w:hAnsi="Arial" w:cs="Arial"/>
          <w:szCs w:val="24"/>
        </w:rPr>
        <w:t>80</w:t>
      </w:r>
      <w:r w:rsidR="002B1B26" w:rsidRPr="00CC71AE">
        <w:rPr>
          <w:rFonts w:ascii="Arial" w:hAnsi="Arial" w:cs="Arial"/>
          <w:szCs w:val="24"/>
        </w:rPr>
        <w:t xml:space="preserve"> per 100 000 population. The overall rate is heavily influenced by </w:t>
      </w:r>
      <w:r w:rsidR="002B1B26" w:rsidRPr="00CC71AE">
        <w:rPr>
          <w:rFonts w:ascii="Arial" w:hAnsi="Arial" w:cs="Arial"/>
          <w:i/>
          <w:szCs w:val="24"/>
        </w:rPr>
        <w:t>Campylobacter</w:t>
      </w:r>
      <w:r w:rsidR="002B1B26" w:rsidRPr="00CC71AE">
        <w:rPr>
          <w:rFonts w:ascii="Arial" w:hAnsi="Arial" w:cs="Arial"/>
          <w:szCs w:val="24"/>
        </w:rPr>
        <w:t xml:space="preserve"> and </w:t>
      </w:r>
      <w:r w:rsidR="002B1B26" w:rsidRPr="00CC71AE">
        <w:rPr>
          <w:rFonts w:ascii="Arial" w:hAnsi="Arial" w:cs="Arial"/>
          <w:i/>
          <w:szCs w:val="24"/>
        </w:rPr>
        <w:t>Salmonella</w:t>
      </w:r>
      <w:r w:rsidR="00BF400A" w:rsidRPr="00CC71AE">
        <w:rPr>
          <w:rFonts w:ascii="Arial" w:hAnsi="Arial" w:cs="Arial"/>
          <w:szCs w:val="24"/>
        </w:rPr>
        <w:t xml:space="preserve"> infections which comprise 51% and 30</w:t>
      </w:r>
      <w:r w:rsidR="002B1B26" w:rsidRPr="00CC71AE">
        <w:rPr>
          <w:rFonts w:ascii="Arial" w:hAnsi="Arial" w:cs="Arial"/>
          <w:szCs w:val="24"/>
        </w:rPr>
        <w:t>% of notifications</w:t>
      </w:r>
      <w:r w:rsidR="004401BA" w:rsidRPr="00CC71AE">
        <w:rPr>
          <w:rFonts w:ascii="Arial" w:hAnsi="Arial" w:cs="Arial"/>
          <w:szCs w:val="24"/>
        </w:rPr>
        <w:t>, respectively</w:t>
      </w:r>
      <w:r w:rsidR="002B1B26" w:rsidRPr="00CC71AE">
        <w:rPr>
          <w:rFonts w:ascii="Arial" w:hAnsi="Arial" w:cs="Arial"/>
          <w:szCs w:val="24"/>
        </w:rPr>
        <w:t>.</w:t>
      </w:r>
      <w:r w:rsidRPr="00CC71AE">
        <w:rPr>
          <w:rFonts w:ascii="Arial" w:hAnsi="Arial" w:cs="Arial"/>
          <w:szCs w:val="24"/>
        </w:rPr>
        <w:t xml:space="preserve"> </w:t>
      </w:r>
      <w:r w:rsidR="004009FB" w:rsidRPr="00CC71AE">
        <w:rPr>
          <w:rFonts w:ascii="Arial" w:hAnsi="Arial" w:cs="Arial"/>
          <w:szCs w:val="24"/>
        </w:rPr>
        <w:t>T</w:t>
      </w:r>
      <w:r w:rsidR="002B1B26" w:rsidRPr="00CC71AE">
        <w:rPr>
          <w:rFonts w:ascii="Arial" w:hAnsi="Arial" w:cs="Arial"/>
          <w:szCs w:val="24"/>
        </w:rPr>
        <w:t xml:space="preserve">he age group with the highest </w:t>
      </w:r>
      <w:r w:rsidR="00B40D1F" w:rsidRPr="00CC71AE">
        <w:rPr>
          <w:rFonts w:ascii="Arial" w:hAnsi="Arial" w:cs="Arial"/>
          <w:szCs w:val="24"/>
        </w:rPr>
        <w:t xml:space="preserve">enteric disease </w:t>
      </w:r>
      <w:r w:rsidR="002B1B26" w:rsidRPr="00CC71AE">
        <w:rPr>
          <w:rFonts w:ascii="Arial" w:hAnsi="Arial" w:cs="Arial"/>
          <w:szCs w:val="24"/>
        </w:rPr>
        <w:t xml:space="preserve">rate </w:t>
      </w:r>
      <w:r w:rsidR="004401BA" w:rsidRPr="00CC71AE">
        <w:rPr>
          <w:rFonts w:ascii="Arial" w:hAnsi="Arial" w:cs="Arial"/>
          <w:szCs w:val="24"/>
        </w:rPr>
        <w:t>wa</w:t>
      </w:r>
      <w:r w:rsidR="00567F30" w:rsidRPr="00CC71AE">
        <w:rPr>
          <w:rFonts w:ascii="Arial" w:hAnsi="Arial" w:cs="Arial"/>
          <w:szCs w:val="24"/>
        </w:rPr>
        <w:t xml:space="preserve">s </w:t>
      </w:r>
      <w:r w:rsidR="002C1D00" w:rsidRPr="00CC71AE">
        <w:rPr>
          <w:rFonts w:ascii="Arial" w:hAnsi="Arial" w:cs="Arial"/>
          <w:szCs w:val="24"/>
        </w:rPr>
        <w:t xml:space="preserve">the &lt;1 - 4 </w:t>
      </w:r>
      <w:r w:rsidR="002B1B26" w:rsidRPr="00CC71AE">
        <w:rPr>
          <w:rFonts w:ascii="Arial" w:hAnsi="Arial" w:cs="Arial"/>
          <w:szCs w:val="24"/>
        </w:rPr>
        <w:t xml:space="preserve">years with </w:t>
      </w:r>
      <w:r w:rsidR="009E4E59" w:rsidRPr="00CC71AE">
        <w:rPr>
          <w:rFonts w:ascii="Arial" w:hAnsi="Arial" w:cs="Arial"/>
          <w:szCs w:val="24"/>
        </w:rPr>
        <w:t>652</w:t>
      </w:r>
      <w:r w:rsidR="002B1B26" w:rsidRPr="00CC71AE">
        <w:rPr>
          <w:rFonts w:ascii="Arial" w:hAnsi="Arial" w:cs="Arial"/>
          <w:szCs w:val="24"/>
        </w:rPr>
        <w:t xml:space="preserve"> cases per 100 000</w:t>
      </w:r>
      <w:r w:rsidR="00567F30" w:rsidRPr="00CC71AE">
        <w:rPr>
          <w:rFonts w:ascii="Arial" w:hAnsi="Arial" w:cs="Arial"/>
          <w:szCs w:val="24"/>
        </w:rPr>
        <w:t xml:space="preserve"> population</w:t>
      </w:r>
      <w:r w:rsidR="008E3F03" w:rsidRPr="00CC71AE">
        <w:rPr>
          <w:rFonts w:ascii="Arial" w:hAnsi="Arial" w:cs="Arial"/>
          <w:szCs w:val="24"/>
        </w:rPr>
        <w:t>,</w:t>
      </w:r>
      <w:r w:rsidR="004742CE" w:rsidRPr="00CC71AE">
        <w:rPr>
          <w:rFonts w:ascii="Arial" w:hAnsi="Arial" w:cs="Arial"/>
          <w:szCs w:val="24"/>
        </w:rPr>
        <w:t xml:space="preserve"> </w:t>
      </w:r>
      <w:r w:rsidR="00BD18EE" w:rsidRPr="00CC71AE">
        <w:rPr>
          <w:rFonts w:ascii="Arial" w:hAnsi="Arial" w:cs="Arial"/>
          <w:szCs w:val="24"/>
        </w:rPr>
        <w:t>which is</w:t>
      </w:r>
      <w:r w:rsidR="00B40D1F" w:rsidRPr="00CC71AE">
        <w:rPr>
          <w:rFonts w:ascii="Arial" w:hAnsi="Arial" w:cs="Arial"/>
          <w:szCs w:val="24"/>
        </w:rPr>
        <w:t xml:space="preserve"> </w:t>
      </w:r>
      <w:r w:rsidR="009E4E59" w:rsidRPr="00CC71AE">
        <w:rPr>
          <w:rFonts w:ascii="Arial" w:hAnsi="Arial" w:cs="Arial"/>
          <w:szCs w:val="24"/>
        </w:rPr>
        <w:t xml:space="preserve">nearly </w:t>
      </w:r>
      <w:r w:rsidR="00B40D1F" w:rsidRPr="00CC71AE">
        <w:rPr>
          <w:rFonts w:ascii="Arial" w:hAnsi="Arial" w:cs="Arial"/>
          <w:szCs w:val="24"/>
        </w:rPr>
        <w:t xml:space="preserve">three times the </w:t>
      </w:r>
      <w:r w:rsidR="00BD18EE" w:rsidRPr="00CC71AE">
        <w:rPr>
          <w:rFonts w:ascii="Arial" w:hAnsi="Arial" w:cs="Arial"/>
          <w:szCs w:val="24"/>
        </w:rPr>
        <w:t xml:space="preserve">overall </w:t>
      </w:r>
      <w:r w:rsidR="00B40D1F" w:rsidRPr="00CC71AE">
        <w:rPr>
          <w:rFonts w:ascii="Arial" w:hAnsi="Arial" w:cs="Arial"/>
          <w:szCs w:val="24"/>
        </w:rPr>
        <w:t xml:space="preserve">rate for WA. </w:t>
      </w:r>
      <w:r w:rsidR="009E4E59" w:rsidRPr="00CC71AE">
        <w:rPr>
          <w:rFonts w:ascii="Arial" w:hAnsi="Arial" w:cs="Arial"/>
          <w:szCs w:val="24"/>
        </w:rPr>
        <w:t>In 2015</w:t>
      </w:r>
      <w:r w:rsidR="00DE05E1" w:rsidRPr="00CC71AE">
        <w:rPr>
          <w:rFonts w:ascii="Arial" w:hAnsi="Arial" w:cs="Arial"/>
          <w:szCs w:val="24"/>
        </w:rPr>
        <w:t xml:space="preserve">, Aboriginal people had a rate of </w:t>
      </w:r>
      <w:r w:rsidR="009E4E59" w:rsidRPr="00CC71AE">
        <w:rPr>
          <w:rFonts w:ascii="Arial" w:hAnsi="Arial" w:cs="Arial"/>
          <w:szCs w:val="24"/>
        </w:rPr>
        <w:t>400</w:t>
      </w:r>
      <w:r w:rsidR="00DE05E1" w:rsidRPr="00CC71AE">
        <w:rPr>
          <w:rFonts w:ascii="Arial" w:hAnsi="Arial" w:cs="Arial"/>
          <w:szCs w:val="24"/>
        </w:rPr>
        <w:t xml:space="preserve"> cases per 100 000 population which was </w:t>
      </w:r>
      <w:r w:rsidR="009E4E59" w:rsidRPr="00CC71AE">
        <w:rPr>
          <w:rFonts w:ascii="Arial" w:hAnsi="Arial" w:cs="Arial"/>
          <w:szCs w:val="24"/>
        </w:rPr>
        <w:t>104</w:t>
      </w:r>
      <w:r w:rsidR="00DE05E1" w:rsidRPr="00CC71AE">
        <w:rPr>
          <w:rFonts w:ascii="Arial" w:hAnsi="Arial" w:cs="Arial"/>
          <w:szCs w:val="24"/>
        </w:rPr>
        <w:t>% higher than non-Aboriginal people (1</w:t>
      </w:r>
      <w:r w:rsidR="009E4E59" w:rsidRPr="00CC71AE">
        <w:rPr>
          <w:rFonts w:ascii="Arial" w:hAnsi="Arial" w:cs="Arial"/>
          <w:szCs w:val="24"/>
        </w:rPr>
        <w:t>96</w:t>
      </w:r>
      <w:r w:rsidR="00DE05E1" w:rsidRPr="00CC71AE">
        <w:rPr>
          <w:rFonts w:ascii="Arial" w:hAnsi="Arial" w:cs="Arial"/>
          <w:szCs w:val="24"/>
        </w:rPr>
        <w:t xml:space="preserve"> cases per 100 000 population)</w:t>
      </w:r>
      <w:r w:rsidR="006F31D0" w:rsidRPr="00CC71AE">
        <w:rPr>
          <w:rFonts w:ascii="Arial" w:hAnsi="Arial" w:cs="Arial"/>
          <w:szCs w:val="24"/>
        </w:rPr>
        <w:t>.</w:t>
      </w:r>
      <w:r w:rsidR="00DE05E1" w:rsidRPr="00CC71AE">
        <w:rPr>
          <w:rFonts w:ascii="Arial" w:hAnsi="Arial" w:cs="Arial"/>
          <w:szCs w:val="24"/>
        </w:rPr>
        <w:t xml:space="preserve"> </w:t>
      </w:r>
      <w:r w:rsidR="005E124D" w:rsidRPr="00CC71AE">
        <w:rPr>
          <w:rFonts w:ascii="Arial" w:hAnsi="Arial" w:cs="Arial"/>
          <w:szCs w:val="24"/>
        </w:rPr>
        <w:t xml:space="preserve">The age group with the highest rate among Aboriginal people was the &lt;1-4 years with a rate of </w:t>
      </w:r>
      <w:r w:rsidR="00AB42B5" w:rsidRPr="00CC71AE">
        <w:rPr>
          <w:rFonts w:ascii="Arial" w:hAnsi="Arial" w:cs="Arial"/>
          <w:szCs w:val="24"/>
        </w:rPr>
        <w:t>2357</w:t>
      </w:r>
      <w:r w:rsidR="005E124D" w:rsidRPr="00CC71AE">
        <w:rPr>
          <w:rFonts w:ascii="Arial" w:hAnsi="Arial" w:cs="Arial"/>
          <w:szCs w:val="24"/>
        </w:rPr>
        <w:t xml:space="preserve"> cases per 100</w:t>
      </w:r>
      <w:r w:rsidR="004C0393" w:rsidRPr="00CC71AE">
        <w:rPr>
          <w:rFonts w:ascii="Arial" w:hAnsi="Arial" w:cs="Arial"/>
          <w:szCs w:val="24"/>
        </w:rPr>
        <w:t xml:space="preserve"> </w:t>
      </w:r>
      <w:r w:rsidR="005E124D" w:rsidRPr="00CC71AE">
        <w:rPr>
          <w:rFonts w:ascii="Arial" w:hAnsi="Arial" w:cs="Arial"/>
          <w:szCs w:val="24"/>
        </w:rPr>
        <w:t>000</w:t>
      </w:r>
      <w:r w:rsidR="004C0393" w:rsidRPr="00CC71AE">
        <w:rPr>
          <w:rFonts w:ascii="Arial" w:hAnsi="Arial" w:cs="Arial"/>
          <w:szCs w:val="24"/>
        </w:rPr>
        <w:t xml:space="preserve"> </w:t>
      </w:r>
      <w:r w:rsidR="004C0393" w:rsidRPr="00CC71AE">
        <w:rPr>
          <w:rFonts w:ascii="Arial" w:hAnsi="Arial" w:cs="Arial"/>
          <w:szCs w:val="24"/>
          <w:lang w:eastAsia="en-US"/>
        </w:rPr>
        <w:t>population</w:t>
      </w:r>
      <w:r w:rsidR="005E124D" w:rsidRPr="00CC71AE">
        <w:rPr>
          <w:rFonts w:ascii="Arial" w:hAnsi="Arial" w:cs="Arial"/>
          <w:szCs w:val="24"/>
        </w:rPr>
        <w:t>, compared to &lt;1-4 year rate for non-Aboriginal people with 5</w:t>
      </w:r>
      <w:r w:rsidR="00AB42B5" w:rsidRPr="00CC71AE">
        <w:rPr>
          <w:rFonts w:ascii="Arial" w:hAnsi="Arial" w:cs="Arial"/>
          <w:szCs w:val="24"/>
        </w:rPr>
        <w:t>23</w:t>
      </w:r>
      <w:r w:rsidR="005E124D" w:rsidRPr="00CC71AE">
        <w:rPr>
          <w:rFonts w:ascii="Arial" w:hAnsi="Arial" w:cs="Arial"/>
          <w:szCs w:val="24"/>
        </w:rPr>
        <w:t xml:space="preserve"> cases per 100</w:t>
      </w:r>
      <w:r w:rsidR="002C1D00" w:rsidRPr="00CC71AE">
        <w:rPr>
          <w:rFonts w:ascii="Arial" w:hAnsi="Arial" w:cs="Arial"/>
          <w:szCs w:val="24"/>
        </w:rPr>
        <w:t xml:space="preserve"> </w:t>
      </w:r>
      <w:r w:rsidR="005E124D" w:rsidRPr="00CC71AE">
        <w:rPr>
          <w:rFonts w:ascii="Arial" w:hAnsi="Arial" w:cs="Arial"/>
          <w:szCs w:val="24"/>
        </w:rPr>
        <w:t xml:space="preserve">000 population. The region with the highest rate was the </w:t>
      </w:r>
      <w:r w:rsidR="007D4CD6">
        <w:rPr>
          <w:rFonts w:ascii="Arial" w:hAnsi="Arial" w:cs="Arial"/>
          <w:szCs w:val="24"/>
        </w:rPr>
        <w:t xml:space="preserve">KIMB region </w:t>
      </w:r>
      <w:r w:rsidR="005E124D" w:rsidRPr="00CC71AE">
        <w:rPr>
          <w:rFonts w:ascii="Arial" w:hAnsi="Arial" w:cs="Arial"/>
          <w:szCs w:val="24"/>
        </w:rPr>
        <w:t xml:space="preserve">with 606 cases per 100 000 </w:t>
      </w:r>
      <w:r w:rsidR="004C0393" w:rsidRPr="00CC71AE">
        <w:rPr>
          <w:rFonts w:ascii="Arial" w:hAnsi="Arial" w:cs="Arial"/>
          <w:szCs w:val="24"/>
          <w:lang w:eastAsia="en-US"/>
        </w:rPr>
        <w:t>population</w:t>
      </w:r>
      <w:r w:rsidR="004C0393" w:rsidRPr="00CC71AE">
        <w:rPr>
          <w:rFonts w:ascii="Arial" w:hAnsi="Arial" w:cs="Arial"/>
          <w:szCs w:val="24"/>
        </w:rPr>
        <w:t xml:space="preserve"> </w:t>
      </w:r>
      <w:r w:rsidR="005E124D" w:rsidRPr="00CC71AE">
        <w:rPr>
          <w:rFonts w:ascii="Arial" w:hAnsi="Arial" w:cs="Arial"/>
          <w:szCs w:val="24"/>
        </w:rPr>
        <w:t xml:space="preserve">which was nearly three </w:t>
      </w:r>
      <w:r w:rsidR="007D4CD6">
        <w:rPr>
          <w:rFonts w:ascii="Arial" w:hAnsi="Arial" w:cs="Arial"/>
          <w:szCs w:val="24"/>
        </w:rPr>
        <w:t>times higher than the GOLD and PILB</w:t>
      </w:r>
      <w:r w:rsidR="005E124D" w:rsidRPr="00CC71AE">
        <w:rPr>
          <w:rFonts w:ascii="Arial" w:hAnsi="Arial" w:cs="Arial"/>
          <w:szCs w:val="24"/>
        </w:rPr>
        <w:t xml:space="preserve"> region</w:t>
      </w:r>
      <w:r w:rsidR="007D4CD6">
        <w:rPr>
          <w:rFonts w:ascii="Arial" w:hAnsi="Arial" w:cs="Arial"/>
          <w:szCs w:val="24"/>
        </w:rPr>
        <w:t>s</w:t>
      </w:r>
      <w:r w:rsidR="005E124D" w:rsidRPr="00CC71AE">
        <w:rPr>
          <w:rFonts w:ascii="Arial" w:hAnsi="Arial" w:cs="Arial"/>
          <w:szCs w:val="24"/>
        </w:rPr>
        <w:t xml:space="preserve"> which ha</w:t>
      </w:r>
      <w:r w:rsidR="006F31D0" w:rsidRPr="00CC71AE">
        <w:rPr>
          <w:rFonts w:ascii="Arial" w:hAnsi="Arial" w:cs="Arial"/>
          <w:szCs w:val="24"/>
        </w:rPr>
        <w:t>d</w:t>
      </w:r>
      <w:r w:rsidR="005E124D" w:rsidRPr="00CC71AE">
        <w:rPr>
          <w:rFonts w:ascii="Arial" w:hAnsi="Arial" w:cs="Arial"/>
          <w:szCs w:val="24"/>
        </w:rPr>
        <w:t xml:space="preserve"> the next highest rates (215 cases per 100 000 population and 206 cases per 100 000 population, respectively). </w:t>
      </w:r>
      <w:r w:rsidR="007D4CD6">
        <w:rPr>
          <w:rFonts w:ascii="Arial" w:hAnsi="Arial" w:cs="Arial"/>
          <w:szCs w:val="24"/>
        </w:rPr>
        <w:t>The KIMB</w:t>
      </w:r>
      <w:r w:rsidR="00521E46" w:rsidRPr="00CC71AE">
        <w:rPr>
          <w:rFonts w:ascii="Arial" w:hAnsi="Arial" w:cs="Arial"/>
          <w:szCs w:val="24"/>
        </w:rPr>
        <w:t xml:space="preserve"> region has the highest rates for both </w:t>
      </w:r>
      <w:r w:rsidR="005E124D" w:rsidRPr="00CC71AE">
        <w:rPr>
          <w:rFonts w:ascii="Arial" w:hAnsi="Arial" w:cs="Arial"/>
          <w:szCs w:val="24"/>
        </w:rPr>
        <w:t>Aboriginal and non-Aboriginal people</w:t>
      </w:r>
      <w:r w:rsidR="00406BDC" w:rsidRPr="00CC71AE">
        <w:rPr>
          <w:rFonts w:ascii="Arial" w:hAnsi="Arial" w:cs="Arial"/>
          <w:szCs w:val="24"/>
        </w:rPr>
        <w:t xml:space="preserve"> with</w:t>
      </w:r>
      <w:r w:rsidR="00DA3168" w:rsidRPr="00CC71AE">
        <w:rPr>
          <w:rFonts w:ascii="Arial" w:hAnsi="Arial" w:cs="Arial"/>
          <w:szCs w:val="24"/>
        </w:rPr>
        <w:t xml:space="preserve"> rates of</w:t>
      </w:r>
      <w:r w:rsidR="00406BDC" w:rsidRPr="00CC71AE">
        <w:rPr>
          <w:rFonts w:ascii="Arial" w:hAnsi="Arial" w:cs="Arial"/>
          <w:szCs w:val="24"/>
        </w:rPr>
        <w:t xml:space="preserve"> 837 and 402 per 100 000 </w:t>
      </w:r>
      <w:r w:rsidR="00406BDC" w:rsidRPr="00CC71AE">
        <w:rPr>
          <w:rFonts w:ascii="Arial" w:hAnsi="Arial" w:cs="Arial"/>
          <w:szCs w:val="24"/>
        </w:rPr>
        <w:lastRenderedPageBreak/>
        <w:t>population respectively</w:t>
      </w:r>
      <w:r w:rsidR="005E124D" w:rsidRPr="00CC71AE">
        <w:rPr>
          <w:rFonts w:ascii="Arial" w:hAnsi="Arial" w:cs="Arial"/>
          <w:szCs w:val="24"/>
        </w:rPr>
        <w:t>.</w:t>
      </w:r>
      <w:r w:rsidR="00173B99" w:rsidRPr="00CC71AE">
        <w:rPr>
          <w:rFonts w:ascii="Arial" w:hAnsi="Arial" w:cs="Arial"/>
          <w:szCs w:val="24"/>
        </w:rPr>
        <w:t xml:space="preserve"> Of the notified enteric infections with a know</w:t>
      </w:r>
      <w:r w:rsidR="00DA3168" w:rsidRPr="00CC71AE">
        <w:rPr>
          <w:rFonts w:ascii="Arial" w:hAnsi="Arial" w:cs="Arial"/>
          <w:szCs w:val="24"/>
        </w:rPr>
        <w:t>n</w:t>
      </w:r>
      <w:r w:rsidR="00173B99" w:rsidRPr="00CC71AE">
        <w:rPr>
          <w:rFonts w:ascii="Arial" w:hAnsi="Arial" w:cs="Arial"/>
          <w:szCs w:val="24"/>
        </w:rPr>
        <w:t xml:space="preserve"> place of acquisition, </w:t>
      </w:r>
      <w:r w:rsidR="00227940" w:rsidRPr="00CC71AE">
        <w:rPr>
          <w:rFonts w:ascii="Arial" w:hAnsi="Arial" w:cs="Arial"/>
          <w:szCs w:val="24"/>
        </w:rPr>
        <w:t>74</w:t>
      </w:r>
      <w:r w:rsidR="00173B99" w:rsidRPr="00CC71AE">
        <w:rPr>
          <w:rFonts w:ascii="Arial" w:hAnsi="Arial" w:cs="Arial"/>
          <w:szCs w:val="24"/>
        </w:rPr>
        <w:t xml:space="preserve">% reported acquiring their infection in WA, </w:t>
      </w:r>
      <w:r w:rsidR="00227940" w:rsidRPr="00CC71AE">
        <w:rPr>
          <w:rFonts w:ascii="Arial" w:hAnsi="Arial" w:cs="Arial"/>
          <w:szCs w:val="24"/>
        </w:rPr>
        <w:t>24</w:t>
      </w:r>
      <w:r w:rsidR="00173B99" w:rsidRPr="00CC71AE">
        <w:rPr>
          <w:rFonts w:ascii="Arial" w:hAnsi="Arial" w:cs="Arial"/>
          <w:szCs w:val="24"/>
        </w:rPr>
        <w:t xml:space="preserve">% reported overseas travel and </w:t>
      </w:r>
      <w:r w:rsidR="00227940" w:rsidRPr="00CC71AE">
        <w:rPr>
          <w:rFonts w:ascii="Arial" w:hAnsi="Arial" w:cs="Arial"/>
          <w:szCs w:val="24"/>
        </w:rPr>
        <w:t>2</w:t>
      </w:r>
      <w:r w:rsidR="00173B99" w:rsidRPr="00CC71AE">
        <w:rPr>
          <w:rFonts w:ascii="Arial" w:hAnsi="Arial" w:cs="Arial"/>
          <w:szCs w:val="24"/>
        </w:rPr>
        <w:t>% reported interstate travel. Of enteric notifications rep</w:t>
      </w:r>
      <w:r w:rsidR="00227940" w:rsidRPr="00CC71AE">
        <w:rPr>
          <w:rFonts w:ascii="Arial" w:hAnsi="Arial" w:cs="Arial"/>
          <w:szCs w:val="24"/>
        </w:rPr>
        <w:t>orting overseas travel, most (56</w:t>
      </w:r>
      <w:r w:rsidR="00173B99" w:rsidRPr="00CC71AE">
        <w:rPr>
          <w:rFonts w:ascii="Arial" w:hAnsi="Arial" w:cs="Arial"/>
          <w:szCs w:val="24"/>
        </w:rPr>
        <w:t>%) had travelled to Indonesia.</w:t>
      </w:r>
    </w:p>
    <w:p w:rsidR="006374BE" w:rsidRPr="00CC71AE" w:rsidRDefault="001E5EF0" w:rsidP="00A24D80">
      <w:pPr>
        <w:pStyle w:val="Heading1"/>
        <w:keepLines w:val="0"/>
        <w:numPr>
          <w:ilvl w:val="1"/>
          <w:numId w:val="21"/>
        </w:numPr>
        <w:tabs>
          <w:tab w:val="clear" w:pos="792"/>
        </w:tabs>
        <w:spacing w:before="120" w:after="240" w:line="300" w:lineRule="atLeast"/>
        <w:ind w:left="425" w:hanging="431"/>
        <w:rPr>
          <w:color w:val="000000"/>
          <w:sz w:val="28"/>
        </w:rPr>
      </w:pPr>
      <w:bookmarkStart w:id="251" w:name="_Toc65048370"/>
      <w:bookmarkStart w:id="252" w:name="_Toc144541713"/>
      <w:bookmarkStart w:id="253" w:name="_Toc168462748"/>
      <w:bookmarkStart w:id="254" w:name="_Toc186530276"/>
      <w:bookmarkStart w:id="255" w:name="_Toc186595796"/>
      <w:bookmarkStart w:id="256" w:name="_Toc186599025"/>
      <w:bookmarkStart w:id="257" w:name="_Toc194377030"/>
      <w:bookmarkStart w:id="258" w:name="_Toc194467988"/>
      <w:bookmarkStart w:id="259" w:name="_Toc194469183"/>
      <w:bookmarkStart w:id="260" w:name="_Toc194469313"/>
      <w:bookmarkStart w:id="261" w:name="_Toc194469771"/>
      <w:bookmarkStart w:id="262" w:name="_Toc194469851"/>
      <w:bookmarkStart w:id="263" w:name="_Toc194477558"/>
      <w:bookmarkStart w:id="264" w:name="_Toc194477649"/>
      <w:bookmarkStart w:id="265" w:name="_Toc195078765"/>
      <w:bookmarkStart w:id="266" w:name="_Toc195078897"/>
      <w:bookmarkStart w:id="267" w:name="_Toc195082115"/>
      <w:bookmarkStart w:id="268" w:name="_Toc198628840"/>
      <w:bookmarkStart w:id="269" w:name="_Toc225753223"/>
      <w:bookmarkStart w:id="270" w:name="_Toc225908695"/>
      <w:bookmarkStart w:id="271" w:name="_Toc225908814"/>
      <w:bookmarkStart w:id="272" w:name="_Toc225909026"/>
      <w:bookmarkStart w:id="273" w:name="_Toc225932721"/>
      <w:bookmarkStart w:id="274" w:name="_Toc226266827"/>
      <w:bookmarkStart w:id="275" w:name="_Toc257192829"/>
      <w:bookmarkStart w:id="276" w:name="_Toc257793849"/>
      <w:bookmarkStart w:id="277" w:name="_Toc257801556"/>
      <w:bookmarkStart w:id="278" w:name="_Toc291854970"/>
      <w:bookmarkStart w:id="279" w:name="_Toc319061333"/>
      <w:bookmarkStart w:id="280" w:name="_Toc322522652"/>
      <w:bookmarkStart w:id="281" w:name="_Toc327358401"/>
      <w:bookmarkStart w:id="282" w:name="_Toc449448030"/>
      <w:bookmarkStart w:id="283" w:name="_Toc194377036"/>
      <w:bookmarkStart w:id="284" w:name="_Toc194467994"/>
      <w:bookmarkStart w:id="285" w:name="_Toc194469189"/>
      <w:bookmarkStart w:id="286" w:name="_Toc194469319"/>
      <w:bookmarkStart w:id="287" w:name="_Toc194469777"/>
      <w:bookmarkStart w:id="288" w:name="_Toc194469857"/>
      <w:bookmarkStart w:id="289" w:name="_Toc194477564"/>
      <w:bookmarkStart w:id="290" w:name="_Toc194477655"/>
      <w:bookmarkStart w:id="291" w:name="_Toc195078771"/>
      <w:bookmarkStart w:id="292" w:name="_Toc195078903"/>
      <w:bookmarkStart w:id="293" w:name="_Toc195082121"/>
      <w:bookmarkStart w:id="294" w:name="_Toc198628846"/>
      <w:bookmarkStart w:id="295" w:name="_Toc225753229"/>
      <w:bookmarkStart w:id="296" w:name="_Toc225908701"/>
      <w:bookmarkStart w:id="297" w:name="_Toc225908820"/>
      <w:bookmarkStart w:id="298" w:name="_Toc225909032"/>
      <w:bookmarkStart w:id="299" w:name="_Toc225932727"/>
      <w:bookmarkStart w:id="300" w:name="_Toc226266833"/>
      <w:bookmarkStart w:id="301" w:name="_Toc257192835"/>
      <w:bookmarkStart w:id="302" w:name="_Toc257793855"/>
      <w:bookmarkStart w:id="303" w:name="_Toc257801562"/>
      <w:bookmarkStart w:id="304" w:name="_Toc291854976"/>
      <w:bookmarkStart w:id="305" w:name="_Toc319061339"/>
      <w:bookmarkStart w:id="306" w:name="_Toc322522658"/>
      <w:bookmarkStart w:id="307" w:name="_Toc327358407"/>
      <w:proofErr w:type="spellStart"/>
      <w:r w:rsidRPr="00CC71AE">
        <w:rPr>
          <w:color w:val="000000"/>
          <w:sz w:val="28"/>
        </w:rPr>
        <w:t>Campylobacte</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CC71AE">
        <w:rPr>
          <w:color w:val="000000"/>
          <w:sz w:val="28"/>
        </w:rPr>
        <w:t>r</w:t>
      </w:r>
      <w:bookmarkEnd w:id="268"/>
      <w:bookmarkEnd w:id="269"/>
      <w:bookmarkEnd w:id="270"/>
      <w:bookmarkEnd w:id="271"/>
      <w:bookmarkEnd w:id="272"/>
      <w:bookmarkEnd w:id="273"/>
      <w:bookmarkEnd w:id="274"/>
      <w:bookmarkEnd w:id="275"/>
      <w:bookmarkEnd w:id="276"/>
      <w:bookmarkEnd w:id="277"/>
      <w:r w:rsidRPr="00CC71AE">
        <w:rPr>
          <w:color w:val="000000"/>
          <w:sz w:val="28"/>
        </w:rPr>
        <w:t>iosis</w:t>
      </w:r>
      <w:bookmarkEnd w:id="278"/>
      <w:bookmarkEnd w:id="279"/>
      <w:bookmarkEnd w:id="280"/>
      <w:bookmarkEnd w:id="281"/>
      <w:bookmarkEnd w:id="282"/>
      <w:proofErr w:type="spellEnd"/>
    </w:p>
    <w:p w:rsidR="008A3DEC" w:rsidRPr="00CC71AE" w:rsidRDefault="001E5EF0">
      <w:pPr>
        <w:pStyle w:val="BodyText"/>
        <w:spacing w:line="360" w:lineRule="auto"/>
        <w:rPr>
          <w:rFonts w:ascii="Arial" w:hAnsi="Arial" w:cs="Arial"/>
          <w:szCs w:val="24"/>
        </w:rPr>
      </w:pPr>
      <w:bookmarkStart w:id="308" w:name="_Ref73718016"/>
      <w:bookmarkStart w:id="309" w:name="_Ref127160754"/>
      <w:bookmarkStart w:id="310" w:name="_Ref127160770"/>
      <w:proofErr w:type="spellStart"/>
      <w:r w:rsidRPr="00CC71AE">
        <w:rPr>
          <w:rFonts w:ascii="Arial" w:hAnsi="Arial" w:cs="Arial"/>
          <w:szCs w:val="24"/>
        </w:rPr>
        <w:t>Campylobacteriosis</w:t>
      </w:r>
      <w:proofErr w:type="spellEnd"/>
      <w:r w:rsidRPr="00CC71AE">
        <w:rPr>
          <w:rFonts w:ascii="Arial" w:hAnsi="Arial" w:cs="Arial"/>
          <w:szCs w:val="24"/>
        </w:rPr>
        <w:t xml:space="preserve"> was the most commonly no</w:t>
      </w:r>
      <w:r w:rsidR="00DA0D67" w:rsidRPr="00CC71AE">
        <w:rPr>
          <w:rFonts w:ascii="Arial" w:hAnsi="Arial" w:cs="Arial"/>
          <w:szCs w:val="24"/>
        </w:rPr>
        <w:t>tified enteric infection in 201</w:t>
      </w:r>
      <w:r w:rsidR="00DE3BBB" w:rsidRPr="00CC71AE">
        <w:rPr>
          <w:rFonts w:ascii="Arial" w:hAnsi="Arial" w:cs="Arial"/>
          <w:szCs w:val="24"/>
        </w:rPr>
        <w:t>5</w:t>
      </w:r>
      <w:r w:rsidRPr="00CC71AE">
        <w:rPr>
          <w:rFonts w:ascii="Arial" w:hAnsi="Arial" w:cs="Arial"/>
          <w:szCs w:val="24"/>
        </w:rPr>
        <w:t xml:space="preserve"> </w:t>
      </w:r>
      <w:r w:rsidR="006F31D0" w:rsidRPr="00CC71AE">
        <w:rPr>
          <w:rFonts w:ascii="Arial" w:hAnsi="Arial" w:cs="Arial"/>
          <w:szCs w:val="24"/>
        </w:rPr>
        <w:t xml:space="preserve">with </w:t>
      </w:r>
      <w:r w:rsidR="00DA0D67" w:rsidRPr="00CC71AE">
        <w:rPr>
          <w:rFonts w:ascii="Arial" w:hAnsi="Arial" w:cs="Arial"/>
          <w:szCs w:val="24"/>
        </w:rPr>
        <w:t>2</w:t>
      </w:r>
      <w:r w:rsidR="000A1DCB" w:rsidRPr="00CC71AE">
        <w:rPr>
          <w:rFonts w:ascii="Arial" w:hAnsi="Arial" w:cs="Arial"/>
          <w:szCs w:val="24"/>
        </w:rPr>
        <w:t>894</w:t>
      </w:r>
      <w:r w:rsidRPr="00CC71AE">
        <w:rPr>
          <w:rFonts w:ascii="Arial" w:hAnsi="Arial" w:cs="Arial"/>
          <w:szCs w:val="24"/>
        </w:rPr>
        <w:t xml:space="preserve"> notifications</w:t>
      </w:r>
      <w:r w:rsidR="006F31D0" w:rsidRPr="00CC71AE">
        <w:rPr>
          <w:rFonts w:ascii="Arial" w:hAnsi="Arial" w:cs="Arial"/>
          <w:szCs w:val="24"/>
        </w:rPr>
        <w:t xml:space="preserve"> and a rate of </w:t>
      </w:r>
      <w:r w:rsidR="000A1DCB" w:rsidRPr="00CC71AE">
        <w:rPr>
          <w:rFonts w:ascii="Arial" w:hAnsi="Arial" w:cs="Arial"/>
          <w:szCs w:val="24"/>
        </w:rPr>
        <w:t>112</w:t>
      </w:r>
      <w:r w:rsidRPr="00CC71AE">
        <w:rPr>
          <w:rFonts w:ascii="Arial" w:hAnsi="Arial" w:cs="Arial"/>
          <w:szCs w:val="24"/>
        </w:rPr>
        <w:t xml:space="preserve"> per 100 000 population. This notification rate was</w:t>
      </w:r>
      <w:r w:rsidR="000D41D3" w:rsidRPr="00CC71AE">
        <w:rPr>
          <w:rFonts w:ascii="Arial" w:hAnsi="Arial" w:cs="Arial"/>
          <w:szCs w:val="24"/>
        </w:rPr>
        <w:t xml:space="preserve"> 5% </w:t>
      </w:r>
      <w:r w:rsidR="000A1DCB" w:rsidRPr="00CC71AE">
        <w:rPr>
          <w:rFonts w:ascii="Arial" w:hAnsi="Arial" w:cs="Arial"/>
          <w:szCs w:val="24"/>
        </w:rPr>
        <w:t>lower</w:t>
      </w:r>
      <w:r w:rsidR="000D41D3" w:rsidRPr="00CC71AE">
        <w:rPr>
          <w:rFonts w:ascii="Arial" w:hAnsi="Arial" w:cs="Arial"/>
          <w:szCs w:val="24"/>
        </w:rPr>
        <w:t xml:space="preserve"> than</w:t>
      </w:r>
      <w:r w:rsidRPr="00CC71AE">
        <w:rPr>
          <w:rFonts w:ascii="Arial" w:hAnsi="Arial" w:cs="Arial"/>
          <w:szCs w:val="24"/>
        </w:rPr>
        <w:t xml:space="preserve"> </w:t>
      </w:r>
      <w:r w:rsidR="006F31D0" w:rsidRPr="00CC71AE">
        <w:rPr>
          <w:rFonts w:ascii="Arial" w:hAnsi="Arial" w:cs="Arial"/>
          <w:szCs w:val="24"/>
        </w:rPr>
        <w:t>the</w:t>
      </w:r>
      <w:r w:rsidRPr="00CC71AE">
        <w:rPr>
          <w:rFonts w:ascii="Arial" w:hAnsi="Arial" w:cs="Arial"/>
          <w:szCs w:val="24"/>
        </w:rPr>
        <w:t xml:space="preserve"> 201</w:t>
      </w:r>
      <w:r w:rsidR="00DE3BBB" w:rsidRPr="00CC71AE">
        <w:rPr>
          <w:rFonts w:ascii="Arial" w:hAnsi="Arial" w:cs="Arial"/>
          <w:szCs w:val="24"/>
        </w:rPr>
        <w:t>4</w:t>
      </w:r>
      <w:r w:rsidR="006F31D0" w:rsidRPr="00CC71AE">
        <w:rPr>
          <w:rFonts w:ascii="Arial" w:hAnsi="Arial" w:cs="Arial"/>
          <w:szCs w:val="24"/>
        </w:rPr>
        <w:t xml:space="preserve"> rate</w:t>
      </w:r>
      <w:r w:rsidR="000A1DCB" w:rsidRPr="00CC71AE">
        <w:rPr>
          <w:rFonts w:ascii="Arial" w:hAnsi="Arial" w:cs="Arial"/>
          <w:szCs w:val="24"/>
        </w:rPr>
        <w:t>, but</w:t>
      </w:r>
      <w:r w:rsidR="000D41D3" w:rsidRPr="00CC71AE">
        <w:rPr>
          <w:rFonts w:ascii="Arial" w:hAnsi="Arial" w:cs="Arial"/>
          <w:szCs w:val="24"/>
        </w:rPr>
        <w:t xml:space="preserve"> </w:t>
      </w:r>
      <w:r w:rsidR="000A1DCB" w:rsidRPr="00CC71AE">
        <w:rPr>
          <w:rFonts w:ascii="Arial" w:hAnsi="Arial" w:cs="Arial"/>
          <w:szCs w:val="24"/>
        </w:rPr>
        <w:t>19</w:t>
      </w:r>
      <w:r w:rsidR="000D41D3" w:rsidRPr="00CC71AE">
        <w:rPr>
          <w:rFonts w:ascii="Arial" w:hAnsi="Arial" w:cs="Arial"/>
          <w:szCs w:val="24"/>
        </w:rPr>
        <w:t>% higher</w:t>
      </w:r>
      <w:r w:rsidRPr="00CC71AE">
        <w:rPr>
          <w:rFonts w:ascii="Arial" w:hAnsi="Arial" w:cs="Arial"/>
          <w:szCs w:val="24"/>
        </w:rPr>
        <w:t xml:space="preserve"> than the previous five years average (Appendix 1 and Figure 1).</w:t>
      </w:r>
      <w:r w:rsidR="000A1DCB" w:rsidRPr="00CC71AE">
        <w:rPr>
          <w:rFonts w:ascii="Arial" w:hAnsi="Arial" w:cs="Arial"/>
          <w:szCs w:val="24"/>
        </w:rPr>
        <w:t xml:space="preserve"> In 2015</w:t>
      </w:r>
      <w:r w:rsidRPr="00CC71AE">
        <w:rPr>
          <w:rFonts w:ascii="Arial" w:hAnsi="Arial" w:cs="Arial"/>
          <w:szCs w:val="24"/>
        </w:rPr>
        <w:t xml:space="preserve">, notifications decreased in February and increased in </w:t>
      </w:r>
      <w:r w:rsidR="00853F38">
        <w:rPr>
          <w:rFonts w:ascii="Arial" w:hAnsi="Arial" w:cs="Arial"/>
          <w:szCs w:val="24"/>
        </w:rPr>
        <w:t>September,</w:t>
      </w:r>
      <w:r w:rsidR="000A1DCB" w:rsidRPr="00CC71AE">
        <w:rPr>
          <w:rFonts w:ascii="Arial" w:hAnsi="Arial" w:cs="Arial"/>
          <w:szCs w:val="24"/>
        </w:rPr>
        <w:t xml:space="preserve"> peaking in October</w:t>
      </w:r>
      <w:r w:rsidR="00B675AD" w:rsidRPr="00CC71AE">
        <w:rPr>
          <w:rFonts w:ascii="Arial" w:hAnsi="Arial" w:cs="Arial"/>
          <w:szCs w:val="24"/>
        </w:rPr>
        <w:t>. In 201</w:t>
      </w:r>
      <w:r w:rsidR="000A1DCB" w:rsidRPr="00CC71AE">
        <w:rPr>
          <w:rFonts w:ascii="Arial" w:hAnsi="Arial" w:cs="Arial"/>
          <w:szCs w:val="24"/>
        </w:rPr>
        <w:t>5</w:t>
      </w:r>
      <w:r w:rsidR="006F31D0" w:rsidRPr="00CC71AE">
        <w:rPr>
          <w:rFonts w:ascii="Arial" w:hAnsi="Arial" w:cs="Arial"/>
          <w:szCs w:val="24"/>
        </w:rPr>
        <w:t>,</w:t>
      </w:r>
      <w:r w:rsidRPr="00CC71AE">
        <w:rPr>
          <w:rFonts w:ascii="Arial" w:hAnsi="Arial" w:cs="Arial"/>
          <w:szCs w:val="24"/>
        </w:rPr>
        <w:t xml:space="preserve"> the </w:t>
      </w:r>
      <w:proofErr w:type="spellStart"/>
      <w:r w:rsidRPr="00CC71AE">
        <w:rPr>
          <w:rFonts w:ascii="Arial" w:hAnsi="Arial" w:cs="Arial"/>
          <w:szCs w:val="24"/>
        </w:rPr>
        <w:t>campylobacteriosis</w:t>
      </w:r>
      <w:proofErr w:type="spellEnd"/>
      <w:r w:rsidRPr="00CC71AE">
        <w:rPr>
          <w:rFonts w:ascii="Arial" w:hAnsi="Arial" w:cs="Arial"/>
          <w:szCs w:val="24"/>
        </w:rPr>
        <w:t xml:space="preserve"> notification rate for males</w:t>
      </w:r>
      <w:r w:rsidR="00B675AD" w:rsidRPr="00CC71AE">
        <w:rPr>
          <w:rFonts w:ascii="Arial" w:hAnsi="Arial" w:cs="Arial"/>
          <w:szCs w:val="24"/>
        </w:rPr>
        <w:t xml:space="preserve"> was higher than for females (12</w:t>
      </w:r>
      <w:r w:rsidR="009158C6" w:rsidRPr="00CC71AE">
        <w:rPr>
          <w:rFonts w:ascii="Arial" w:hAnsi="Arial" w:cs="Arial"/>
          <w:szCs w:val="24"/>
        </w:rPr>
        <w:t>3</w:t>
      </w:r>
      <w:r w:rsidR="00B675AD" w:rsidRPr="00CC71AE">
        <w:rPr>
          <w:rFonts w:ascii="Arial" w:hAnsi="Arial" w:cs="Arial"/>
          <w:szCs w:val="24"/>
        </w:rPr>
        <w:t xml:space="preserve"> and 10</w:t>
      </w:r>
      <w:r w:rsidR="009158C6" w:rsidRPr="00CC71AE">
        <w:rPr>
          <w:rFonts w:ascii="Arial" w:hAnsi="Arial" w:cs="Arial"/>
          <w:szCs w:val="24"/>
        </w:rPr>
        <w:t>0</w:t>
      </w:r>
      <w:r w:rsidRPr="00CC71AE">
        <w:rPr>
          <w:rFonts w:ascii="Arial" w:hAnsi="Arial" w:cs="Arial"/>
          <w:szCs w:val="24"/>
        </w:rPr>
        <w:t xml:space="preserve"> per 100</w:t>
      </w:r>
      <w:r w:rsidR="009158C6" w:rsidRPr="00CC71AE">
        <w:rPr>
          <w:rFonts w:ascii="Arial" w:hAnsi="Arial" w:cs="Arial"/>
          <w:szCs w:val="24"/>
        </w:rPr>
        <w:t xml:space="preserve"> 000 population, respectively)</w:t>
      </w:r>
      <w:r w:rsidRPr="00CC71AE">
        <w:rPr>
          <w:rFonts w:ascii="Arial" w:hAnsi="Arial" w:cs="Arial"/>
          <w:szCs w:val="24"/>
        </w:rPr>
        <w:t xml:space="preserve">. </w:t>
      </w:r>
      <w:r w:rsidR="004C11F4" w:rsidRPr="00CC71AE">
        <w:rPr>
          <w:rFonts w:ascii="Arial" w:hAnsi="Arial" w:cs="Arial"/>
          <w:szCs w:val="24"/>
        </w:rPr>
        <w:t xml:space="preserve">The highest rates in </w:t>
      </w:r>
      <w:r w:rsidR="00D57FE0">
        <w:rPr>
          <w:rFonts w:ascii="Arial" w:hAnsi="Arial" w:cs="Arial"/>
          <w:szCs w:val="24"/>
        </w:rPr>
        <w:t>younger age groups was in the &lt;1-</w:t>
      </w:r>
      <w:r w:rsidR="004C11F4" w:rsidRPr="00CC71AE">
        <w:rPr>
          <w:rFonts w:ascii="Arial" w:hAnsi="Arial" w:cs="Arial"/>
          <w:szCs w:val="24"/>
        </w:rPr>
        <w:t>4 age group (137 per 100 000 po</w:t>
      </w:r>
      <w:r w:rsidR="00806B8D" w:rsidRPr="00CC71AE">
        <w:rPr>
          <w:rFonts w:ascii="Arial" w:hAnsi="Arial" w:cs="Arial"/>
          <w:szCs w:val="24"/>
        </w:rPr>
        <w:t>pulation) and then decreased in older children before increasing again in the 20-29 year</w:t>
      </w:r>
      <w:r w:rsidR="00D57FE0">
        <w:rPr>
          <w:rFonts w:ascii="Arial" w:hAnsi="Arial" w:cs="Arial"/>
          <w:szCs w:val="24"/>
        </w:rPr>
        <w:t xml:space="preserve"> age group</w:t>
      </w:r>
      <w:r w:rsidR="00806B8D" w:rsidRPr="00CC71AE">
        <w:rPr>
          <w:rFonts w:ascii="Arial" w:hAnsi="Arial" w:cs="Arial"/>
          <w:szCs w:val="24"/>
        </w:rPr>
        <w:t xml:space="preserve"> before decreasing again in older adults to middle age groups</w:t>
      </w:r>
      <w:r w:rsidR="00F0064E">
        <w:rPr>
          <w:rFonts w:ascii="Arial" w:hAnsi="Arial" w:cs="Arial"/>
          <w:szCs w:val="24"/>
        </w:rPr>
        <w:t xml:space="preserve"> (Figure 2)</w:t>
      </w:r>
      <w:r w:rsidR="00806B8D" w:rsidRPr="00CC71AE">
        <w:rPr>
          <w:rFonts w:ascii="Arial" w:hAnsi="Arial" w:cs="Arial"/>
          <w:szCs w:val="24"/>
        </w:rPr>
        <w:t xml:space="preserve">. The age groups with the highest notification rates were over 65 years with the highest rate in the 75-79 age group (178 per 100 000 population).  </w:t>
      </w:r>
    </w:p>
    <w:p w:rsidR="008A3DEC" w:rsidRDefault="00000C32">
      <w:pPr>
        <w:pStyle w:val="BodyText"/>
        <w:spacing w:before="120" w:line="360" w:lineRule="auto"/>
        <w:ind w:right="44"/>
        <w:rPr>
          <w:rFonts w:ascii="Arial" w:hAnsi="Arial" w:cs="Arial"/>
          <w:szCs w:val="24"/>
        </w:rPr>
      </w:pPr>
      <w:r w:rsidRPr="00CC71AE">
        <w:rPr>
          <w:rFonts w:ascii="Arial" w:hAnsi="Arial" w:cs="Arial"/>
          <w:szCs w:val="24"/>
        </w:rPr>
        <w:t>For the last five years t</w:t>
      </w:r>
      <w:r w:rsidR="001E5EF0" w:rsidRPr="00CC71AE">
        <w:rPr>
          <w:rFonts w:ascii="Arial" w:hAnsi="Arial" w:cs="Arial"/>
          <w:szCs w:val="24"/>
        </w:rPr>
        <w:t xml:space="preserve">he notification rate for non-Aboriginal people </w:t>
      </w:r>
      <w:r w:rsidRPr="00CC71AE">
        <w:rPr>
          <w:rFonts w:ascii="Arial" w:hAnsi="Arial" w:cs="Arial"/>
          <w:szCs w:val="24"/>
        </w:rPr>
        <w:t xml:space="preserve">has been consistently higher than Aboriginal people and for 2015, the rate for non-Aboriginal people </w:t>
      </w:r>
      <w:r w:rsidR="001E5EF0" w:rsidRPr="00CC71AE">
        <w:rPr>
          <w:rFonts w:ascii="Arial" w:hAnsi="Arial" w:cs="Arial"/>
          <w:szCs w:val="24"/>
        </w:rPr>
        <w:t xml:space="preserve">was </w:t>
      </w:r>
      <w:r w:rsidRPr="00CC71AE">
        <w:rPr>
          <w:rFonts w:ascii="Arial" w:hAnsi="Arial" w:cs="Arial"/>
          <w:szCs w:val="24"/>
        </w:rPr>
        <w:t>73</w:t>
      </w:r>
      <w:r w:rsidR="001E5EF0" w:rsidRPr="00CC71AE">
        <w:rPr>
          <w:rFonts w:ascii="Arial" w:hAnsi="Arial" w:cs="Arial"/>
          <w:szCs w:val="24"/>
        </w:rPr>
        <w:t>% higher (</w:t>
      </w:r>
      <w:r w:rsidRPr="00CC71AE">
        <w:rPr>
          <w:rFonts w:ascii="Arial" w:hAnsi="Arial" w:cs="Arial"/>
          <w:szCs w:val="24"/>
        </w:rPr>
        <w:t>103 and 60</w:t>
      </w:r>
      <w:r w:rsidR="001E5EF0" w:rsidRPr="00CC71AE">
        <w:rPr>
          <w:rFonts w:ascii="Arial" w:hAnsi="Arial" w:cs="Arial"/>
          <w:szCs w:val="24"/>
        </w:rPr>
        <w:t xml:space="preserve"> per 100 000 </w:t>
      </w:r>
      <w:r w:rsidR="004C0393" w:rsidRPr="00CC71AE">
        <w:rPr>
          <w:rFonts w:ascii="Arial" w:hAnsi="Arial" w:cs="Arial"/>
          <w:szCs w:val="24"/>
          <w:lang w:eastAsia="en-US"/>
        </w:rPr>
        <w:t>population,</w:t>
      </w:r>
      <w:r w:rsidR="004C0393" w:rsidRPr="00CC71AE">
        <w:rPr>
          <w:rFonts w:ascii="Arial" w:hAnsi="Arial" w:cs="Arial"/>
          <w:szCs w:val="24"/>
        </w:rPr>
        <w:t xml:space="preserve"> </w:t>
      </w:r>
      <w:r w:rsidR="001E5EF0" w:rsidRPr="00CC71AE">
        <w:rPr>
          <w:rFonts w:ascii="Arial" w:hAnsi="Arial" w:cs="Arial"/>
          <w:szCs w:val="24"/>
        </w:rPr>
        <w:t>respectively)</w:t>
      </w:r>
      <w:r w:rsidRPr="00CC71AE">
        <w:rPr>
          <w:rFonts w:ascii="Arial" w:hAnsi="Arial" w:cs="Arial"/>
          <w:szCs w:val="24"/>
        </w:rPr>
        <w:t xml:space="preserve"> (</w:t>
      </w:r>
      <w:r w:rsidR="00A9309B">
        <w:rPr>
          <w:rFonts w:ascii="Arial" w:hAnsi="Arial" w:cs="Arial"/>
        </w:rPr>
        <w:t xml:space="preserve">Figure 3). </w:t>
      </w:r>
      <w:r w:rsidR="001E5EF0" w:rsidRPr="00CC71AE">
        <w:rPr>
          <w:rFonts w:ascii="Arial" w:hAnsi="Arial" w:cs="Arial"/>
          <w:szCs w:val="24"/>
        </w:rPr>
        <w:t>The 201</w:t>
      </w:r>
      <w:r w:rsidRPr="00CC71AE">
        <w:rPr>
          <w:rFonts w:ascii="Arial" w:hAnsi="Arial" w:cs="Arial"/>
          <w:szCs w:val="24"/>
        </w:rPr>
        <w:t>5</w:t>
      </w:r>
      <w:r w:rsidR="001E5EF0" w:rsidRPr="00CC71AE">
        <w:rPr>
          <w:rFonts w:ascii="Arial" w:hAnsi="Arial" w:cs="Arial"/>
          <w:szCs w:val="24"/>
        </w:rPr>
        <w:t xml:space="preserve"> notification rate for </w:t>
      </w:r>
      <w:proofErr w:type="spellStart"/>
      <w:r w:rsidR="001E5EF0" w:rsidRPr="00CC71AE">
        <w:rPr>
          <w:rFonts w:ascii="Arial" w:hAnsi="Arial" w:cs="Arial"/>
          <w:szCs w:val="24"/>
        </w:rPr>
        <w:t>campylobacteriosis</w:t>
      </w:r>
      <w:proofErr w:type="spellEnd"/>
      <w:r w:rsidR="001E5EF0" w:rsidRPr="00CC71AE">
        <w:rPr>
          <w:rFonts w:ascii="Arial" w:hAnsi="Arial" w:cs="Arial"/>
          <w:szCs w:val="24"/>
        </w:rPr>
        <w:t xml:space="preserve"> was highest in the </w:t>
      </w:r>
      <w:r w:rsidR="007D4CD6">
        <w:rPr>
          <w:rFonts w:ascii="Arial" w:hAnsi="Arial" w:cs="Arial"/>
          <w:szCs w:val="24"/>
        </w:rPr>
        <w:t>STHW region and GTSH</w:t>
      </w:r>
      <w:r w:rsidR="00C47D29" w:rsidRPr="00CC71AE">
        <w:rPr>
          <w:rFonts w:ascii="Arial" w:hAnsi="Arial" w:cs="Arial"/>
          <w:szCs w:val="24"/>
        </w:rPr>
        <w:t xml:space="preserve"> regions (139 cases</w:t>
      </w:r>
      <w:r w:rsidR="001E5EF0" w:rsidRPr="00CC71AE">
        <w:rPr>
          <w:rFonts w:ascii="Arial" w:hAnsi="Arial" w:cs="Arial"/>
          <w:szCs w:val="24"/>
        </w:rPr>
        <w:t xml:space="preserve"> per 100 000 population). The region with </w:t>
      </w:r>
      <w:r w:rsidR="00795E2B" w:rsidRPr="00CC71AE">
        <w:rPr>
          <w:rFonts w:ascii="Arial" w:hAnsi="Arial" w:cs="Arial"/>
          <w:szCs w:val="24"/>
        </w:rPr>
        <w:t xml:space="preserve">the </w:t>
      </w:r>
      <w:r w:rsidR="007D4CD6">
        <w:rPr>
          <w:rFonts w:ascii="Arial" w:hAnsi="Arial" w:cs="Arial"/>
          <w:szCs w:val="24"/>
        </w:rPr>
        <w:t>lowest rate was the KIMB</w:t>
      </w:r>
      <w:r w:rsidR="001E5EF0" w:rsidRPr="00CC71AE">
        <w:rPr>
          <w:rFonts w:ascii="Arial" w:hAnsi="Arial" w:cs="Arial"/>
          <w:szCs w:val="24"/>
        </w:rPr>
        <w:t xml:space="preserve"> (</w:t>
      </w:r>
      <w:r w:rsidR="00C47D29" w:rsidRPr="00CC71AE">
        <w:rPr>
          <w:rFonts w:ascii="Arial" w:hAnsi="Arial" w:cs="Arial"/>
          <w:szCs w:val="24"/>
        </w:rPr>
        <w:t>79</w:t>
      </w:r>
      <w:r w:rsidR="001E5EF0" w:rsidRPr="00CC71AE">
        <w:rPr>
          <w:rFonts w:ascii="Arial" w:hAnsi="Arial" w:cs="Arial"/>
          <w:szCs w:val="24"/>
        </w:rPr>
        <w:t xml:space="preserve"> per 100 000 population)</w:t>
      </w:r>
      <w:r w:rsidR="00D57FE0" w:rsidRPr="00D57FE0">
        <w:rPr>
          <w:rFonts w:ascii="Arial" w:hAnsi="Arial" w:cs="Arial"/>
          <w:szCs w:val="24"/>
        </w:rPr>
        <w:t xml:space="preserve"> </w:t>
      </w:r>
      <w:r w:rsidR="00D57FE0" w:rsidRPr="00CC71AE">
        <w:rPr>
          <w:rFonts w:ascii="Arial" w:hAnsi="Arial" w:cs="Arial"/>
          <w:szCs w:val="24"/>
        </w:rPr>
        <w:t>(</w:t>
      </w:r>
      <w:r w:rsidR="00D57FE0" w:rsidRPr="00CC71AE">
        <w:fldChar w:fldCharType="begin"/>
      </w:r>
      <w:r w:rsidR="00D57FE0" w:rsidRPr="00CC71AE">
        <w:instrText xml:space="preserve"> REF _Ref257792759 \h  \* MERGEFORMAT </w:instrText>
      </w:r>
      <w:r w:rsidR="00D57FE0" w:rsidRPr="00CC71AE">
        <w:fldChar w:fldCharType="separate"/>
      </w:r>
      <w:r w:rsidR="006B510E" w:rsidRPr="006B510E">
        <w:rPr>
          <w:rFonts w:ascii="Arial" w:hAnsi="Arial" w:cs="Arial"/>
          <w:szCs w:val="24"/>
        </w:rPr>
        <w:t>Figure 4</w:t>
      </w:r>
      <w:r w:rsidR="00D57FE0" w:rsidRPr="00CC71AE">
        <w:fldChar w:fldCharType="end"/>
      </w:r>
      <w:r w:rsidR="00D57FE0" w:rsidRPr="00CC71AE">
        <w:rPr>
          <w:rFonts w:ascii="Arial" w:hAnsi="Arial" w:cs="Arial"/>
          <w:szCs w:val="24"/>
        </w:rPr>
        <w:t>).</w:t>
      </w:r>
      <w:bookmarkStart w:id="311" w:name="_Toc168456899"/>
      <w:bookmarkStart w:id="312" w:name="_Toc168457451"/>
      <w:bookmarkStart w:id="313" w:name="_Toc194468018"/>
      <w:bookmarkStart w:id="314" w:name="_Toc194468143"/>
      <w:bookmarkStart w:id="315" w:name="_Toc195082184"/>
      <w:bookmarkStart w:id="316" w:name="_Toc198628873"/>
      <w:bookmarkStart w:id="317" w:name="_Toc225753571"/>
      <w:bookmarkStart w:id="318" w:name="_Toc225753670"/>
      <w:bookmarkStart w:id="319" w:name="_Toc225908740"/>
      <w:bookmarkStart w:id="320" w:name="_Toc225932596"/>
      <w:bookmarkStart w:id="321" w:name="_Toc226267842"/>
      <w:bookmarkStart w:id="322" w:name="_Toc226271675"/>
      <w:bookmarkStart w:id="323" w:name="_Toc226271775"/>
      <w:bookmarkStart w:id="324" w:name="_Toc257192864"/>
      <w:bookmarkStart w:id="325" w:name="_Toc257794046"/>
      <w:bookmarkStart w:id="326" w:name="_Toc257801611"/>
      <w:bookmarkStart w:id="327" w:name="_Toc291846677"/>
      <w:r w:rsidR="007B4D36" w:rsidRPr="00CC71AE">
        <w:rPr>
          <w:rFonts w:ascii="Arial" w:hAnsi="Arial" w:cs="Arial"/>
          <w:szCs w:val="24"/>
        </w:rPr>
        <w:t xml:space="preserve"> </w:t>
      </w:r>
      <w:r w:rsidR="0025070C" w:rsidRPr="00CC71AE">
        <w:rPr>
          <w:rFonts w:ascii="Arial" w:hAnsi="Arial" w:cs="Arial"/>
          <w:szCs w:val="24"/>
        </w:rPr>
        <w:t xml:space="preserve">Of those </w:t>
      </w:r>
      <w:proofErr w:type="spellStart"/>
      <w:r w:rsidR="0025070C" w:rsidRPr="00CC71AE">
        <w:rPr>
          <w:rFonts w:ascii="Arial" w:hAnsi="Arial" w:cs="Arial"/>
          <w:szCs w:val="24"/>
        </w:rPr>
        <w:t>campylobacteriosis</w:t>
      </w:r>
      <w:proofErr w:type="spellEnd"/>
      <w:r w:rsidR="0025070C" w:rsidRPr="00CC71AE">
        <w:rPr>
          <w:rFonts w:ascii="Arial" w:hAnsi="Arial" w:cs="Arial"/>
          <w:szCs w:val="24"/>
        </w:rPr>
        <w:t xml:space="preserve"> cases with known place of acquisition, m</w:t>
      </w:r>
      <w:r w:rsidR="00C47D29" w:rsidRPr="00CC71AE">
        <w:rPr>
          <w:rFonts w:ascii="Arial" w:hAnsi="Arial" w:cs="Arial"/>
          <w:szCs w:val="24"/>
        </w:rPr>
        <w:t>ost (75</w:t>
      </w:r>
      <w:r w:rsidR="007B4D36" w:rsidRPr="00CC71AE">
        <w:rPr>
          <w:rFonts w:ascii="Arial" w:hAnsi="Arial" w:cs="Arial"/>
          <w:szCs w:val="24"/>
        </w:rPr>
        <w:t>%) people acq</w:t>
      </w:r>
      <w:r w:rsidR="00C47D29" w:rsidRPr="00CC71AE">
        <w:rPr>
          <w:rFonts w:ascii="Arial" w:hAnsi="Arial" w:cs="Arial"/>
          <w:szCs w:val="24"/>
        </w:rPr>
        <w:t>uire their illness in WA with 23</w:t>
      </w:r>
      <w:r w:rsidR="007B4D36" w:rsidRPr="00CC71AE">
        <w:rPr>
          <w:rFonts w:ascii="Arial" w:hAnsi="Arial" w:cs="Arial"/>
          <w:szCs w:val="24"/>
        </w:rPr>
        <w:t>% of people acquiring their illness overseas.</w:t>
      </w:r>
      <w:r w:rsidR="00C47D29" w:rsidRPr="00CC71AE">
        <w:rPr>
          <w:rFonts w:ascii="Arial" w:hAnsi="Arial" w:cs="Arial"/>
          <w:szCs w:val="24"/>
        </w:rPr>
        <w:t xml:space="preserve"> Indonesia was the most common (</w:t>
      </w:r>
      <w:r w:rsidR="008469D3" w:rsidRPr="00CC71AE">
        <w:rPr>
          <w:rFonts w:ascii="Arial" w:hAnsi="Arial" w:cs="Arial"/>
          <w:szCs w:val="24"/>
        </w:rPr>
        <w:t>59%) country</w:t>
      </w:r>
      <w:r w:rsidR="00D57FE0">
        <w:rPr>
          <w:rFonts w:ascii="Arial" w:hAnsi="Arial" w:cs="Arial"/>
          <w:szCs w:val="24"/>
        </w:rPr>
        <w:t xml:space="preserve"> of acquisition</w:t>
      </w:r>
      <w:r w:rsidR="008469D3" w:rsidRPr="00CC71AE">
        <w:rPr>
          <w:rFonts w:ascii="Arial" w:hAnsi="Arial" w:cs="Arial"/>
          <w:szCs w:val="24"/>
        </w:rPr>
        <w:t>.</w:t>
      </w:r>
    </w:p>
    <w:p w:rsidR="00ED0A54" w:rsidRPr="00475BB0" w:rsidRDefault="00ED0A54" w:rsidP="00ED0A54">
      <w:pPr>
        <w:spacing w:before="240" w:line="360" w:lineRule="auto"/>
        <w:rPr>
          <w:rFonts w:cs="Arial"/>
        </w:rPr>
      </w:pPr>
      <w:r w:rsidRPr="00475BB0">
        <w:rPr>
          <w:rFonts w:cs="Arial"/>
        </w:rPr>
        <w:t xml:space="preserve">At least some of the increase </w:t>
      </w:r>
      <w:r>
        <w:rPr>
          <w:rFonts w:cs="Arial"/>
        </w:rPr>
        <w:t xml:space="preserve">in </w:t>
      </w:r>
      <w:proofErr w:type="spellStart"/>
      <w:r>
        <w:rPr>
          <w:rFonts w:cs="Arial"/>
        </w:rPr>
        <w:t>campylobacteriosis</w:t>
      </w:r>
      <w:proofErr w:type="spellEnd"/>
      <w:r>
        <w:rPr>
          <w:rFonts w:cs="Arial"/>
        </w:rPr>
        <w:t xml:space="preserve"> notifications </w:t>
      </w:r>
      <w:r w:rsidRPr="00475BB0">
        <w:rPr>
          <w:rFonts w:cs="Arial"/>
        </w:rPr>
        <w:t xml:space="preserve">is likely to be due to the introduction by one large private pathology laboratory of polymerase chain reaction (PCR) testing of faecal specimens, which has greater sensitivity than culture techniques. </w:t>
      </w:r>
    </w:p>
    <w:p w:rsidR="00ED0A54" w:rsidRPr="00CC71AE" w:rsidRDefault="00ED0A54">
      <w:pPr>
        <w:pStyle w:val="BodyText"/>
        <w:spacing w:before="120" w:line="360" w:lineRule="auto"/>
        <w:ind w:right="44"/>
        <w:rPr>
          <w:rFonts w:ascii="Arial" w:hAnsi="Arial" w:cs="Arial"/>
          <w:szCs w:val="24"/>
        </w:rPr>
      </w:pPr>
    </w:p>
    <w:p w:rsidR="008A3DEC" w:rsidRPr="00CC71AE" w:rsidRDefault="00723A95" w:rsidP="00C36B67">
      <w:pPr>
        <w:pStyle w:val="Caption"/>
        <w:spacing w:line="240" w:lineRule="auto"/>
        <w:ind w:left="992" w:hanging="992"/>
        <w:rPr>
          <w:sz w:val="24"/>
          <w:szCs w:val="24"/>
        </w:rPr>
      </w:pPr>
      <w:bookmarkStart w:id="328" w:name="_Toc322524504"/>
      <w:bookmarkStart w:id="329" w:name="_Toc322528212"/>
      <w:r w:rsidRPr="00CC71AE">
        <w:rPr>
          <w:noProof/>
          <w:sz w:val="24"/>
          <w:szCs w:val="24"/>
          <w:lang w:eastAsia="en-AU"/>
        </w:rPr>
        <w:lastRenderedPageBreak/>
        <w:drawing>
          <wp:inline distT="0" distB="0" distL="0" distR="0" wp14:anchorId="674EE1A3" wp14:editId="583322B3">
            <wp:extent cx="5068835" cy="2563446"/>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1827" cy="2570016"/>
                    </a:xfrm>
                    <a:prstGeom prst="rect">
                      <a:avLst/>
                    </a:prstGeom>
                    <a:noFill/>
                  </pic:spPr>
                </pic:pic>
              </a:graphicData>
            </a:graphic>
          </wp:inline>
        </w:drawing>
      </w:r>
    </w:p>
    <w:p w:rsidR="009158C6" w:rsidRPr="00A9309B" w:rsidRDefault="009158C6" w:rsidP="00A24D80">
      <w:pPr>
        <w:pStyle w:val="BodyText"/>
        <w:spacing w:before="120" w:after="240"/>
        <w:ind w:right="45"/>
        <w:rPr>
          <w:rFonts w:ascii="Arial" w:hAnsi="Arial" w:cs="Arial"/>
          <w:b/>
          <w:noProof/>
        </w:rPr>
      </w:pPr>
      <w:bookmarkStart w:id="330" w:name="_Toc449448054"/>
      <w:bookmarkStart w:id="331" w:name="_Ref224621468"/>
      <w:bookmarkStart w:id="332" w:name="_Toc225753573"/>
      <w:bookmarkStart w:id="333" w:name="_Toc225753672"/>
      <w:bookmarkStart w:id="334" w:name="_Toc225908742"/>
      <w:bookmarkStart w:id="335" w:name="_Toc225932598"/>
      <w:bookmarkStart w:id="336" w:name="_Toc226267844"/>
      <w:bookmarkStart w:id="337" w:name="_Toc226271677"/>
      <w:bookmarkStart w:id="338" w:name="_Toc226271777"/>
      <w:bookmarkStart w:id="339" w:name="_Toc257192866"/>
      <w:bookmarkStart w:id="340" w:name="_Toc257794048"/>
      <w:bookmarkStart w:id="341" w:name="_Toc257801613"/>
      <w:bookmarkStart w:id="342" w:name="_Toc291846679"/>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roofErr w:type="gramStart"/>
      <w:r w:rsidRPr="00CC71AE">
        <w:rPr>
          <w:rFonts w:ascii="Arial" w:hAnsi="Arial" w:cs="Arial"/>
          <w:b/>
          <w:szCs w:val="24"/>
        </w:rPr>
        <w:t xml:space="preserve">Figure </w:t>
      </w:r>
      <w:r w:rsidRPr="00CC71AE">
        <w:rPr>
          <w:rFonts w:ascii="Arial" w:hAnsi="Arial" w:cs="Arial"/>
          <w:b/>
          <w:szCs w:val="24"/>
        </w:rPr>
        <w:fldChar w:fldCharType="begin"/>
      </w:r>
      <w:r w:rsidRPr="00CC71AE">
        <w:rPr>
          <w:rFonts w:ascii="Arial" w:hAnsi="Arial" w:cs="Arial"/>
          <w:b/>
          <w:szCs w:val="24"/>
        </w:rPr>
        <w:instrText xml:space="preserve"> SEQ Figure \* ARABIC </w:instrText>
      </w:r>
      <w:r w:rsidRPr="00CC71AE">
        <w:rPr>
          <w:rFonts w:ascii="Arial" w:hAnsi="Arial" w:cs="Arial"/>
          <w:b/>
          <w:szCs w:val="24"/>
        </w:rPr>
        <w:fldChar w:fldCharType="separate"/>
      </w:r>
      <w:r w:rsidR="006B510E">
        <w:rPr>
          <w:rFonts w:ascii="Arial" w:hAnsi="Arial" w:cs="Arial"/>
          <w:b/>
          <w:noProof/>
          <w:szCs w:val="24"/>
        </w:rPr>
        <w:t>1</w:t>
      </w:r>
      <w:r w:rsidRPr="00CC71AE">
        <w:rPr>
          <w:rFonts w:ascii="Arial" w:hAnsi="Arial" w:cs="Arial"/>
          <w:b/>
          <w:szCs w:val="24"/>
        </w:rPr>
        <w:fldChar w:fldCharType="end"/>
      </w:r>
      <w:r w:rsidRPr="00CC71AE">
        <w:rPr>
          <w:rFonts w:ascii="Arial" w:hAnsi="Arial" w:cs="Arial"/>
          <w:b/>
          <w:szCs w:val="24"/>
        </w:rPr>
        <w:t>.</w:t>
      </w:r>
      <w:proofErr w:type="gramEnd"/>
      <w:r w:rsidRPr="00CC71AE">
        <w:rPr>
          <w:rFonts w:ascii="Arial" w:hAnsi="Arial" w:cs="Arial"/>
          <w:b/>
          <w:szCs w:val="24"/>
        </w:rPr>
        <w:t xml:space="preserve"> Number of cases of </w:t>
      </w:r>
      <w:proofErr w:type="spellStart"/>
      <w:r w:rsidRPr="00CC71AE">
        <w:rPr>
          <w:rFonts w:ascii="Arial" w:hAnsi="Arial" w:cs="Arial"/>
          <w:b/>
          <w:szCs w:val="24"/>
        </w:rPr>
        <w:t>campylobacteriosis</w:t>
      </w:r>
      <w:proofErr w:type="spellEnd"/>
      <w:r w:rsidRPr="00CC71AE">
        <w:rPr>
          <w:rFonts w:ascii="Arial" w:hAnsi="Arial" w:cs="Arial"/>
          <w:b/>
          <w:szCs w:val="24"/>
        </w:rPr>
        <w:t xml:space="preserve"> by year and month of onset, WA, 2010 to 2015</w:t>
      </w:r>
      <w:bookmarkEnd w:id="330"/>
    </w:p>
    <w:p w:rsidR="00824DEE" w:rsidRPr="00A9309B" w:rsidRDefault="00723A95" w:rsidP="00C36B67">
      <w:pPr>
        <w:pStyle w:val="BodyText"/>
        <w:spacing w:before="120"/>
        <w:ind w:right="45"/>
        <w:rPr>
          <w:rFonts w:ascii="Arial" w:hAnsi="Arial" w:cs="Arial"/>
          <w:noProof/>
        </w:rPr>
      </w:pPr>
      <w:r w:rsidRPr="00CC71AE">
        <w:rPr>
          <w:rFonts w:ascii="Arial" w:hAnsi="Arial" w:cs="Arial"/>
          <w:noProof/>
        </w:rPr>
        <w:drawing>
          <wp:inline distT="0" distB="0" distL="0" distR="0" wp14:anchorId="3CC709DD" wp14:editId="3AD23F26">
            <wp:extent cx="4850539" cy="2477477"/>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0539" cy="2477477"/>
                    </a:xfrm>
                    <a:prstGeom prst="rect">
                      <a:avLst/>
                    </a:prstGeom>
                    <a:noFill/>
                  </pic:spPr>
                </pic:pic>
              </a:graphicData>
            </a:graphic>
          </wp:inline>
        </w:drawing>
      </w:r>
    </w:p>
    <w:p w:rsidR="009158C6" w:rsidRPr="00CC71AE" w:rsidRDefault="00824DEE" w:rsidP="00A24D80">
      <w:pPr>
        <w:pStyle w:val="Caption"/>
        <w:spacing w:before="0" w:after="240" w:line="240" w:lineRule="auto"/>
        <w:ind w:left="0" w:firstLine="0"/>
        <w:rPr>
          <w:rFonts w:cs="Arial"/>
          <w:b w:val="0"/>
          <w:noProof/>
          <w:sz w:val="24"/>
          <w:szCs w:val="24"/>
        </w:rPr>
      </w:pPr>
      <w:bookmarkStart w:id="343" w:name="_Toc449448055"/>
      <w:r w:rsidRPr="00CC71AE">
        <w:rPr>
          <w:sz w:val="24"/>
          <w:szCs w:val="24"/>
        </w:rPr>
        <w:t xml:space="preserve">Figure </w:t>
      </w:r>
      <w:r w:rsidRPr="00CC71AE">
        <w:rPr>
          <w:sz w:val="24"/>
          <w:szCs w:val="24"/>
        </w:rPr>
        <w:fldChar w:fldCharType="begin"/>
      </w:r>
      <w:r w:rsidRPr="00CC71AE">
        <w:rPr>
          <w:sz w:val="24"/>
          <w:szCs w:val="24"/>
        </w:rPr>
        <w:instrText xml:space="preserve"> SEQ Figure \* ARABIC </w:instrText>
      </w:r>
      <w:r w:rsidRPr="00CC71AE">
        <w:rPr>
          <w:sz w:val="24"/>
          <w:szCs w:val="24"/>
        </w:rPr>
        <w:fldChar w:fldCharType="separate"/>
      </w:r>
      <w:r w:rsidR="006B510E">
        <w:rPr>
          <w:noProof/>
          <w:sz w:val="24"/>
          <w:szCs w:val="24"/>
        </w:rPr>
        <w:t>2</w:t>
      </w:r>
      <w:r w:rsidRPr="00CC71AE">
        <w:rPr>
          <w:sz w:val="24"/>
          <w:szCs w:val="24"/>
        </w:rPr>
        <w:fldChar w:fldCharType="end"/>
      </w:r>
      <w:r w:rsidRPr="00CC71AE">
        <w:rPr>
          <w:sz w:val="24"/>
          <w:szCs w:val="24"/>
        </w:rPr>
        <w:t xml:space="preserve">: Age-specific notification rates for </w:t>
      </w:r>
      <w:proofErr w:type="spellStart"/>
      <w:r w:rsidRPr="00CC71AE">
        <w:rPr>
          <w:sz w:val="24"/>
          <w:szCs w:val="24"/>
        </w:rPr>
        <w:t>campylobacteriosis</w:t>
      </w:r>
      <w:proofErr w:type="spellEnd"/>
      <w:r w:rsidRPr="00CC71AE">
        <w:rPr>
          <w:sz w:val="24"/>
          <w:szCs w:val="24"/>
        </w:rPr>
        <w:t xml:space="preserve"> by sex, WA, 2015</w:t>
      </w:r>
      <w:bookmarkEnd w:id="343"/>
    </w:p>
    <w:bookmarkEnd w:id="331"/>
    <w:bookmarkEnd w:id="332"/>
    <w:bookmarkEnd w:id="333"/>
    <w:bookmarkEnd w:id="334"/>
    <w:bookmarkEnd w:id="335"/>
    <w:bookmarkEnd w:id="336"/>
    <w:bookmarkEnd w:id="337"/>
    <w:bookmarkEnd w:id="338"/>
    <w:bookmarkEnd w:id="339"/>
    <w:bookmarkEnd w:id="340"/>
    <w:bookmarkEnd w:id="341"/>
    <w:bookmarkEnd w:id="342"/>
    <w:p w:rsidR="00824DEE" w:rsidRPr="00CC71AE" w:rsidRDefault="00723A95" w:rsidP="00A24D80">
      <w:pPr>
        <w:pStyle w:val="BodyText"/>
        <w:spacing w:before="120"/>
        <w:ind w:right="45"/>
        <w:rPr>
          <w:rFonts w:ascii="Arial" w:hAnsi="Arial" w:cs="Arial"/>
          <w:szCs w:val="24"/>
        </w:rPr>
      </w:pPr>
      <w:r w:rsidRPr="00CC71AE">
        <w:rPr>
          <w:rFonts w:ascii="Arial" w:hAnsi="Arial" w:cs="Arial"/>
          <w:noProof/>
          <w:szCs w:val="24"/>
        </w:rPr>
        <w:drawing>
          <wp:inline distT="0" distB="0" distL="0" distR="0" wp14:anchorId="0BBEEC0C" wp14:editId="367230D2">
            <wp:extent cx="4665785" cy="2610135"/>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2727" cy="2614018"/>
                    </a:xfrm>
                    <a:prstGeom prst="rect">
                      <a:avLst/>
                    </a:prstGeom>
                    <a:noFill/>
                  </pic:spPr>
                </pic:pic>
              </a:graphicData>
            </a:graphic>
          </wp:inline>
        </w:drawing>
      </w:r>
    </w:p>
    <w:p w:rsidR="009158C6" w:rsidRPr="00CC71AE" w:rsidRDefault="00824DEE" w:rsidP="00A24D80">
      <w:pPr>
        <w:pStyle w:val="Caption"/>
        <w:spacing w:before="0" w:line="240" w:lineRule="auto"/>
        <w:ind w:left="0" w:firstLine="0"/>
        <w:rPr>
          <w:rFonts w:cs="Arial"/>
          <w:bCs/>
          <w:sz w:val="24"/>
          <w:szCs w:val="24"/>
        </w:rPr>
      </w:pPr>
      <w:bookmarkStart w:id="344" w:name="_Toc449448056"/>
      <w:proofErr w:type="gramStart"/>
      <w:r w:rsidRPr="00CC71AE">
        <w:rPr>
          <w:sz w:val="24"/>
          <w:szCs w:val="24"/>
        </w:rPr>
        <w:t xml:space="preserve">Figure </w:t>
      </w:r>
      <w:r w:rsidRPr="00CC71AE">
        <w:rPr>
          <w:sz w:val="24"/>
          <w:szCs w:val="24"/>
        </w:rPr>
        <w:fldChar w:fldCharType="begin"/>
      </w:r>
      <w:r w:rsidRPr="00CC71AE">
        <w:rPr>
          <w:sz w:val="24"/>
          <w:szCs w:val="24"/>
        </w:rPr>
        <w:instrText xml:space="preserve"> SEQ Figure \* ARABIC </w:instrText>
      </w:r>
      <w:r w:rsidRPr="00CC71AE">
        <w:rPr>
          <w:sz w:val="24"/>
          <w:szCs w:val="24"/>
        </w:rPr>
        <w:fldChar w:fldCharType="separate"/>
      </w:r>
      <w:r w:rsidR="006B510E">
        <w:rPr>
          <w:noProof/>
          <w:sz w:val="24"/>
          <w:szCs w:val="24"/>
        </w:rPr>
        <w:t>3</w:t>
      </w:r>
      <w:r w:rsidRPr="00CC71AE">
        <w:rPr>
          <w:sz w:val="24"/>
          <w:szCs w:val="24"/>
        </w:rPr>
        <w:fldChar w:fldCharType="end"/>
      </w:r>
      <w:r w:rsidRPr="00CC71AE">
        <w:rPr>
          <w:sz w:val="24"/>
          <w:szCs w:val="24"/>
        </w:rPr>
        <w:t>.</w:t>
      </w:r>
      <w:proofErr w:type="gramEnd"/>
      <w:r w:rsidRPr="00CC71AE">
        <w:rPr>
          <w:sz w:val="24"/>
          <w:szCs w:val="24"/>
        </w:rPr>
        <w:t xml:space="preserve"> </w:t>
      </w:r>
      <w:proofErr w:type="spellStart"/>
      <w:r w:rsidRPr="00CC71AE">
        <w:rPr>
          <w:sz w:val="24"/>
          <w:szCs w:val="24"/>
        </w:rPr>
        <w:t>Campylobacteriosis</w:t>
      </w:r>
      <w:proofErr w:type="spellEnd"/>
      <w:r w:rsidRPr="00CC71AE">
        <w:rPr>
          <w:sz w:val="24"/>
          <w:szCs w:val="24"/>
        </w:rPr>
        <w:t xml:space="preserve"> notification rates by Aboriginality, WA, 2010 to 2015</w:t>
      </w:r>
      <w:bookmarkEnd w:id="344"/>
    </w:p>
    <w:p w:rsidR="006374BE" w:rsidRPr="00CC71AE" w:rsidRDefault="00723A95">
      <w:pPr>
        <w:pStyle w:val="BodyText"/>
        <w:spacing w:line="360" w:lineRule="auto"/>
        <w:ind w:right="44"/>
        <w:rPr>
          <w:rFonts w:ascii="Arial" w:hAnsi="Arial" w:cs="Arial"/>
          <w:szCs w:val="24"/>
        </w:rPr>
      </w:pPr>
      <w:bookmarkStart w:id="345" w:name="_Ref194307532"/>
      <w:bookmarkStart w:id="346" w:name="_Toc168457453"/>
      <w:bookmarkStart w:id="347" w:name="_Toc194468020"/>
      <w:bookmarkStart w:id="348" w:name="_Toc194468145"/>
      <w:bookmarkStart w:id="349" w:name="_Toc195082186"/>
      <w:bookmarkStart w:id="350" w:name="_Toc198628875"/>
      <w:bookmarkStart w:id="351" w:name="_Toc225753574"/>
      <w:bookmarkStart w:id="352" w:name="_Toc225753673"/>
      <w:bookmarkStart w:id="353" w:name="_Toc225908743"/>
      <w:bookmarkStart w:id="354" w:name="_Toc225932599"/>
      <w:bookmarkStart w:id="355" w:name="_Toc226267845"/>
      <w:bookmarkStart w:id="356" w:name="_Toc226271678"/>
      <w:bookmarkStart w:id="357" w:name="_Toc226271778"/>
      <w:r w:rsidRPr="00CC71AE">
        <w:rPr>
          <w:rFonts w:ascii="Arial" w:hAnsi="Arial" w:cs="Arial"/>
          <w:noProof/>
          <w:szCs w:val="24"/>
        </w:rPr>
        <w:lastRenderedPageBreak/>
        <w:drawing>
          <wp:inline distT="0" distB="0" distL="0" distR="0" wp14:anchorId="55C7C56D" wp14:editId="6BEDB7F8">
            <wp:extent cx="4970585" cy="2338200"/>
            <wp:effectExtent l="0" t="0" r="1905"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79361" cy="2342328"/>
                    </a:xfrm>
                    <a:prstGeom prst="rect">
                      <a:avLst/>
                    </a:prstGeom>
                    <a:noFill/>
                  </pic:spPr>
                </pic:pic>
              </a:graphicData>
            </a:graphic>
          </wp:inline>
        </w:drawing>
      </w:r>
    </w:p>
    <w:p w:rsidR="001E5EF0" w:rsidRPr="00CC71AE" w:rsidRDefault="001E5EF0" w:rsidP="000C0BFA">
      <w:pPr>
        <w:pStyle w:val="Caption"/>
        <w:spacing w:line="240" w:lineRule="auto"/>
        <w:ind w:left="0" w:right="44" w:firstLine="0"/>
        <w:rPr>
          <w:rFonts w:cs="Arial"/>
          <w:noProof/>
          <w:sz w:val="24"/>
          <w:szCs w:val="24"/>
        </w:rPr>
      </w:pPr>
      <w:bookmarkStart w:id="358" w:name="_Ref257792759"/>
      <w:bookmarkStart w:id="359" w:name="_Toc257192867"/>
      <w:bookmarkStart w:id="360" w:name="_Toc257794049"/>
      <w:bookmarkStart w:id="361" w:name="_Toc257801614"/>
      <w:bookmarkStart w:id="362" w:name="_Toc291846680"/>
      <w:bookmarkStart w:id="363" w:name="_Toc322524507"/>
      <w:bookmarkStart w:id="364" w:name="_Toc322528215"/>
      <w:bookmarkStart w:id="365" w:name="_Toc449448057"/>
      <w:proofErr w:type="gramStart"/>
      <w:r w:rsidRPr="00CC71AE">
        <w:rPr>
          <w:rFonts w:cs="Arial"/>
          <w:sz w:val="24"/>
          <w:szCs w:val="24"/>
        </w:rPr>
        <w:t xml:space="preserve">Figure </w:t>
      </w:r>
      <w:r w:rsidR="00310AE9" w:rsidRPr="00CC71AE">
        <w:rPr>
          <w:rFonts w:cs="Arial"/>
          <w:sz w:val="24"/>
          <w:szCs w:val="24"/>
        </w:rPr>
        <w:fldChar w:fldCharType="begin"/>
      </w:r>
      <w:r w:rsidRPr="00CC71AE">
        <w:rPr>
          <w:rFonts w:cs="Arial"/>
          <w:sz w:val="24"/>
          <w:szCs w:val="24"/>
        </w:rPr>
        <w:instrText xml:space="preserve"> SEQ Figure \* ARABIC </w:instrText>
      </w:r>
      <w:r w:rsidR="00310AE9" w:rsidRPr="00CC71AE">
        <w:rPr>
          <w:rFonts w:cs="Arial"/>
          <w:sz w:val="24"/>
          <w:szCs w:val="24"/>
        </w:rPr>
        <w:fldChar w:fldCharType="separate"/>
      </w:r>
      <w:r w:rsidR="006B510E">
        <w:rPr>
          <w:rFonts w:cs="Arial"/>
          <w:noProof/>
          <w:sz w:val="24"/>
          <w:szCs w:val="24"/>
        </w:rPr>
        <w:t>4</w:t>
      </w:r>
      <w:r w:rsidR="00310AE9" w:rsidRPr="00CC71AE">
        <w:rPr>
          <w:rFonts w:cs="Arial"/>
          <w:sz w:val="24"/>
          <w:szCs w:val="24"/>
        </w:rPr>
        <w:fldChar w:fldCharType="end"/>
      </w:r>
      <w:bookmarkEnd w:id="345"/>
      <w:bookmarkEnd w:id="358"/>
      <w:r w:rsidRPr="00CC71AE">
        <w:rPr>
          <w:rFonts w:cs="Arial"/>
          <w:sz w:val="24"/>
          <w:szCs w:val="24"/>
        </w:rPr>
        <w:t>.</w:t>
      </w:r>
      <w:proofErr w:type="gramEnd"/>
      <w:r w:rsidRPr="00CC71AE">
        <w:rPr>
          <w:rFonts w:cs="Arial"/>
          <w:sz w:val="24"/>
          <w:szCs w:val="24"/>
        </w:rPr>
        <w:t xml:space="preserve"> </w:t>
      </w:r>
      <w:r w:rsidRPr="00CC71AE">
        <w:rPr>
          <w:rFonts w:cs="Arial"/>
          <w:noProof/>
          <w:sz w:val="24"/>
          <w:szCs w:val="24"/>
        </w:rPr>
        <w:t xml:space="preserve">Campylobacteriosis notification rates by region and Aboriginality, WA, </w:t>
      </w:r>
      <w:bookmarkEnd w:id="308"/>
      <w:bookmarkEnd w:id="309"/>
      <w:bookmarkEnd w:id="310"/>
      <w:bookmarkEnd w:id="346"/>
      <w:bookmarkEnd w:id="347"/>
      <w:bookmarkEnd w:id="348"/>
      <w:bookmarkEnd w:id="349"/>
      <w:bookmarkEnd w:id="350"/>
      <w:bookmarkEnd w:id="351"/>
      <w:bookmarkEnd w:id="352"/>
      <w:bookmarkEnd w:id="353"/>
      <w:bookmarkEnd w:id="354"/>
      <w:bookmarkEnd w:id="355"/>
      <w:bookmarkEnd w:id="356"/>
      <w:bookmarkEnd w:id="357"/>
      <w:bookmarkEnd w:id="359"/>
      <w:bookmarkEnd w:id="360"/>
      <w:bookmarkEnd w:id="361"/>
      <w:r w:rsidRPr="00CC71AE">
        <w:rPr>
          <w:rFonts w:cs="Arial"/>
          <w:noProof/>
          <w:sz w:val="24"/>
          <w:szCs w:val="24"/>
        </w:rPr>
        <w:t>201</w:t>
      </w:r>
      <w:bookmarkEnd w:id="362"/>
      <w:bookmarkEnd w:id="363"/>
      <w:bookmarkEnd w:id="364"/>
      <w:r w:rsidR="00933E31" w:rsidRPr="00CC71AE">
        <w:rPr>
          <w:rFonts w:cs="Arial"/>
          <w:noProof/>
          <w:sz w:val="24"/>
          <w:szCs w:val="24"/>
        </w:rPr>
        <w:t>5</w:t>
      </w:r>
      <w:bookmarkEnd w:id="365"/>
    </w:p>
    <w:p w:rsidR="006374BE" w:rsidRPr="00CC71AE" w:rsidRDefault="001E5EF0" w:rsidP="00A24D80">
      <w:pPr>
        <w:pStyle w:val="Heading1"/>
        <w:keepLines w:val="0"/>
        <w:numPr>
          <w:ilvl w:val="1"/>
          <w:numId w:val="21"/>
        </w:numPr>
        <w:tabs>
          <w:tab w:val="clear" w:pos="792"/>
        </w:tabs>
        <w:spacing w:before="240" w:line="300" w:lineRule="atLeast"/>
        <w:ind w:left="425" w:hanging="431"/>
        <w:rPr>
          <w:color w:val="000000"/>
          <w:sz w:val="28"/>
        </w:rPr>
      </w:pPr>
      <w:bookmarkStart w:id="366" w:name="_Toc194377031"/>
      <w:bookmarkStart w:id="367" w:name="_Toc194467989"/>
      <w:bookmarkStart w:id="368" w:name="_Toc194469184"/>
      <w:bookmarkStart w:id="369" w:name="_Toc194469314"/>
      <w:bookmarkStart w:id="370" w:name="_Toc194469772"/>
      <w:bookmarkStart w:id="371" w:name="_Toc194469852"/>
      <w:bookmarkStart w:id="372" w:name="_Toc194477559"/>
      <w:bookmarkStart w:id="373" w:name="_Toc194477650"/>
      <w:bookmarkStart w:id="374" w:name="_Toc195078766"/>
      <w:bookmarkStart w:id="375" w:name="_Toc195078898"/>
      <w:bookmarkStart w:id="376" w:name="_Toc195082116"/>
      <w:bookmarkStart w:id="377" w:name="_Toc198628841"/>
      <w:bookmarkStart w:id="378" w:name="_Toc225753224"/>
      <w:bookmarkStart w:id="379" w:name="_Toc225908696"/>
      <w:bookmarkStart w:id="380" w:name="_Toc225908815"/>
      <w:bookmarkStart w:id="381" w:name="_Toc225909027"/>
      <w:bookmarkStart w:id="382" w:name="_Toc225932722"/>
      <w:bookmarkStart w:id="383" w:name="_Toc226266828"/>
      <w:bookmarkStart w:id="384" w:name="_Toc257192830"/>
      <w:bookmarkStart w:id="385" w:name="_Toc257793850"/>
      <w:bookmarkStart w:id="386" w:name="_Toc257801557"/>
      <w:bookmarkStart w:id="387" w:name="_Toc291854971"/>
      <w:bookmarkStart w:id="388" w:name="_Toc319061334"/>
      <w:bookmarkStart w:id="389" w:name="_Toc322522653"/>
      <w:bookmarkStart w:id="390" w:name="_Toc327358402"/>
      <w:bookmarkStart w:id="391" w:name="_Toc449448031"/>
      <w:r w:rsidRPr="00CC71AE">
        <w:rPr>
          <w:color w:val="000000"/>
          <w:sz w:val="28"/>
        </w:rPr>
        <w:t>Salmonell</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Pr="00CC71AE">
        <w:rPr>
          <w:color w:val="000000"/>
          <w:sz w:val="28"/>
        </w:rPr>
        <w:t>osis</w:t>
      </w:r>
      <w:bookmarkEnd w:id="387"/>
      <w:bookmarkEnd w:id="388"/>
      <w:bookmarkEnd w:id="389"/>
      <w:bookmarkEnd w:id="390"/>
      <w:bookmarkEnd w:id="391"/>
    </w:p>
    <w:p w:rsidR="008A3DEC" w:rsidRPr="00CC71AE" w:rsidRDefault="001E5EF0" w:rsidP="00A24D80">
      <w:pPr>
        <w:pStyle w:val="BodyText"/>
        <w:spacing w:before="120" w:line="360" w:lineRule="auto"/>
        <w:ind w:right="45"/>
        <w:rPr>
          <w:rFonts w:ascii="Arial" w:hAnsi="Arial" w:cs="Arial"/>
          <w:szCs w:val="24"/>
        </w:rPr>
      </w:pPr>
      <w:r w:rsidRPr="00CC71AE">
        <w:rPr>
          <w:rFonts w:ascii="Arial" w:hAnsi="Arial" w:cs="Arial"/>
          <w:szCs w:val="24"/>
        </w:rPr>
        <w:t xml:space="preserve">Salmonellosis, which is </w:t>
      </w:r>
      <w:r w:rsidR="00795E2B" w:rsidRPr="00CC71AE">
        <w:rPr>
          <w:rFonts w:ascii="Arial" w:hAnsi="Arial" w:cs="Arial"/>
          <w:szCs w:val="24"/>
        </w:rPr>
        <w:t xml:space="preserve">an </w:t>
      </w:r>
      <w:r w:rsidRPr="00CC71AE">
        <w:rPr>
          <w:rFonts w:ascii="Arial" w:hAnsi="Arial" w:cs="Arial"/>
          <w:szCs w:val="24"/>
        </w:rPr>
        <w:t xml:space="preserve">infection due to </w:t>
      </w:r>
      <w:r w:rsidRPr="00CC71AE">
        <w:rPr>
          <w:rFonts w:ascii="Arial" w:hAnsi="Arial" w:cs="Arial"/>
          <w:i/>
          <w:szCs w:val="24"/>
        </w:rPr>
        <w:t>Salmonella,</w:t>
      </w:r>
      <w:r w:rsidRPr="00CC71AE">
        <w:rPr>
          <w:rFonts w:ascii="Arial" w:hAnsi="Arial" w:cs="Arial"/>
          <w:szCs w:val="24"/>
        </w:rPr>
        <w:t xml:space="preserve"> was the second most commonly notified enteric in</w:t>
      </w:r>
      <w:r w:rsidR="004E7586" w:rsidRPr="00CC71AE">
        <w:rPr>
          <w:rFonts w:ascii="Arial" w:hAnsi="Arial" w:cs="Arial"/>
          <w:szCs w:val="24"/>
        </w:rPr>
        <w:t>fection in WA in 201</w:t>
      </w:r>
      <w:r w:rsidR="00D8600A" w:rsidRPr="00CC71AE">
        <w:rPr>
          <w:rFonts w:ascii="Arial" w:hAnsi="Arial" w:cs="Arial"/>
          <w:szCs w:val="24"/>
        </w:rPr>
        <w:t>5</w:t>
      </w:r>
      <w:r w:rsidR="004E7586" w:rsidRPr="00CC71AE">
        <w:rPr>
          <w:rFonts w:ascii="Arial" w:hAnsi="Arial" w:cs="Arial"/>
          <w:szCs w:val="24"/>
        </w:rPr>
        <w:t>, with 1</w:t>
      </w:r>
      <w:r w:rsidR="004B1F63" w:rsidRPr="00CC71AE">
        <w:rPr>
          <w:rFonts w:ascii="Arial" w:hAnsi="Arial" w:cs="Arial"/>
          <w:szCs w:val="24"/>
        </w:rPr>
        <w:t>713</w:t>
      </w:r>
      <w:r w:rsidRPr="00CC71AE">
        <w:rPr>
          <w:rFonts w:ascii="Arial" w:hAnsi="Arial" w:cs="Arial"/>
          <w:szCs w:val="24"/>
        </w:rPr>
        <w:t xml:space="preserve"> cases (Appendix 1). The salmonellosis n</w:t>
      </w:r>
      <w:r w:rsidR="004E7586" w:rsidRPr="00CC71AE">
        <w:rPr>
          <w:rFonts w:ascii="Arial" w:hAnsi="Arial" w:cs="Arial"/>
          <w:szCs w:val="24"/>
        </w:rPr>
        <w:t>otification rate for 201</w:t>
      </w:r>
      <w:r w:rsidR="004B1F63" w:rsidRPr="00CC71AE">
        <w:rPr>
          <w:rFonts w:ascii="Arial" w:hAnsi="Arial" w:cs="Arial"/>
          <w:szCs w:val="24"/>
        </w:rPr>
        <w:t>5</w:t>
      </w:r>
      <w:r w:rsidR="004E7586" w:rsidRPr="00CC71AE">
        <w:rPr>
          <w:rFonts w:ascii="Arial" w:hAnsi="Arial" w:cs="Arial"/>
          <w:szCs w:val="24"/>
        </w:rPr>
        <w:t xml:space="preserve"> was </w:t>
      </w:r>
      <w:r w:rsidR="004B1F63" w:rsidRPr="00CC71AE">
        <w:rPr>
          <w:rFonts w:ascii="Arial" w:hAnsi="Arial" w:cs="Arial"/>
          <w:szCs w:val="24"/>
        </w:rPr>
        <w:t>66</w:t>
      </w:r>
      <w:r w:rsidRPr="00CC71AE">
        <w:rPr>
          <w:rFonts w:ascii="Arial" w:hAnsi="Arial" w:cs="Arial"/>
          <w:szCs w:val="24"/>
        </w:rPr>
        <w:t xml:space="preserve"> cases per 100 000 population which is </w:t>
      </w:r>
      <w:r w:rsidR="004B1F63" w:rsidRPr="00CC71AE">
        <w:rPr>
          <w:rFonts w:ascii="Arial" w:hAnsi="Arial" w:cs="Arial"/>
          <w:szCs w:val="24"/>
        </w:rPr>
        <w:t>27% high</w:t>
      </w:r>
      <w:r w:rsidR="004E7586" w:rsidRPr="00CC71AE">
        <w:rPr>
          <w:rFonts w:ascii="Arial" w:hAnsi="Arial" w:cs="Arial"/>
          <w:szCs w:val="24"/>
        </w:rPr>
        <w:t>er than</w:t>
      </w:r>
      <w:r w:rsidRPr="00CC71AE">
        <w:rPr>
          <w:rFonts w:ascii="Arial" w:hAnsi="Arial" w:cs="Arial"/>
          <w:szCs w:val="24"/>
        </w:rPr>
        <w:t xml:space="preserve"> the </w:t>
      </w:r>
      <w:r w:rsidR="004E7586" w:rsidRPr="00CC71AE">
        <w:rPr>
          <w:rFonts w:ascii="Arial" w:hAnsi="Arial" w:cs="Arial"/>
          <w:szCs w:val="24"/>
        </w:rPr>
        <w:t>previous five year average (52</w:t>
      </w:r>
      <w:r w:rsidRPr="00CC71AE">
        <w:rPr>
          <w:rFonts w:ascii="Arial" w:hAnsi="Arial" w:cs="Arial"/>
          <w:szCs w:val="24"/>
        </w:rPr>
        <w:t xml:space="preserve"> cases per 100 000</w:t>
      </w:r>
      <w:r w:rsidR="004C0393" w:rsidRPr="00CC71AE">
        <w:rPr>
          <w:rFonts w:ascii="Arial" w:hAnsi="Arial" w:cs="Arial"/>
          <w:szCs w:val="24"/>
        </w:rPr>
        <w:t xml:space="preserve"> </w:t>
      </w:r>
      <w:r w:rsidR="004C0393" w:rsidRPr="00CC71AE">
        <w:rPr>
          <w:rFonts w:ascii="Arial" w:hAnsi="Arial" w:cs="Arial"/>
          <w:szCs w:val="24"/>
          <w:lang w:eastAsia="en-US"/>
        </w:rPr>
        <w:t>population</w:t>
      </w:r>
      <w:r w:rsidRPr="00CC71AE">
        <w:rPr>
          <w:rFonts w:ascii="Arial" w:hAnsi="Arial" w:cs="Arial"/>
          <w:szCs w:val="24"/>
        </w:rPr>
        <w:t xml:space="preserve">). The number of salmonellosis notifications was generally highest in the summer months but peaked in </w:t>
      </w:r>
      <w:r w:rsidR="00DC0052">
        <w:rPr>
          <w:rFonts w:ascii="Arial" w:hAnsi="Arial" w:cs="Arial"/>
          <w:szCs w:val="24"/>
        </w:rPr>
        <w:t>March</w:t>
      </w:r>
      <w:r w:rsidR="00B01CCB" w:rsidRPr="00CC71AE">
        <w:rPr>
          <w:rFonts w:ascii="Arial" w:hAnsi="Arial" w:cs="Arial"/>
          <w:szCs w:val="24"/>
        </w:rPr>
        <w:t xml:space="preserve"> 201</w:t>
      </w:r>
      <w:r w:rsidR="004B1F63" w:rsidRPr="00CC71AE">
        <w:rPr>
          <w:rFonts w:ascii="Arial" w:hAnsi="Arial" w:cs="Arial"/>
          <w:szCs w:val="24"/>
        </w:rPr>
        <w:t>5</w:t>
      </w:r>
      <w:r w:rsidRPr="00CC71AE">
        <w:rPr>
          <w:rFonts w:ascii="Arial" w:hAnsi="Arial" w:cs="Arial"/>
          <w:szCs w:val="24"/>
        </w:rPr>
        <w:t xml:space="preserve"> (Figure 5). </w:t>
      </w:r>
    </w:p>
    <w:p w:rsidR="008A3DEC" w:rsidRPr="00CC71AE" w:rsidRDefault="001C3759" w:rsidP="00A24D80">
      <w:pPr>
        <w:pStyle w:val="BodyText"/>
        <w:spacing w:before="120" w:line="360" w:lineRule="auto"/>
        <w:rPr>
          <w:rFonts w:ascii="Arial" w:hAnsi="Arial" w:cs="Arial"/>
          <w:szCs w:val="24"/>
        </w:rPr>
      </w:pPr>
      <w:r w:rsidRPr="00CC71AE">
        <w:rPr>
          <w:rFonts w:ascii="Arial" w:hAnsi="Arial" w:cs="Arial"/>
        </w:rPr>
        <w:t>The</w:t>
      </w:r>
      <w:r w:rsidR="001E5EF0" w:rsidRPr="00CC71AE">
        <w:rPr>
          <w:rFonts w:ascii="Arial" w:hAnsi="Arial" w:cs="Arial"/>
        </w:rPr>
        <w:t xml:space="preserve"> notification rate</w:t>
      </w:r>
      <w:r w:rsidRPr="00CC71AE">
        <w:rPr>
          <w:rFonts w:ascii="Arial" w:hAnsi="Arial" w:cs="Arial"/>
        </w:rPr>
        <w:t xml:space="preserve"> </w:t>
      </w:r>
      <w:r w:rsidR="001E5EF0" w:rsidRPr="00CC71AE">
        <w:rPr>
          <w:rFonts w:ascii="Arial" w:hAnsi="Arial" w:cs="Arial"/>
        </w:rPr>
        <w:t>for females</w:t>
      </w:r>
      <w:r w:rsidRPr="00CC71AE">
        <w:rPr>
          <w:rFonts w:ascii="Arial" w:hAnsi="Arial" w:cs="Arial"/>
        </w:rPr>
        <w:t xml:space="preserve"> and males was similar (</w:t>
      </w:r>
      <w:r w:rsidR="00F0156F" w:rsidRPr="00CC71AE">
        <w:rPr>
          <w:rFonts w:ascii="Arial" w:hAnsi="Arial" w:cs="Arial"/>
        </w:rPr>
        <w:t>68</w:t>
      </w:r>
      <w:r w:rsidRPr="00CC71AE">
        <w:rPr>
          <w:rFonts w:ascii="Arial" w:hAnsi="Arial" w:cs="Arial"/>
        </w:rPr>
        <w:t xml:space="preserve"> and </w:t>
      </w:r>
      <w:r w:rsidR="00F0156F" w:rsidRPr="00CC71AE">
        <w:rPr>
          <w:rFonts w:ascii="Arial" w:hAnsi="Arial" w:cs="Arial"/>
        </w:rPr>
        <w:t>64</w:t>
      </w:r>
      <w:r w:rsidR="001E5EF0" w:rsidRPr="00CC71AE">
        <w:rPr>
          <w:rFonts w:ascii="Arial" w:hAnsi="Arial" w:cs="Arial"/>
        </w:rPr>
        <w:t xml:space="preserve"> per 100 000 population</w:t>
      </w:r>
      <w:r w:rsidRPr="00CC71AE">
        <w:rPr>
          <w:rFonts w:ascii="Arial" w:hAnsi="Arial" w:cs="Arial"/>
        </w:rPr>
        <w:t>, respectively</w:t>
      </w:r>
      <w:r w:rsidR="001E5EF0" w:rsidRPr="00CC71AE">
        <w:rPr>
          <w:rFonts w:ascii="Arial" w:hAnsi="Arial" w:cs="Arial"/>
        </w:rPr>
        <w:t>)</w:t>
      </w:r>
      <w:r w:rsidRPr="00CC71AE">
        <w:rPr>
          <w:rFonts w:ascii="Arial" w:hAnsi="Arial" w:cs="Arial"/>
        </w:rPr>
        <w:t>.</w:t>
      </w:r>
      <w:r w:rsidR="001E5EF0" w:rsidRPr="00CC71AE">
        <w:rPr>
          <w:rFonts w:ascii="Arial" w:hAnsi="Arial" w:cs="Arial"/>
        </w:rPr>
        <w:t xml:space="preserve"> As in previous years, the &lt;1- 4 year age group had th</w:t>
      </w:r>
      <w:r w:rsidRPr="00CC71AE">
        <w:rPr>
          <w:rFonts w:ascii="Arial" w:hAnsi="Arial" w:cs="Arial"/>
        </w:rPr>
        <w:t>e highest notification rate (</w:t>
      </w:r>
      <w:r w:rsidR="00F0156F" w:rsidRPr="00CC71AE">
        <w:rPr>
          <w:rFonts w:ascii="Arial" w:hAnsi="Arial" w:cs="Arial"/>
        </w:rPr>
        <w:t>236</w:t>
      </w:r>
      <w:r w:rsidR="001E5EF0" w:rsidRPr="00CC71AE">
        <w:rPr>
          <w:rFonts w:ascii="Arial" w:hAnsi="Arial" w:cs="Arial"/>
        </w:rPr>
        <w:t xml:space="preserve"> per 100 000 population) (Figure 6). The </w:t>
      </w:r>
      <w:r w:rsidR="00F0156F" w:rsidRPr="00CC71AE">
        <w:rPr>
          <w:rFonts w:ascii="Arial" w:hAnsi="Arial" w:cs="Arial"/>
        </w:rPr>
        <w:t>age group</w:t>
      </w:r>
      <w:r w:rsidR="001E5EF0" w:rsidRPr="00CC71AE">
        <w:rPr>
          <w:rFonts w:ascii="Arial" w:hAnsi="Arial" w:cs="Arial"/>
        </w:rPr>
        <w:t xml:space="preserve"> </w:t>
      </w:r>
      <w:r w:rsidR="00F0156F" w:rsidRPr="00CC71AE">
        <w:rPr>
          <w:rFonts w:ascii="Arial" w:hAnsi="Arial" w:cs="Arial"/>
        </w:rPr>
        <w:t>85 plus</w:t>
      </w:r>
      <w:r w:rsidR="001E5EF0" w:rsidRPr="00CC71AE">
        <w:rPr>
          <w:rFonts w:ascii="Arial" w:hAnsi="Arial" w:cs="Arial"/>
        </w:rPr>
        <w:t xml:space="preserve"> years, had the nex</w:t>
      </w:r>
      <w:r w:rsidRPr="00CC71AE">
        <w:rPr>
          <w:rFonts w:ascii="Arial" w:hAnsi="Arial" w:cs="Arial"/>
        </w:rPr>
        <w:t>t highest notification rates (</w:t>
      </w:r>
      <w:r w:rsidR="00F0156F" w:rsidRPr="00CC71AE">
        <w:rPr>
          <w:rFonts w:ascii="Arial" w:hAnsi="Arial" w:cs="Arial"/>
        </w:rPr>
        <w:t>82</w:t>
      </w:r>
      <w:r w:rsidR="001E5EF0" w:rsidRPr="00CC71AE">
        <w:rPr>
          <w:rFonts w:ascii="Arial" w:hAnsi="Arial" w:cs="Arial"/>
        </w:rPr>
        <w:t xml:space="preserve"> per 100 000</w:t>
      </w:r>
      <w:r w:rsidR="004C0393" w:rsidRPr="00CC71AE">
        <w:rPr>
          <w:rFonts w:ascii="Arial" w:hAnsi="Arial" w:cs="Arial"/>
        </w:rPr>
        <w:t xml:space="preserve"> </w:t>
      </w:r>
      <w:r w:rsidR="004C0393" w:rsidRPr="00CC71AE">
        <w:rPr>
          <w:rFonts w:ascii="Arial" w:hAnsi="Arial" w:cs="Arial"/>
          <w:szCs w:val="24"/>
          <w:lang w:eastAsia="en-US"/>
        </w:rPr>
        <w:t>population</w:t>
      </w:r>
      <w:r w:rsidR="00F0156F" w:rsidRPr="00CC71AE">
        <w:rPr>
          <w:rFonts w:ascii="Arial" w:hAnsi="Arial" w:cs="Arial"/>
        </w:rPr>
        <w:t>)</w:t>
      </w:r>
    </w:p>
    <w:p w:rsidR="008A3DEC" w:rsidRPr="00CC71AE" w:rsidRDefault="002528DF" w:rsidP="00A24D80">
      <w:pPr>
        <w:pStyle w:val="BodyText"/>
        <w:spacing w:before="0" w:line="360" w:lineRule="auto"/>
        <w:ind w:right="45"/>
        <w:rPr>
          <w:rFonts w:ascii="Arial" w:hAnsi="Arial" w:cs="Arial"/>
        </w:rPr>
      </w:pPr>
      <w:r w:rsidRPr="00CC71AE">
        <w:rPr>
          <w:rFonts w:ascii="Arial" w:hAnsi="Arial" w:cs="Arial"/>
          <w:noProof/>
        </w:rPr>
        <w:drawing>
          <wp:inline distT="0" distB="0" distL="0" distR="0" wp14:anchorId="0EEAAE6C" wp14:editId="5C322B24">
            <wp:extent cx="5087816" cy="2665045"/>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7591" cy="2670165"/>
                    </a:xfrm>
                    <a:prstGeom prst="rect">
                      <a:avLst/>
                    </a:prstGeom>
                    <a:noFill/>
                  </pic:spPr>
                </pic:pic>
              </a:graphicData>
            </a:graphic>
          </wp:inline>
        </w:drawing>
      </w:r>
    </w:p>
    <w:p w:rsidR="008A3DEC" w:rsidRPr="00CC71AE" w:rsidRDefault="001E5EF0" w:rsidP="002F6492">
      <w:pPr>
        <w:pStyle w:val="Caption"/>
        <w:spacing w:before="0" w:after="0" w:line="240" w:lineRule="auto"/>
        <w:ind w:left="0" w:firstLine="0"/>
        <w:rPr>
          <w:sz w:val="24"/>
          <w:szCs w:val="24"/>
        </w:rPr>
      </w:pPr>
      <w:bookmarkStart w:id="392" w:name="_Ref192048039"/>
      <w:bookmarkStart w:id="393" w:name="_Toc194468021"/>
      <w:bookmarkStart w:id="394" w:name="_Toc194468146"/>
      <w:bookmarkStart w:id="395" w:name="_Toc195082187"/>
      <w:bookmarkStart w:id="396" w:name="_Toc198628876"/>
      <w:bookmarkStart w:id="397" w:name="_Toc225753575"/>
      <w:bookmarkStart w:id="398" w:name="_Toc225753674"/>
      <w:bookmarkStart w:id="399" w:name="_Toc225908744"/>
      <w:bookmarkStart w:id="400" w:name="_Toc225932600"/>
      <w:bookmarkStart w:id="401" w:name="_Toc226267846"/>
      <w:bookmarkStart w:id="402" w:name="_Toc226271679"/>
      <w:bookmarkStart w:id="403" w:name="_Toc226271779"/>
      <w:bookmarkStart w:id="404" w:name="_Toc257192868"/>
      <w:bookmarkStart w:id="405" w:name="_Toc257794050"/>
      <w:bookmarkStart w:id="406" w:name="_Toc257801615"/>
      <w:bookmarkStart w:id="407" w:name="_Toc291846682"/>
      <w:bookmarkStart w:id="408" w:name="_Toc322524509"/>
      <w:bookmarkStart w:id="409" w:name="_Toc322528217"/>
      <w:bookmarkStart w:id="410" w:name="_Toc449448058"/>
      <w:proofErr w:type="gramStart"/>
      <w:r w:rsidRPr="00CC71AE">
        <w:rPr>
          <w:sz w:val="24"/>
          <w:szCs w:val="24"/>
        </w:rPr>
        <w:t xml:space="preserve">Figure </w:t>
      </w:r>
      <w:r w:rsidR="00310AE9" w:rsidRPr="00CC71AE">
        <w:rPr>
          <w:sz w:val="24"/>
          <w:szCs w:val="24"/>
        </w:rPr>
        <w:fldChar w:fldCharType="begin"/>
      </w:r>
      <w:r w:rsidRPr="00CC71AE">
        <w:rPr>
          <w:sz w:val="24"/>
          <w:szCs w:val="24"/>
        </w:rPr>
        <w:instrText xml:space="preserve"> SEQ Figure \* ARABIC </w:instrText>
      </w:r>
      <w:r w:rsidR="00310AE9" w:rsidRPr="00CC71AE">
        <w:rPr>
          <w:sz w:val="24"/>
          <w:szCs w:val="24"/>
        </w:rPr>
        <w:fldChar w:fldCharType="separate"/>
      </w:r>
      <w:r w:rsidR="006B510E">
        <w:rPr>
          <w:noProof/>
          <w:sz w:val="24"/>
          <w:szCs w:val="24"/>
        </w:rPr>
        <w:t>5</w:t>
      </w:r>
      <w:r w:rsidR="00310AE9" w:rsidRPr="00CC71AE">
        <w:rPr>
          <w:sz w:val="24"/>
          <w:szCs w:val="24"/>
        </w:rPr>
        <w:fldChar w:fldCharType="end"/>
      </w:r>
      <w:r w:rsidRPr="00CC71AE">
        <w:rPr>
          <w:sz w:val="24"/>
          <w:szCs w:val="24"/>
        </w:rPr>
        <w:t>.</w:t>
      </w:r>
      <w:proofErr w:type="gramEnd"/>
      <w:r w:rsidRPr="00CC71AE">
        <w:rPr>
          <w:sz w:val="24"/>
          <w:szCs w:val="24"/>
        </w:rPr>
        <w:t xml:space="preserve"> Number of cases of salmonellosis by y</w:t>
      </w:r>
      <w:r w:rsidR="004B1F63" w:rsidRPr="00CC71AE">
        <w:rPr>
          <w:sz w:val="24"/>
          <w:szCs w:val="24"/>
        </w:rPr>
        <w:t>ear and month of onset, WA, 2010</w:t>
      </w:r>
      <w:r w:rsidRPr="00CC71AE">
        <w:rPr>
          <w:sz w:val="24"/>
          <w:szCs w:val="24"/>
        </w:rPr>
        <w:t xml:space="preserve"> to 201</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004B1F63" w:rsidRPr="00CC71AE">
        <w:rPr>
          <w:sz w:val="24"/>
          <w:szCs w:val="24"/>
        </w:rPr>
        <w:t>5</w:t>
      </w:r>
      <w:bookmarkStart w:id="411" w:name="_Ref192059437"/>
      <w:bookmarkStart w:id="412" w:name="_Toc194468022"/>
      <w:bookmarkStart w:id="413" w:name="_Toc194468147"/>
      <w:bookmarkStart w:id="414" w:name="_Toc195082188"/>
      <w:bookmarkStart w:id="415" w:name="_Toc198628877"/>
      <w:bookmarkStart w:id="416" w:name="_Toc225753576"/>
      <w:bookmarkStart w:id="417" w:name="_Toc225753675"/>
      <w:bookmarkStart w:id="418" w:name="_Toc225908745"/>
      <w:bookmarkStart w:id="419" w:name="_Toc225932601"/>
      <w:bookmarkStart w:id="420" w:name="_Toc226267847"/>
      <w:bookmarkStart w:id="421" w:name="_Toc226271680"/>
      <w:bookmarkStart w:id="422" w:name="_Toc226271780"/>
      <w:bookmarkStart w:id="423" w:name="_Toc257192869"/>
      <w:bookmarkStart w:id="424" w:name="_Toc257794051"/>
      <w:bookmarkStart w:id="425" w:name="_Toc257801616"/>
      <w:bookmarkStart w:id="426" w:name="_Toc291846683"/>
      <w:bookmarkEnd w:id="410"/>
    </w:p>
    <w:p w:rsidR="008A3DEC" w:rsidRPr="00CC71AE" w:rsidRDefault="002F6492">
      <w:pPr>
        <w:pStyle w:val="Caption"/>
        <w:spacing w:line="240" w:lineRule="auto"/>
        <w:ind w:left="0" w:right="44" w:firstLine="0"/>
        <w:rPr>
          <w:rFonts w:cs="Arial"/>
          <w:sz w:val="24"/>
          <w:szCs w:val="24"/>
        </w:rPr>
      </w:pPr>
      <w:r w:rsidRPr="00CC71AE">
        <w:rPr>
          <w:rFonts w:cs="Arial"/>
          <w:noProof/>
          <w:sz w:val="24"/>
          <w:szCs w:val="24"/>
          <w:lang w:eastAsia="en-AU"/>
        </w:rPr>
        <w:lastRenderedPageBreak/>
        <w:drawing>
          <wp:inline distT="0" distB="0" distL="0" distR="0" wp14:anchorId="3D876248" wp14:editId="0DD24963">
            <wp:extent cx="5076616" cy="259011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6616" cy="2590110"/>
                    </a:xfrm>
                    <a:prstGeom prst="rect">
                      <a:avLst/>
                    </a:prstGeom>
                    <a:noFill/>
                  </pic:spPr>
                </pic:pic>
              </a:graphicData>
            </a:graphic>
          </wp:inline>
        </w:drawing>
      </w:r>
    </w:p>
    <w:p w:rsidR="001E5EF0" w:rsidRPr="00CC71AE" w:rsidRDefault="001E5EF0" w:rsidP="000C0BFA">
      <w:pPr>
        <w:pStyle w:val="Caption"/>
        <w:spacing w:line="240" w:lineRule="auto"/>
        <w:ind w:left="0" w:right="44" w:firstLine="0"/>
        <w:rPr>
          <w:rFonts w:cs="Arial"/>
          <w:sz w:val="24"/>
          <w:szCs w:val="24"/>
        </w:rPr>
      </w:pPr>
      <w:bookmarkStart w:id="427" w:name="_Toc322524510"/>
      <w:bookmarkStart w:id="428" w:name="_Toc322528218"/>
      <w:bookmarkStart w:id="429" w:name="_Toc449448059"/>
      <w:proofErr w:type="gramStart"/>
      <w:r w:rsidRPr="00CC71AE">
        <w:rPr>
          <w:rFonts w:cs="Arial"/>
          <w:sz w:val="24"/>
          <w:szCs w:val="24"/>
        </w:rPr>
        <w:t xml:space="preserve">Figure </w:t>
      </w:r>
      <w:r w:rsidR="00310AE9" w:rsidRPr="00CC71AE">
        <w:rPr>
          <w:rFonts w:cs="Arial"/>
          <w:sz w:val="24"/>
          <w:szCs w:val="24"/>
        </w:rPr>
        <w:fldChar w:fldCharType="begin"/>
      </w:r>
      <w:r w:rsidRPr="00CC71AE">
        <w:rPr>
          <w:rFonts w:cs="Arial"/>
          <w:sz w:val="24"/>
          <w:szCs w:val="24"/>
        </w:rPr>
        <w:instrText xml:space="preserve"> SEQ Figure \* ARABIC </w:instrText>
      </w:r>
      <w:r w:rsidR="00310AE9" w:rsidRPr="00CC71AE">
        <w:rPr>
          <w:rFonts w:cs="Arial"/>
          <w:sz w:val="24"/>
          <w:szCs w:val="24"/>
        </w:rPr>
        <w:fldChar w:fldCharType="separate"/>
      </w:r>
      <w:r w:rsidR="006B510E">
        <w:rPr>
          <w:rFonts w:cs="Arial"/>
          <w:noProof/>
          <w:sz w:val="24"/>
          <w:szCs w:val="24"/>
        </w:rPr>
        <w:t>6</w:t>
      </w:r>
      <w:r w:rsidR="00310AE9" w:rsidRPr="00CC71AE">
        <w:rPr>
          <w:rFonts w:cs="Arial"/>
          <w:sz w:val="24"/>
          <w:szCs w:val="24"/>
        </w:rPr>
        <w:fldChar w:fldCharType="end"/>
      </w:r>
      <w:bookmarkEnd w:id="411"/>
      <w:r w:rsidRPr="00CC71AE">
        <w:rPr>
          <w:rFonts w:cs="Arial"/>
          <w:sz w:val="24"/>
          <w:szCs w:val="24"/>
        </w:rPr>
        <w:t>.</w:t>
      </w:r>
      <w:proofErr w:type="gramEnd"/>
      <w:r w:rsidRPr="00CC71AE">
        <w:rPr>
          <w:rFonts w:cs="Arial"/>
          <w:sz w:val="24"/>
          <w:szCs w:val="24"/>
        </w:rPr>
        <w:t xml:space="preserve"> Age-specific notification rates for salmonellosis by sex, WA, 201</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002F6492" w:rsidRPr="00CC71AE">
        <w:rPr>
          <w:rFonts w:cs="Arial"/>
          <w:sz w:val="24"/>
          <w:szCs w:val="24"/>
        </w:rPr>
        <w:t>5</w:t>
      </w:r>
      <w:bookmarkEnd w:id="429"/>
    </w:p>
    <w:p w:rsidR="008A3DEC" w:rsidRPr="00CC71AE" w:rsidRDefault="001E5EF0" w:rsidP="00A24D80">
      <w:pPr>
        <w:pStyle w:val="BodyText"/>
        <w:spacing w:line="360" w:lineRule="auto"/>
        <w:ind w:right="45"/>
        <w:rPr>
          <w:rFonts w:ascii="Arial" w:hAnsi="Arial" w:cs="Arial"/>
          <w:szCs w:val="24"/>
        </w:rPr>
      </w:pPr>
      <w:r w:rsidRPr="00CC71AE">
        <w:rPr>
          <w:rFonts w:ascii="Arial" w:hAnsi="Arial" w:cs="Arial"/>
          <w:szCs w:val="24"/>
        </w:rPr>
        <w:t>The overall salmonellosis notification ra</w:t>
      </w:r>
      <w:r w:rsidR="00205B38" w:rsidRPr="00CC71AE">
        <w:rPr>
          <w:rFonts w:ascii="Arial" w:hAnsi="Arial" w:cs="Arial"/>
          <w:szCs w:val="24"/>
        </w:rPr>
        <w:t>te for Aboriginal people was 1</w:t>
      </w:r>
      <w:r w:rsidR="001A2CC2" w:rsidRPr="00CC71AE">
        <w:rPr>
          <w:rFonts w:ascii="Arial" w:hAnsi="Arial" w:cs="Arial"/>
          <w:szCs w:val="24"/>
        </w:rPr>
        <w:t>6</w:t>
      </w:r>
      <w:r w:rsidR="00205B38" w:rsidRPr="00CC71AE">
        <w:rPr>
          <w:rFonts w:ascii="Arial" w:hAnsi="Arial" w:cs="Arial"/>
          <w:szCs w:val="24"/>
        </w:rPr>
        <w:t>1</w:t>
      </w:r>
      <w:r w:rsidRPr="00CC71AE">
        <w:rPr>
          <w:rFonts w:ascii="Arial" w:hAnsi="Arial" w:cs="Arial"/>
          <w:szCs w:val="24"/>
        </w:rPr>
        <w:t xml:space="preserve"> cases per 100 000 popula</w:t>
      </w:r>
      <w:r w:rsidR="00205B38" w:rsidRPr="00CC71AE">
        <w:rPr>
          <w:rFonts w:ascii="Arial" w:hAnsi="Arial" w:cs="Arial"/>
          <w:szCs w:val="24"/>
        </w:rPr>
        <w:t xml:space="preserve">tion, which was </w:t>
      </w:r>
      <w:r w:rsidR="001A2CC2" w:rsidRPr="00CC71AE">
        <w:rPr>
          <w:rFonts w:ascii="Arial" w:hAnsi="Arial" w:cs="Arial"/>
          <w:szCs w:val="24"/>
        </w:rPr>
        <w:t>nearly 2.7</w:t>
      </w:r>
      <w:r w:rsidR="00205B38" w:rsidRPr="00CC71AE">
        <w:rPr>
          <w:rFonts w:ascii="Arial" w:hAnsi="Arial" w:cs="Arial"/>
          <w:szCs w:val="24"/>
        </w:rPr>
        <w:t xml:space="preserve"> times</w:t>
      </w:r>
      <w:r w:rsidRPr="00CC71AE">
        <w:rPr>
          <w:rFonts w:ascii="Arial" w:hAnsi="Arial" w:cs="Arial"/>
          <w:szCs w:val="24"/>
        </w:rPr>
        <w:t xml:space="preserve"> the notification rate</w:t>
      </w:r>
      <w:r w:rsidR="00205B38" w:rsidRPr="00CC71AE">
        <w:rPr>
          <w:rFonts w:ascii="Arial" w:hAnsi="Arial" w:cs="Arial"/>
          <w:szCs w:val="24"/>
        </w:rPr>
        <w:t xml:space="preserve"> for non-Aboriginal people at </w:t>
      </w:r>
      <w:r w:rsidR="001A2CC2" w:rsidRPr="00CC71AE">
        <w:rPr>
          <w:rFonts w:ascii="Arial" w:hAnsi="Arial" w:cs="Arial"/>
          <w:szCs w:val="24"/>
        </w:rPr>
        <w:t>59</w:t>
      </w:r>
      <w:r w:rsidRPr="00CC71AE">
        <w:rPr>
          <w:rFonts w:ascii="Arial" w:hAnsi="Arial" w:cs="Arial"/>
          <w:szCs w:val="24"/>
        </w:rPr>
        <w:t xml:space="preserve"> cases per 100 000 population. </w:t>
      </w:r>
    </w:p>
    <w:p w:rsidR="008A3DEC" w:rsidRPr="00CC71AE" w:rsidRDefault="001E5EF0" w:rsidP="00A24D80">
      <w:pPr>
        <w:pStyle w:val="BodyText"/>
        <w:spacing w:before="120" w:line="360" w:lineRule="auto"/>
        <w:rPr>
          <w:rFonts w:ascii="Arial" w:hAnsi="Arial" w:cs="Arial"/>
        </w:rPr>
      </w:pPr>
      <w:r w:rsidRPr="00CC71AE">
        <w:rPr>
          <w:rFonts w:ascii="Arial" w:hAnsi="Arial" w:cs="Arial"/>
        </w:rPr>
        <w:t>The Kimberley region had the highest notific</w:t>
      </w:r>
      <w:r w:rsidR="003531A7" w:rsidRPr="00CC71AE">
        <w:rPr>
          <w:rFonts w:ascii="Arial" w:hAnsi="Arial" w:cs="Arial"/>
        </w:rPr>
        <w:t>ation rate in 2015</w:t>
      </w:r>
      <w:r w:rsidRPr="00CC71AE">
        <w:rPr>
          <w:rFonts w:ascii="Arial" w:hAnsi="Arial" w:cs="Arial"/>
        </w:rPr>
        <w:t xml:space="preserve"> (23</w:t>
      </w:r>
      <w:r w:rsidR="001A2CC2" w:rsidRPr="00CC71AE">
        <w:rPr>
          <w:rFonts w:ascii="Arial" w:hAnsi="Arial" w:cs="Arial"/>
        </w:rPr>
        <w:t>9</w:t>
      </w:r>
      <w:r w:rsidRPr="00CC71AE">
        <w:rPr>
          <w:rFonts w:ascii="Arial" w:hAnsi="Arial" w:cs="Arial"/>
        </w:rPr>
        <w:t xml:space="preserve"> per 100 000 population) which was </w:t>
      </w:r>
      <w:r w:rsidR="001A2CC2" w:rsidRPr="00CC71AE">
        <w:rPr>
          <w:rFonts w:ascii="Arial" w:hAnsi="Arial" w:cs="Arial"/>
        </w:rPr>
        <w:t>5.1</w:t>
      </w:r>
      <w:r w:rsidR="00D618F5" w:rsidRPr="00CC71AE">
        <w:rPr>
          <w:rFonts w:ascii="Arial" w:hAnsi="Arial" w:cs="Arial"/>
        </w:rPr>
        <w:t xml:space="preserve"> </w:t>
      </w:r>
      <w:r w:rsidRPr="00CC71AE">
        <w:rPr>
          <w:rFonts w:ascii="Arial" w:hAnsi="Arial" w:cs="Arial"/>
        </w:rPr>
        <w:t>tim</w:t>
      </w:r>
      <w:r w:rsidR="00D618F5" w:rsidRPr="00CC71AE">
        <w:rPr>
          <w:rFonts w:ascii="Arial" w:hAnsi="Arial" w:cs="Arial"/>
        </w:rPr>
        <w:t>es</w:t>
      </w:r>
      <w:r w:rsidR="007D4CD6">
        <w:rPr>
          <w:rFonts w:ascii="Arial" w:hAnsi="Arial" w:cs="Arial"/>
        </w:rPr>
        <w:t xml:space="preserve"> the rate for the GTSH</w:t>
      </w:r>
      <w:r w:rsidRPr="00CC71AE">
        <w:rPr>
          <w:rFonts w:ascii="Arial" w:hAnsi="Arial" w:cs="Arial"/>
        </w:rPr>
        <w:t xml:space="preserve"> region, which had the lowest</w:t>
      </w:r>
      <w:r w:rsidR="00D618F5" w:rsidRPr="00CC71AE">
        <w:rPr>
          <w:rFonts w:ascii="Arial" w:hAnsi="Arial" w:cs="Arial"/>
        </w:rPr>
        <w:t xml:space="preserve"> notification rate at </w:t>
      </w:r>
      <w:r w:rsidR="005D121E" w:rsidRPr="00CC71AE">
        <w:rPr>
          <w:rFonts w:ascii="Arial" w:hAnsi="Arial" w:cs="Arial"/>
        </w:rPr>
        <w:t>47</w:t>
      </w:r>
      <w:r w:rsidRPr="00CC71AE">
        <w:rPr>
          <w:rFonts w:ascii="Arial" w:hAnsi="Arial" w:cs="Arial"/>
        </w:rPr>
        <w:t xml:space="preserve"> cases per 100 000</w:t>
      </w:r>
      <w:r w:rsidR="004C0393" w:rsidRPr="00CC71AE">
        <w:rPr>
          <w:rFonts w:ascii="Arial" w:hAnsi="Arial" w:cs="Arial"/>
        </w:rPr>
        <w:t xml:space="preserve"> </w:t>
      </w:r>
      <w:r w:rsidR="004C0393" w:rsidRPr="00CC71AE">
        <w:rPr>
          <w:rFonts w:ascii="Arial" w:hAnsi="Arial" w:cs="Arial"/>
          <w:szCs w:val="24"/>
          <w:lang w:eastAsia="en-US"/>
        </w:rPr>
        <w:t>population</w:t>
      </w:r>
      <w:r w:rsidR="007D4CD6">
        <w:rPr>
          <w:rFonts w:ascii="Arial" w:hAnsi="Arial" w:cs="Arial"/>
        </w:rPr>
        <w:t>. In the KIMB region</w:t>
      </w:r>
      <w:r w:rsidRPr="00CC71AE">
        <w:rPr>
          <w:rFonts w:ascii="Arial" w:hAnsi="Arial" w:cs="Arial"/>
        </w:rPr>
        <w:t>, rates were higher for both Aboriginal and non-Aboriginal people when compared with other regions (Figure 7).</w:t>
      </w:r>
    </w:p>
    <w:p w:rsidR="008A3DEC" w:rsidRPr="00CC71AE" w:rsidRDefault="002F6492">
      <w:pPr>
        <w:pStyle w:val="Caption"/>
        <w:spacing w:line="240" w:lineRule="auto"/>
        <w:ind w:left="0" w:right="44" w:firstLine="0"/>
        <w:rPr>
          <w:rFonts w:cs="Arial"/>
          <w:sz w:val="24"/>
          <w:szCs w:val="24"/>
        </w:rPr>
      </w:pPr>
      <w:bookmarkStart w:id="430" w:name="_Ref289866438"/>
      <w:bookmarkStart w:id="431" w:name="_Toc291846684"/>
      <w:bookmarkStart w:id="432" w:name="_Toc322524511"/>
      <w:bookmarkStart w:id="433" w:name="_Toc322528219"/>
      <w:r w:rsidRPr="00CC71AE">
        <w:rPr>
          <w:rFonts w:cs="Arial"/>
          <w:noProof/>
          <w:sz w:val="24"/>
          <w:szCs w:val="24"/>
          <w:lang w:eastAsia="en-AU"/>
        </w:rPr>
        <w:drawing>
          <wp:inline distT="0" distB="0" distL="0" distR="0" wp14:anchorId="05D573F7" wp14:editId="68CE76B6">
            <wp:extent cx="5237988" cy="2817676"/>
            <wp:effectExtent l="0" t="0" r="127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899" cy="2818166"/>
                    </a:xfrm>
                    <a:prstGeom prst="rect">
                      <a:avLst/>
                    </a:prstGeom>
                    <a:noFill/>
                  </pic:spPr>
                </pic:pic>
              </a:graphicData>
            </a:graphic>
          </wp:inline>
        </w:drawing>
      </w:r>
    </w:p>
    <w:p w:rsidR="008A3DEC" w:rsidRPr="00CC71AE" w:rsidRDefault="001E5EF0" w:rsidP="002F6492">
      <w:pPr>
        <w:pStyle w:val="Caption"/>
        <w:spacing w:line="240" w:lineRule="auto"/>
        <w:ind w:left="0" w:right="44" w:firstLine="0"/>
        <w:rPr>
          <w:rFonts w:cs="Arial"/>
        </w:rPr>
      </w:pPr>
      <w:bookmarkStart w:id="434" w:name="_Toc449448060"/>
      <w:proofErr w:type="gramStart"/>
      <w:r w:rsidRPr="00CC71AE">
        <w:rPr>
          <w:rFonts w:cs="Arial"/>
          <w:sz w:val="24"/>
          <w:szCs w:val="24"/>
        </w:rPr>
        <w:t xml:space="preserve">Figure </w:t>
      </w:r>
      <w:r w:rsidR="00310AE9" w:rsidRPr="00CC71AE">
        <w:rPr>
          <w:rFonts w:cs="Arial"/>
          <w:sz w:val="24"/>
          <w:szCs w:val="24"/>
        </w:rPr>
        <w:fldChar w:fldCharType="begin"/>
      </w:r>
      <w:r w:rsidRPr="00CC71AE">
        <w:rPr>
          <w:rFonts w:cs="Arial"/>
          <w:sz w:val="24"/>
          <w:szCs w:val="24"/>
        </w:rPr>
        <w:instrText xml:space="preserve"> SEQ Figure \* ARABIC </w:instrText>
      </w:r>
      <w:r w:rsidR="00310AE9" w:rsidRPr="00CC71AE">
        <w:rPr>
          <w:rFonts w:cs="Arial"/>
          <w:sz w:val="24"/>
          <w:szCs w:val="24"/>
        </w:rPr>
        <w:fldChar w:fldCharType="separate"/>
      </w:r>
      <w:r w:rsidR="006B510E">
        <w:rPr>
          <w:rFonts w:cs="Arial"/>
          <w:noProof/>
          <w:sz w:val="24"/>
          <w:szCs w:val="24"/>
        </w:rPr>
        <w:t>7</w:t>
      </w:r>
      <w:r w:rsidR="00310AE9" w:rsidRPr="00CC71AE">
        <w:rPr>
          <w:rFonts w:cs="Arial"/>
          <w:sz w:val="24"/>
          <w:szCs w:val="24"/>
        </w:rPr>
        <w:fldChar w:fldCharType="end"/>
      </w:r>
      <w:bookmarkEnd w:id="430"/>
      <w:r w:rsidRPr="00CC71AE">
        <w:rPr>
          <w:rFonts w:cs="Arial"/>
          <w:sz w:val="24"/>
          <w:szCs w:val="24"/>
        </w:rPr>
        <w:t>.</w:t>
      </w:r>
      <w:proofErr w:type="gramEnd"/>
      <w:r w:rsidRPr="00CC71AE">
        <w:rPr>
          <w:rFonts w:cs="Arial"/>
          <w:sz w:val="24"/>
          <w:szCs w:val="24"/>
        </w:rPr>
        <w:t xml:space="preserve"> </w:t>
      </w:r>
      <w:r w:rsidRPr="00CC71AE">
        <w:rPr>
          <w:rFonts w:cs="Arial"/>
          <w:bCs/>
          <w:sz w:val="24"/>
          <w:szCs w:val="24"/>
        </w:rPr>
        <w:t>Salmonellosis notification rates by region and Aboriginality, WA, 201</w:t>
      </w:r>
      <w:bookmarkEnd w:id="431"/>
      <w:bookmarkEnd w:id="432"/>
      <w:bookmarkEnd w:id="433"/>
      <w:r w:rsidR="002F6492" w:rsidRPr="00CC71AE">
        <w:rPr>
          <w:rFonts w:cs="Arial"/>
          <w:bCs/>
          <w:sz w:val="24"/>
          <w:szCs w:val="24"/>
        </w:rPr>
        <w:t>5</w:t>
      </w:r>
      <w:bookmarkEnd w:id="434"/>
    </w:p>
    <w:p w:rsidR="008A3DEC" w:rsidRPr="00CC71AE" w:rsidRDefault="001E5EF0">
      <w:pPr>
        <w:pStyle w:val="BodyText"/>
        <w:spacing w:line="360" w:lineRule="auto"/>
        <w:rPr>
          <w:rFonts w:ascii="Arial" w:hAnsi="Arial" w:cs="Arial"/>
          <w:szCs w:val="24"/>
          <w:lang w:eastAsia="en-US"/>
        </w:rPr>
      </w:pPr>
      <w:r w:rsidRPr="00CC71AE">
        <w:rPr>
          <w:rFonts w:ascii="Arial" w:hAnsi="Arial" w:cs="Arial"/>
          <w:szCs w:val="24"/>
          <w:lang w:eastAsia="en-US"/>
        </w:rPr>
        <w:t xml:space="preserve">The most commonly notified </w:t>
      </w:r>
      <w:r w:rsidRPr="00CC71AE">
        <w:rPr>
          <w:rFonts w:ascii="Arial" w:hAnsi="Arial" w:cs="Arial"/>
          <w:i/>
          <w:szCs w:val="24"/>
          <w:lang w:eastAsia="en-US"/>
        </w:rPr>
        <w:t>Salmonella</w:t>
      </w:r>
      <w:r w:rsidRPr="00CC71AE">
        <w:rPr>
          <w:rFonts w:ascii="Arial" w:hAnsi="Arial" w:cs="Arial"/>
          <w:szCs w:val="24"/>
          <w:lang w:eastAsia="en-US"/>
        </w:rPr>
        <w:t xml:space="preserve"> serotype in WA in 201</w:t>
      </w:r>
      <w:r w:rsidR="00C90411" w:rsidRPr="00CC71AE">
        <w:rPr>
          <w:rFonts w:ascii="Arial" w:hAnsi="Arial" w:cs="Arial"/>
          <w:szCs w:val="24"/>
          <w:lang w:eastAsia="en-US"/>
        </w:rPr>
        <w:t>5</w:t>
      </w:r>
      <w:r w:rsidR="00850968" w:rsidRPr="00CC71AE">
        <w:rPr>
          <w:rFonts w:ascii="Arial" w:hAnsi="Arial" w:cs="Arial"/>
          <w:szCs w:val="24"/>
          <w:lang w:eastAsia="en-US"/>
        </w:rPr>
        <w:t xml:space="preserve"> was </w:t>
      </w:r>
      <w:r w:rsidR="00850968" w:rsidRPr="00CC71AE">
        <w:rPr>
          <w:rFonts w:ascii="Arial" w:hAnsi="Arial" w:cs="Arial"/>
          <w:i/>
          <w:szCs w:val="24"/>
          <w:lang w:eastAsia="en-US"/>
        </w:rPr>
        <w:t xml:space="preserve">S. </w:t>
      </w:r>
      <w:proofErr w:type="spellStart"/>
      <w:r w:rsidR="00850968" w:rsidRPr="00CC71AE">
        <w:rPr>
          <w:rFonts w:ascii="Arial" w:hAnsi="Arial" w:cs="Arial"/>
          <w:szCs w:val="24"/>
          <w:lang w:eastAsia="en-US"/>
        </w:rPr>
        <w:t>Typhimurium</w:t>
      </w:r>
      <w:proofErr w:type="spellEnd"/>
      <w:r w:rsidR="00F0060E">
        <w:rPr>
          <w:rFonts w:ascii="Arial" w:hAnsi="Arial" w:cs="Arial"/>
          <w:szCs w:val="24"/>
          <w:lang w:eastAsia="en-US"/>
        </w:rPr>
        <w:t xml:space="preserve"> (STM)</w:t>
      </w:r>
      <w:r w:rsidR="00850968" w:rsidRPr="00CC71AE">
        <w:rPr>
          <w:rFonts w:ascii="Arial" w:hAnsi="Arial" w:cs="Arial"/>
          <w:szCs w:val="24"/>
          <w:lang w:eastAsia="en-US"/>
        </w:rPr>
        <w:t xml:space="preserve">, with </w:t>
      </w:r>
      <w:r w:rsidR="005D121E" w:rsidRPr="00CC71AE">
        <w:rPr>
          <w:rFonts w:ascii="Arial" w:hAnsi="Arial" w:cs="Arial"/>
          <w:szCs w:val="24"/>
          <w:lang w:eastAsia="en-US"/>
        </w:rPr>
        <w:t>631</w:t>
      </w:r>
      <w:r w:rsidRPr="00CC71AE">
        <w:rPr>
          <w:rFonts w:ascii="Arial" w:hAnsi="Arial" w:cs="Arial"/>
          <w:szCs w:val="24"/>
          <w:lang w:eastAsia="en-US"/>
        </w:rPr>
        <w:t xml:space="preserve"> notifications (Table 1),</w:t>
      </w:r>
      <w:r w:rsidR="006E486A" w:rsidRPr="00CC71AE">
        <w:rPr>
          <w:rFonts w:ascii="Arial" w:hAnsi="Arial" w:cs="Arial"/>
          <w:szCs w:val="24"/>
          <w:lang w:eastAsia="en-US"/>
        </w:rPr>
        <w:t xml:space="preserve"> which was </w:t>
      </w:r>
      <w:r w:rsidR="005D121E" w:rsidRPr="00CC71AE">
        <w:rPr>
          <w:rFonts w:ascii="Arial" w:hAnsi="Arial" w:cs="Arial"/>
          <w:szCs w:val="24"/>
          <w:lang w:eastAsia="en-US"/>
        </w:rPr>
        <w:t>71</w:t>
      </w:r>
      <w:r w:rsidR="006E486A" w:rsidRPr="00CC71AE">
        <w:rPr>
          <w:rFonts w:ascii="Arial" w:hAnsi="Arial" w:cs="Arial"/>
          <w:szCs w:val="24"/>
          <w:lang w:eastAsia="en-US"/>
        </w:rPr>
        <w:t>% higher than 201</w:t>
      </w:r>
      <w:r w:rsidR="005D121E" w:rsidRPr="00CC71AE">
        <w:rPr>
          <w:rFonts w:ascii="Arial" w:hAnsi="Arial" w:cs="Arial"/>
          <w:szCs w:val="24"/>
          <w:lang w:eastAsia="en-US"/>
        </w:rPr>
        <w:t>4</w:t>
      </w:r>
      <w:r w:rsidRPr="00CC71AE">
        <w:rPr>
          <w:rFonts w:ascii="Arial" w:hAnsi="Arial" w:cs="Arial"/>
          <w:szCs w:val="24"/>
          <w:lang w:eastAsia="en-US"/>
        </w:rPr>
        <w:t xml:space="preserve"> and </w:t>
      </w:r>
      <w:r w:rsidR="005D121E" w:rsidRPr="00CC71AE">
        <w:rPr>
          <w:rFonts w:ascii="Arial" w:hAnsi="Arial" w:cs="Arial"/>
          <w:szCs w:val="24"/>
          <w:lang w:eastAsia="en-US"/>
        </w:rPr>
        <w:t xml:space="preserve">77% </w:t>
      </w:r>
      <w:r w:rsidR="005D121E" w:rsidRPr="00CC71AE">
        <w:rPr>
          <w:rFonts w:ascii="Arial" w:hAnsi="Arial" w:cs="Arial"/>
          <w:szCs w:val="24"/>
          <w:lang w:eastAsia="en-US"/>
        </w:rPr>
        <w:lastRenderedPageBreak/>
        <w:t>higher than</w:t>
      </w:r>
      <w:r w:rsidRPr="00CC71AE">
        <w:rPr>
          <w:rFonts w:ascii="Arial" w:hAnsi="Arial" w:cs="Arial"/>
          <w:szCs w:val="24"/>
          <w:lang w:eastAsia="en-US"/>
        </w:rPr>
        <w:t xml:space="preserve"> the mean of the previous five years</w:t>
      </w:r>
      <w:r w:rsidR="00154B73" w:rsidRPr="00CC71AE">
        <w:rPr>
          <w:rFonts w:ascii="Arial" w:hAnsi="Arial" w:cs="Arial"/>
          <w:szCs w:val="24"/>
          <w:lang w:eastAsia="en-US"/>
        </w:rPr>
        <w:t>. There were seven</w:t>
      </w:r>
      <w:r w:rsidRPr="00CC71AE">
        <w:rPr>
          <w:rFonts w:ascii="Arial" w:hAnsi="Arial" w:cs="Arial"/>
          <w:szCs w:val="24"/>
          <w:lang w:eastAsia="en-US"/>
        </w:rPr>
        <w:t xml:space="preserve"> foodborne outbreaks caused by STM (Section 5.1)</w:t>
      </w:r>
      <w:r w:rsidR="00F0060E">
        <w:rPr>
          <w:rFonts w:ascii="Arial" w:hAnsi="Arial" w:cs="Arial"/>
          <w:szCs w:val="24"/>
          <w:lang w:eastAsia="en-US"/>
        </w:rPr>
        <w:t xml:space="preserve"> with five due to STM with pulsed-field gel electrophoresis</w:t>
      </w:r>
      <w:r w:rsidR="00C645AF">
        <w:rPr>
          <w:rFonts w:ascii="Arial" w:hAnsi="Arial" w:cs="Arial"/>
          <w:szCs w:val="24"/>
          <w:lang w:eastAsia="en-US"/>
        </w:rPr>
        <w:t xml:space="preserve"> (PFGE)</w:t>
      </w:r>
      <w:r w:rsidR="00F0060E">
        <w:rPr>
          <w:rFonts w:ascii="Arial" w:hAnsi="Arial" w:cs="Arial"/>
          <w:szCs w:val="24"/>
          <w:lang w:eastAsia="en-US"/>
        </w:rPr>
        <w:t xml:space="preserve"> type </w:t>
      </w:r>
      <w:r w:rsidR="00187FAA">
        <w:rPr>
          <w:rFonts w:ascii="Arial" w:hAnsi="Arial" w:cs="Arial"/>
          <w:szCs w:val="24"/>
          <w:lang w:eastAsia="en-US"/>
        </w:rPr>
        <w:t>000</w:t>
      </w:r>
      <w:r w:rsidR="00F0060E">
        <w:rPr>
          <w:rFonts w:ascii="Arial" w:hAnsi="Arial" w:cs="Arial"/>
          <w:szCs w:val="24"/>
          <w:lang w:eastAsia="en-US"/>
        </w:rPr>
        <w:t>1</w:t>
      </w:r>
      <w:r w:rsidRPr="00CC71AE">
        <w:rPr>
          <w:rFonts w:ascii="Arial" w:hAnsi="Arial" w:cs="Arial"/>
          <w:szCs w:val="24"/>
          <w:lang w:eastAsia="en-US"/>
        </w:rPr>
        <w:t xml:space="preserve">. </w:t>
      </w:r>
      <w:r w:rsidR="00187FAA">
        <w:rPr>
          <w:rFonts w:ascii="Arial" w:hAnsi="Arial" w:cs="Arial"/>
          <w:szCs w:val="24"/>
          <w:lang w:eastAsia="en-US"/>
        </w:rPr>
        <w:t>The</w:t>
      </w:r>
      <w:r w:rsidR="00C645AF">
        <w:rPr>
          <w:rFonts w:ascii="Arial" w:hAnsi="Arial" w:cs="Arial"/>
          <w:szCs w:val="24"/>
          <w:lang w:eastAsia="en-US"/>
        </w:rPr>
        <w:t xml:space="preserve">re were 30 confirmed cases of </w:t>
      </w:r>
      <w:proofErr w:type="gramStart"/>
      <w:r w:rsidR="00C645AF">
        <w:rPr>
          <w:rFonts w:ascii="Arial" w:hAnsi="Arial" w:cs="Arial"/>
          <w:szCs w:val="24"/>
          <w:lang w:eastAsia="en-US"/>
        </w:rPr>
        <w:t xml:space="preserve">STMPFGE1 </w:t>
      </w:r>
      <w:r w:rsidR="00187FAA">
        <w:rPr>
          <w:rFonts w:ascii="Arial" w:hAnsi="Arial" w:cs="Arial"/>
          <w:szCs w:val="24"/>
          <w:lang w:eastAsia="en-US"/>
        </w:rPr>
        <w:t xml:space="preserve"> </w:t>
      </w:r>
      <w:r w:rsidR="00C645AF">
        <w:rPr>
          <w:rFonts w:ascii="Arial" w:hAnsi="Arial" w:cs="Arial"/>
          <w:szCs w:val="24"/>
          <w:lang w:eastAsia="en-US"/>
        </w:rPr>
        <w:t>associated</w:t>
      </w:r>
      <w:proofErr w:type="gramEnd"/>
      <w:r w:rsidR="00C645AF">
        <w:rPr>
          <w:rFonts w:ascii="Arial" w:hAnsi="Arial" w:cs="Arial"/>
          <w:szCs w:val="24"/>
          <w:lang w:eastAsia="en-US"/>
        </w:rPr>
        <w:t xml:space="preserve"> with the</w:t>
      </w:r>
      <w:r w:rsidR="003A322F">
        <w:rPr>
          <w:rFonts w:ascii="Arial" w:hAnsi="Arial" w:cs="Arial"/>
          <w:szCs w:val="24"/>
          <w:lang w:eastAsia="en-US"/>
        </w:rPr>
        <w:t>se</w:t>
      </w:r>
      <w:r w:rsidR="00C645AF">
        <w:rPr>
          <w:rFonts w:ascii="Arial" w:hAnsi="Arial" w:cs="Arial"/>
          <w:szCs w:val="24"/>
          <w:lang w:eastAsia="en-US"/>
        </w:rPr>
        <w:t xml:space="preserve"> </w:t>
      </w:r>
      <w:r w:rsidR="00187FAA">
        <w:rPr>
          <w:rFonts w:ascii="Arial" w:hAnsi="Arial" w:cs="Arial"/>
          <w:szCs w:val="24"/>
          <w:lang w:eastAsia="en-US"/>
        </w:rPr>
        <w:t>five outbreaks</w:t>
      </w:r>
      <w:r w:rsidR="00C645AF">
        <w:rPr>
          <w:rFonts w:ascii="Arial" w:hAnsi="Arial" w:cs="Arial"/>
          <w:szCs w:val="24"/>
          <w:lang w:eastAsia="en-US"/>
        </w:rPr>
        <w:t>. In 20</w:t>
      </w:r>
      <w:r w:rsidR="00E041EC">
        <w:rPr>
          <w:rFonts w:ascii="Arial" w:hAnsi="Arial" w:cs="Arial"/>
          <w:szCs w:val="24"/>
          <w:lang w:eastAsia="en-US"/>
        </w:rPr>
        <w:t>15, there were an additional 315</w:t>
      </w:r>
      <w:r w:rsidR="00C645AF">
        <w:rPr>
          <w:rFonts w:ascii="Arial" w:hAnsi="Arial" w:cs="Arial"/>
          <w:szCs w:val="24"/>
          <w:lang w:eastAsia="en-US"/>
        </w:rPr>
        <w:t xml:space="preserve"> community (sporadic) cases of STMPFGE1 that could not be linked to a point-sourced outbreak</w:t>
      </w:r>
      <w:r w:rsidR="003A322F">
        <w:rPr>
          <w:rFonts w:ascii="Arial" w:hAnsi="Arial" w:cs="Arial"/>
          <w:szCs w:val="24"/>
          <w:lang w:eastAsia="en-US"/>
        </w:rPr>
        <w:t xml:space="preserve">s. Raw/runny egg consumption was the main hypothesis for the cause of illness in these community cases (see section 5.3). The next most common STMPFGE type was 0003 (n=39), </w:t>
      </w:r>
      <w:r w:rsidR="00D36AD9">
        <w:rPr>
          <w:rFonts w:ascii="Arial" w:hAnsi="Arial" w:cs="Arial"/>
          <w:szCs w:val="24"/>
          <w:lang w:eastAsia="en-US"/>
        </w:rPr>
        <w:t>which was</w:t>
      </w:r>
      <w:r w:rsidR="003A322F">
        <w:rPr>
          <w:rFonts w:ascii="Arial" w:hAnsi="Arial" w:cs="Arial"/>
          <w:szCs w:val="24"/>
          <w:lang w:eastAsia="en-US"/>
        </w:rPr>
        <w:t xml:space="preserve"> the cause of an outbreak in a prison (See Table 2).</w:t>
      </w:r>
    </w:p>
    <w:p w:rsidR="008A3DEC" w:rsidRPr="00CC71AE" w:rsidRDefault="001E5EF0" w:rsidP="00A24D80">
      <w:pPr>
        <w:pStyle w:val="BodyText"/>
        <w:spacing w:before="120" w:line="360" w:lineRule="auto"/>
        <w:rPr>
          <w:rFonts w:ascii="Arial" w:hAnsi="Arial" w:cs="Arial"/>
          <w:szCs w:val="24"/>
          <w:lang w:eastAsia="en-US"/>
        </w:rPr>
      </w:pPr>
      <w:r w:rsidRPr="00CC71AE">
        <w:rPr>
          <w:rFonts w:ascii="Arial" w:hAnsi="Arial" w:cs="Arial"/>
          <w:szCs w:val="24"/>
          <w:lang w:eastAsia="en-US"/>
        </w:rPr>
        <w:t xml:space="preserve">The second most commonly notified serotype was </w:t>
      </w:r>
      <w:r w:rsidRPr="00CC71AE">
        <w:rPr>
          <w:rFonts w:ascii="Arial" w:hAnsi="Arial" w:cs="Arial"/>
          <w:i/>
          <w:szCs w:val="24"/>
          <w:lang w:eastAsia="en-US"/>
        </w:rPr>
        <w:t>S</w:t>
      </w:r>
      <w:r w:rsidR="00D57FE0">
        <w:rPr>
          <w:rFonts w:ascii="Arial" w:hAnsi="Arial" w:cs="Arial"/>
          <w:szCs w:val="24"/>
          <w:lang w:eastAsia="en-US"/>
        </w:rPr>
        <w:t xml:space="preserve">. </w:t>
      </w:r>
      <w:proofErr w:type="spellStart"/>
      <w:r w:rsidR="00D57FE0">
        <w:rPr>
          <w:rFonts w:ascii="Arial" w:hAnsi="Arial" w:cs="Arial"/>
          <w:szCs w:val="24"/>
          <w:lang w:eastAsia="en-US"/>
        </w:rPr>
        <w:t>Enteritidis</w:t>
      </w:r>
      <w:proofErr w:type="spellEnd"/>
      <w:r w:rsidR="00D57FE0">
        <w:rPr>
          <w:rFonts w:ascii="Arial" w:hAnsi="Arial" w:cs="Arial"/>
          <w:szCs w:val="24"/>
          <w:lang w:eastAsia="en-US"/>
        </w:rPr>
        <w:t xml:space="preserve"> </w:t>
      </w:r>
      <w:r w:rsidR="00850968" w:rsidRPr="00CC71AE">
        <w:rPr>
          <w:rFonts w:ascii="Arial" w:hAnsi="Arial" w:cs="Arial"/>
          <w:szCs w:val="24"/>
          <w:lang w:eastAsia="en-US"/>
        </w:rPr>
        <w:t>with 2</w:t>
      </w:r>
      <w:r w:rsidR="005D121E" w:rsidRPr="00CC71AE">
        <w:rPr>
          <w:rFonts w:ascii="Arial" w:hAnsi="Arial" w:cs="Arial"/>
          <w:szCs w:val="24"/>
          <w:lang w:eastAsia="en-US"/>
        </w:rPr>
        <w:t>32</w:t>
      </w:r>
      <w:r w:rsidRPr="00CC71AE">
        <w:rPr>
          <w:rFonts w:ascii="Arial" w:hAnsi="Arial" w:cs="Arial"/>
          <w:szCs w:val="24"/>
          <w:lang w:eastAsia="en-US"/>
        </w:rPr>
        <w:t xml:space="preserve"> notifications</w:t>
      </w:r>
      <w:r w:rsidR="00C1396F" w:rsidRPr="00CC71AE">
        <w:rPr>
          <w:rFonts w:ascii="Arial" w:hAnsi="Arial" w:cs="Arial"/>
          <w:szCs w:val="24"/>
          <w:lang w:eastAsia="en-US"/>
        </w:rPr>
        <w:t xml:space="preserve"> which is a 13% </w:t>
      </w:r>
      <w:r w:rsidR="00DF0BE8" w:rsidRPr="00CC71AE">
        <w:rPr>
          <w:rFonts w:ascii="Arial" w:hAnsi="Arial" w:cs="Arial"/>
          <w:szCs w:val="24"/>
          <w:lang w:eastAsia="en-US"/>
        </w:rPr>
        <w:t xml:space="preserve">increase </w:t>
      </w:r>
      <w:r w:rsidR="00C1396F" w:rsidRPr="00CC71AE">
        <w:rPr>
          <w:rFonts w:ascii="Arial" w:hAnsi="Arial" w:cs="Arial"/>
          <w:szCs w:val="24"/>
          <w:lang w:eastAsia="en-US"/>
        </w:rPr>
        <w:t>on the mean of the previous five years with 205 notifications</w:t>
      </w:r>
      <w:r w:rsidRPr="00CC71AE">
        <w:rPr>
          <w:rFonts w:ascii="Arial" w:hAnsi="Arial" w:cs="Arial"/>
          <w:szCs w:val="24"/>
          <w:lang w:eastAsia="en-US"/>
        </w:rPr>
        <w:t xml:space="preserve">. </w:t>
      </w:r>
      <w:r w:rsidR="00C1396F" w:rsidRPr="00CC71AE">
        <w:rPr>
          <w:rFonts w:ascii="Arial" w:hAnsi="Arial" w:cs="Arial"/>
          <w:szCs w:val="24"/>
          <w:lang w:eastAsia="en-US"/>
        </w:rPr>
        <w:t>In 2015</w:t>
      </w:r>
      <w:r w:rsidR="002D1C7C" w:rsidRPr="00CC71AE">
        <w:rPr>
          <w:rFonts w:ascii="Arial" w:hAnsi="Arial" w:cs="Arial"/>
          <w:szCs w:val="24"/>
          <w:lang w:eastAsia="en-US"/>
        </w:rPr>
        <w:t xml:space="preserve">, </w:t>
      </w:r>
      <w:r w:rsidR="00DF0BE8" w:rsidRPr="00CC71AE">
        <w:rPr>
          <w:rFonts w:ascii="Arial" w:hAnsi="Arial" w:cs="Arial"/>
          <w:szCs w:val="24"/>
          <w:lang w:eastAsia="en-US"/>
        </w:rPr>
        <w:t>93</w:t>
      </w:r>
      <w:r w:rsidR="002D1C7C" w:rsidRPr="00CC71AE">
        <w:rPr>
          <w:rFonts w:ascii="Arial" w:hAnsi="Arial" w:cs="Arial"/>
          <w:szCs w:val="24"/>
          <w:lang w:eastAsia="en-US"/>
        </w:rPr>
        <w:t>% (</w:t>
      </w:r>
      <w:r w:rsidR="00DF0BE8" w:rsidRPr="00CC71AE">
        <w:rPr>
          <w:rFonts w:ascii="Arial" w:hAnsi="Arial" w:cs="Arial"/>
          <w:szCs w:val="24"/>
          <w:lang w:eastAsia="en-US"/>
        </w:rPr>
        <w:t>215</w:t>
      </w:r>
      <w:r w:rsidR="002D1C7C" w:rsidRPr="00CC71AE">
        <w:rPr>
          <w:rFonts w:ascii="Arial" w:hAnsi="Arial" w:cs="Arial"/>
          <w:szCs w:val="24"/>
          <w:lang w:eastAsia="en-US"/>
        </w:rPr>
        <w:t>/2</w:t>
      </w:r>
      <w:r w:rsidR="00DF0BE8" w:rsidRPr="00CC71AE">
        <w:rPr>
          <w:rFonts w:ascii="Arial" w:hAnsi="Arial" w:cs="Arial"/>
          <w:szCs w:val="24"/>
          <w:lang w:eastAsia="en-US"/>
        </w:rPr>
        <w:t>32</w:t>
      </w:r>
      <w:r w:rsidRPr="00CC71AE">
        <w:rPr>
          <w:rFonts w:ascii="Arial" w:hAnsi="Arial" w:cs="Arial"/>
          <w:szCs w:val="24"/>
          <w:lang w:eastAsia="en-US"/>
        </w:rPr>
        <w:t xml:space="preserve">) of cases with </w:t>
      </w:r>
      <w:r w:rsidRPr="00CC71AE">
        <w:rPr>
          <w:rFonts w:ascii="Arial" w:hAnsi="Arial" w:cs="Arial"/>
          <w:i/>
          <w:szCs w:val="24"/>
          <w:lang w:eastAsia="en-US"/>
        </w:rPr>
        <w:t>S</w:t>
      </w:r>
      <w:r w:rsidRPr="00CC71AE">
        <w:rPr>
          <w:rFonts w:ascii="Arial" w:hAnsi="Arial" w:cs="Arial"/>
          <w:szCs w:val="24"/>
          <w:lang w:eastAsia="en-US"/>
        </w:rPr>
        <w:t xml:space="preserve">. </w:t>
      </w:r>
      <w:proofErr w:type="spellStart"/>
      <w:r w:rsidRPr="00CC71AE">
        <w:rPr>
          <w:rFonts w:ascii="Arial" w:hAnsi="Arial" w:cs="Arial"/>
          <w:szCs w:val="24"/>
          <w:lang w:eastAsia="en-US"/>
        </w:rPr>
        <w:t>Enteritidis</w:t>
      </w:r>
      <w:proofErr w:type="spellEnd"/>
      <w:r w:rsidRPr="00CC71AE">
        <w:rPr>
          <w:rFonts w:ascii="Arial" w:hAnsi="Arial" w:cs="Arial"/>
          <w:szCs w:val="24"/>
          <w:lang w:eastAsia="en-US"/>
        </w:rPr>
        <w:t xml:space="preserve"> infection travelled overseas during their incubation perio</w:t>
      </w:r>
      <w:r w:rsidR="00DE3D94" w:rsidRPr="00CC71AE">
        <w:rPr>
          <w:rFonts w:ascii="Arial" w:hAnsi="Arial" w:cs="Arial"/>
          <w:szCs w:val="24"/>
          <w:lang w:eastAsia="en-US"/>
        </w:rPr>
        <w:t>d and of these cases, 66</w:t>
      </w:r>
      <w:r w:rsidR="002D1C7C" w:rsidRPr="00CC71AE">
        <w:rPr>
          <w:rFonts w:ascii="Arial" w:hAnsi="Arial" w:cs="Arial"/>
          <w:szCs w:val="24"/>
          <w:lang w:eastAsia="en-US"/>
        </w:rPr>
        <w:t>% (n=1</w:t>
      </w:r>
      <w:r w:rsidR="00DE3D94" w:rsidRPr="00CC71AE">
        <w:rPr>
          <w:rFonts w:ascii="Arial" w:hAnsi="Arial" w:cs="Arial"/>
          <w:szCs w:val="24"/>
          <w:lang w:eastAsia="en-US"/>
        </w:rPr>
        <w:t>41</w:t>
      </w:r>
      <w:r w:rsidRPr="00CC71AE">
        <w:rPr>
          <w:rFonts w:ascii="Arial" w:hAnsi="Arial" w:cs="Arial"/>
          <w:szCs w:val="24"/>
          <w:lang w:eastAsia="en-US"/>
        </w:rPr>
        <w:t>) had travelled to Indonesia</w:t>
      </w:r>
      <w:r w:rsidR="002D1C7C" w:rsidRPr="00CC71AE">
        <w:rPr>
          <w:rFonts w:ascii="Arial" w:hAnsi="Arial" w:cs="Arial"/>
          <w:szCs w:val="24"/>
          <w:lang w:eastAsia="en-US"/>
        </w:rPr>
        <w:t>. There were 1</w:t>
      </w:r>
      <w:r w:rsidR="00DE3D94" w:rsidRPr="00CC71AE">
        <w:rPr>
          <w:rFonts w:ascii="Arial" w:hAnsi="Arial" w:cs="Arial"/>
          <w:szCs w:val="24"/>
          <w:lang w:eastAsia="en-US"/>
        </w:rPr>
        <w:t>2</w:t>
      </w:r>
      <w:r w:rsidRPr="00CC71AE">
        <w:rPr>
          <w:rFonts w:ascii="Arial" w:hAnsi="Arial" w:cs="Arial"/>
          <w:szCs w:val="24"/>
          <w:lang w:eastAsia="en-US"/>
        </w:rPr>
        <w:t xml:space="preserve"> (</w:t>
      </w:r>
      <w:r w:rsidR="00DE3D94" w:rsidRPr="00CC71AE">
        <w:rPr>
          <w:rFonts w:ascii="Arial" w:hAnsi="Arial" w:cs="Arial"/>
          <w:szCs w:val="24"/>
          <w:lang w:eastAsia="en-US"/>
        </w:rPr>
        <w:t>5</w:t>
      </w:r>
      <w:r w:rsidRPr="00CC71AE">
        <w:rPr>
          <w:rFonts w:ascii="Arial" w:hAnsi="Arial" w:cs="Arial"/>
          <w:szCs w:val="24"/>
          <w:lang w:eastAsia="en-US"/>
        </w:rPr>
        <w:t xml:space="preserve">%) cases of </w:t>
      </w:r>
      <w:r w:rsidRPr="00CC71AE">
        <w:rPr>
          <w:rFonts w:ascii="Arial" w:hAnsi="Arial" w:cs="Arial"/>
          <w:i/>
          <w:szCs w:val="24"/>
          <w:lang w:eastAsia="en-US"/>
        </w:rPr>
        <w:t>S</w:t>
      </w:r>
      <w:r w:rsidRPr="00CC71AE">
        <w:rPr>
          <w:rFonts w:ascii="Arial" w:hAnsi="Arial" w:cs="Arial"/>
          <w:szCs w:val="24"/>
          <w:lang w:eastAsia="en-US"/>
        </w:rPr>
        <w:t xml:space="preserve">. </w:t>
      </w:r>
      <w:proofErr w:type="spellStart"/>
      <w:r w:rsidRPr="00CC71AE">
        <w:rPr>
          <w:rFonts w:ascii="Arial" w:hAnsi="Arial" w:cs="Arial"/>
          <w:szCs w:val="24"/>
          <w:lang w:eastAsia="en-US"/>
        </w:rPr>
        <w:t>Enteritidis</w:t>
      </w:r>
      <w:proofErr w:type="spellEnd"/>
      <w:r w:rsidRPr="00CC71AE">
        <w:rPr>
          <w:rFonts w:ascii="Arial" w:hAnsi="Arial" w:cs="Arial"/>
          <w:szCs w:val="24"/>
          <w:lang w:eastAsia="en-US"/>
        </w:rPr>
        <w:t xml:space="preserve"> that appeared to be locally acquired and these were interviewed to determine possible risk factors for the cause of illness</w:t>
      </w:r>
      <w:r w:rsidR="002D1C7C" w:rsidRPr="00CC71AE">
        <w:rPr>
          <w:rFonts w:ascii="Arial" w:hAnsi="Arial" w:cs="Arial"/>
          <w:szCs w:val="24"/>
          <w:lang w:eastAsia="en-US"/>
        </w:rPr>
        <w:t>,</w:t>
      </w:r>
      <w:r w:rsidRPr="00CC71AE">
        <w:rPr>
          <w:rFonts w:ascii="Arial" w:hAnsi="Arial" w:cs="Arial"/>
          <w:szCs w:val="24"/>
          <w:lang w:eastAsia="en-US"/>
        </w:rPr>
        <w:t xml:space="preserve"> but no common source was identified. </w:t>
      </w:r>
    </w:p>
    <w:p w:rsidR="008A3DEC" w:rsidRPr="00CC71AE" w:rsidRDefault="001E5EF0" w:rsidP="00A24D80">
      <w:pPr>
        <w:pStyle w:val="BodyText"/>
        <w:spacing w:before="120" w:line="360" w:lineRule="auto"/>
        <w:rPr>
          <w:rFonts w:ascii="Arial" w:hAnsi="Arial" w:cs="Arial"/>
        </w:rPr>
      </w:pPr>
      <w:r w:rsidRPr="00CC71AE">
        <w:rPr>
          <w:rFonts w:ascii="Arial" w:hAnsi="Arial" w:cs="Arial"/>
        </w:rPr>
        <w:t xml:space="preserve">Notifications for </w:t>
      </w:r>
      <w:r w:rsidRPr="00CC71AE">
        <w:rPr>
          <w:rFonts w:ascii="Arial" w:hAnsi="Arial" w:cs="Arial"/>
          <w:i/>
        </w:rPr>
        <w:t>S</w:t>
      </w:r>
      <w:r w:rsidRPr="00CC71AE">
        <w:rPr>
          <w:rFonts w:ascii="Arial" w:hAnsi="Arial" w:cs="Arial"/>
        </w:rPr>
        <w:t xml:space="preserve">. </w:t>
      </w:r>
      <w:proofErr w:type="spellStart"/>
      <w:r w:rsidR="00BA48F8" w:rsidRPr="00CC71AE">
        <w:rPr>
          <w:rFonts w:ascii="Arial" w:hAnsi="Arial" w:cs="Arial"/>
        </w:rPr>
        <w:t>Kiambu</w:t>
      </w:r>
      <w:proofErr w:type="spellEnd"/>
      <w:r w:rsidRPr="00CC71AE">
        <w:rPr>
          <w:rFonts w:ascii="Arial" w:hAnsi="Arial" w:cs="Arial"/>
          <w:i/>
        </w:rPr>
        <w:t>, S</w:t>
      </w:r>
      <w:r w:rsidR="002270B0" w:rsidRPr="00CC71AE">
        <w:rPr>
          <w:rFonts w:ascii="Arial" w:hAnsi="Arial" w:cs="Arial"/>
        </w:rPr>
        <w:t xml:space="preserve">. Virchow </w:t>
      </w:r>
      <w:r w:rsidRPr="00CC71AE">
        <w:rPr>
          <w:rFonts w:ascii="Arial" w:hAnsi="Arial" w:cs="Arial"/>
        </w:rPr>
        <w:t xml:space="preserve">and </w:t>
      </w:r>
      <w:r w:rsidRPr="00CC71AE">
        <w:rPr>
          <w:rFonts w:ascii="Arial" w:hAnsi="Arial" w:cs="Arial"/>
          <w:i/>
        </w:rPr>
        <w:t>S</w:t>
      </w:r>
      <w:r w:rsidRPr="00CC71AE">
        <w:rPr>
          <w:rFonts w:ascii="Arial" w:hAnsi="Arial" w:cs="Arial"/>
        </w:rPr>
        <w:t xml:space="preserve">. </w:t>
      </w:r>
      <w:r w:rsidR="00BA48F8" w:rsidRPr="00CC71AE">
        <w:rPr>
          <w:rFonts w:ascii="Arial" w:hAnsi="Arial" w:cs="Arial"/>
        </w:rPr>
        <w:t>Stanley</w:t>
      </w:r>
      <w:r w:rsidR="002270B0" w:rsidRPr="00CC71AE">
        <w:rPr>
          <w:rFonts w:ascii="Arial" w:hAnsi="Arial" w:cs="Arial"/>
        </w:rPr>
        <w:t xml:space="preserve"> </w:t>
      </w:r>
      <w:r w:rsidRPr="00CC71AE">
        <w:rPr>
          <w:rFonts w:ascii="Arial" w:hAnsi="Arial" w:cs="Arial"/>
        </w:rPr>
        <w:t>w</w:t>
      </w:r>
      <w:r w:rsidR="00BA48F8" w:rsidRPr="00CC71AE">
        <w:rPr>
          <w:rFonts w:ascii="Arial" w:hAnsi="Arial" w:cs="Arial"/>
        </w:rPr>
        <w:t>ere substantially higher in 2015</w:t>
      </w:r>
      <w:r w:rsidRPr="00CC71AE">
        <w:rPr>
          <w:rFonts w:ascii="Arial" w:hAnsi="Arial" w:cs="Arial"/>
        </w:rPr>
        <w:t xml:space="preserve"> compared to th</w:t>
      </w:r>
      <w:r w:rsidR="00D57FE0">
        <w:rPr>
          <w:rFonts w:ascii="Arial" w:hAnsi="Arial" w:cs="Arial"/>
        </w:rPr>
        <w:t>e five year mean. Most cases of</w:t>
      </w:r>
      <w:r w:rsidR="002270B0" w:rsidRPr="00CC71AE">
        <w:rPr>
          <w:rFonts w:ascii="Arial" w:hAnsi="Arial" w:cs="Arial"/>
        </w:rPr>
        <w:t xml:space="preserve"> </w:t>
      </w:r>
      <w:r w:rsidR="00BA48F8" w:rsidRPr="00CC71AE">
        <w:rPr>
          <w:rFonts w:ascii="Arial" w:hAnsi="Arial" w:cs="Arial"/>
          <w:i/>
        </w:rPr>
        <w:t>S</w:t>
      </w:r>
      <w:r w:rsidR="00BA48F8" w:rsidRPr="00CC71AE">
        <w:rPr>
          <w:rFonts w:ascii="Arial" w:hAnsi="Arial" w:cs="Arial"/>
        </w:rPr>
        <w:t xml:space="preserve">. </w:t>
      </w:r>
      <w:proofErr w:type="spellStart"/>
      <w:r w:rsidR="00BA48F8" w:rsidRPr="00CC71AE">
        <w:rPr>
          <w:rFonts w:ascii="Arial" w:hAnsi="Arial" w:cs="Arial"/>
        </w:rPr>
        <w:t>Kiambu</w:t>
      </w:r>
      <w:proofErr w:type="spellEnd"/>
      <w:r w:rsidR="00BA48F8" w:rsidRPr="00CC71AE">
        <w:rPr>
          <w:rFonts w:ascii="Arial" w:hAnsi="Arial" w:cs="Arial"/>
        </w:rPr>
        <w:t xml:space="preserve"> and </w:t>
      </w:r>
      <w:r w:rsidR="00BA48F8" w:rsidRPr="00CC71AE">
        <w:rPr>
          <w:rFonts w:ascii="Arial" w:hAnsi="Arial" w:cs="Arial"/>
          <w:i/>
        </w:rPr>
        <w:t>S</w:t>
      </w:r>
      <w:r w:rsidR="00BA48F8" w:rsidRPr="00CC71AE">
        <w:rPr>
          <w:rFonts w:ascii="Arial" w:hAnsi="Arial" w:cs="Arial"/>
        </w:rPr>
        <w:t xml:space="preserve">. Virchow </w:t>
      </w:r>
      <w:r w:rsidRPr="00CC71AE">
        <w:rPr>
          <w:rFonts w:ascii="Arial" w:hAnsi="Arial" w:cs="Arial"/>
        </w:rPr>
        <w:t xml:space="preserve">acquired their illness in Western Australia and </w:t>
      </w:r>
      <w:r w:rsidR="00BA48F8" w:rsidRPr="00CC71AE">
        <w:rPr>
          <w:rFonts w:ascii="Arial" w:hAnsi="Arial" w:cs="Arial"/>
        </w:rPr>
        <w:t xml:space="preserve">most cases of </w:t>
      </w:r>
      <w:r w:rsidR="00BA48F8" w:rsidRPr="00CC71AE">
        <w:rPr>
          <w:rFonts w:ascii="Arial" w:hAnsi="Arial" w:cs="Arial"/>
          <w:i/>
        </w:rPr>
        <w:t>S</w:t>
      </w:r>
      <w:r w:rsidR="00D57FE0">
        <w:rPr>
          <w:rFonts w:ascii="Arial" w:hAnsi="Arial" w:cs="Arial"/>
        </w:rPr>
        <w:t>. Stanley</w:t>
      </w:r>
      <w:r w:rsidR="00BA48F8" w:rsidRPr="00CC71AE">
        <w:rPr>
          <w:rFonts w:ascii="Arial" w:hAnsi="Arial" w:cs="Arial"/>
        </w:rPr>
        <w:t xml:space="preserve"> acquired their illness overseas</w:t>
      </w:r>
      <w:r w:rsidRPr="00CC71AE">
        <w:rPr>
          <w:rFonts w:ascii="Arial" w:hAnsi="Arial" w:cs="Arial"/>
        </w:rPr>
        <w:t xml:space="preserve">. </w:t>
      </w:r>
    </w:p>
    <w:p w:rsidR="008A3DEC" w:rsidRPr="00CC71AE" w:rsidRDefault="008A3DEC">
      <w:pPr>
        <w:pStyle w:val="Caption"/>
        <w:spacing w:before="0" w:line="240" w:lineRule="auto"/>
        <w:ind w:left="0" w:right="44" w:firstLine="0"/>
        <w:rPr>
          <w:rFonts w:cs="Arial"/>
          <w:sz w:val="24"/>
          <w:szCs w:val="24"/>
        </w:rPr>
      </w:pPr>
      <w:bookmarkStart w:id="435" w:name="_Ref289866467"/>
      <w:bookmarkStart w:id="436" w:name="_Toc319059547"/>
      <w:bookmarkStart w:id="437" w:name="_Toc319059567"/>
      <w:bookmarkStart w:id="438" w:name="_Toc322523506"/>
      <w:bookmarkStart w:id="439" w:name="_Ref257380404"/>
      <w:bookmarkStart w:id="440" w:name="_Toc194468024"/>
      <w:bookmarkStart w:id="441" w:name="_Toc194468149"/>
      <w:bookmarkStart w:id="442" w:name="_Toc195082190"/>
      <w:bookmarkStart w:id="443" w:name="_Toc198628879"/>
      <w:bookmarkStart w:id="444" w:name="_Toc225753578"/>
      <w:bookmarkStart w:id="445" w:name="_Toc225753677"/>
      <w:bookmarkStart w:id="446" w:name="_Toc225908747"/>
      <w:bookmarkStart w:id="447" w:name="_Toc225932603"/>
      <w:bookmarkStart w:id="448" w:name="_Toc226267849"/>
      <w:bookmarkStart w:id="449" w:name="_Toc226271682"/>
      <w:bookmarkStart w:id="450" w:name="_Toc226271782"/>
      <w:bookmarkStart w:id="451" w:name="_Toc257794052"/>
      <w:bookmarkStart w:id="452" w:name="_Toc257801617"/>
    </w:p>
    <w:p w:rsidR="001E5EF0" w:rsidRPr="00CC71AE" w:rsidRDefault="001E5EF0" w:rsidP="0025503F">
      <w:pPr>
        <w:pStyle w:val="Caption"/>
        <w:spacing w:before="0" w:line="240" w:lineRule="auto"/>
        <w:ind w:left="0" w:firstLine="0"/>
        <w:rPr>
          <w:rFonts w:cs="Arial"/>
          <w:sz w:val="24"/>
          <w:szCs w:val="24"/>
        </w:rPr>
      </w:pPr>
      <w:bookmarkStart w:id="453" w:name="_Toc449448050"/>
      <w:bookmarkEnd w:id="435"/>
      <w:bookmarkEnd w:id="436"/>
      <w:bookmarkEnd w:id="437"/>
      <w:bookmarkEnd w:id="438"/>
      <w:proofErr w:type="gramStart"/>
      <w:r w:rsidRPr="00CC71AE">
        <w:rPr>
          <w:sz w:val="24"/>
          <w:szCs w:val="24"/>
        </w:rPr>
        <w:t xml:space="preserve">Table </w:t>
      </w:r>
      <w:r w:rsidR="00310AE9" w:rsidRPr="00CC71AE">
        <w:rPr>
          <w:sz w:val="24"/>
          <w:szCs w:val="24"/>
        </w:rPr>
        <w:fldChar w:fldCharType="begin"/>
      </w:r>
      <w:r w:rsidRPr="00CC71AE">
        <w:rPr>
          <w:sz w:val="24"/>
          <w:szCs w:val="24"/>
        </w:rPr>
        <w:instrText xml:space="preserve"> SEQ Table \* ARABIC </w:instrText>
      </w:r>
      <w:r w:rsidR="00310AE9" w:rsidRPr="00CC71AE">
        <w:rPr>
          <w:sz w:val="24"/>
          <w:szCs w:val="24"/>
        </w:rPr>
        <w:fldChar w:fldCharType="separate"/>
      </w:r>
      <w:r w:rsidR="006B510E">
        <w:rPr>
          <w:noProof/>
          <w:sz w:val="24"/>
          <w:szCs w:val="24"/>
        </w:rPr>
        <w:t>1</w:t>
      </w:r>
      <w:r w:rsidR="00310AE9" w:rsidRPr="00CC71AE">
        <w:rPr>
          <w:sz w:val="24"/>
          <w:szCs w:val="24"/>
        </w:rPr>
        <w:fldChar w:fldCharType="end"/>
      </w:r>
      <w:r w:rsidRPr="00CC71AE">
        <w:rPr>
          <w:rFonts w:cs="Arial"/>
          <w:sz w:val="24"/>
          <w:szCs w:val="24"/>
        </w:rPr>
        <w:t>.</w:t>
      </w:r>
      <w:proofErr w:type="gramEnd"/>
      <w:r w:rsidRPr="00CC71AE">
        <w:rPr>
          <w:rFonts w:cs="Arial"/>
          <w:sz w:val="24"/>
          <w:szCs w:val="24"/>
        </w:rPr>
        <w:t xml:space="preserve"> Number and proportion of the top 10 </w:t>
      </w:r>
      <w:r w:rsidRPr="00CC71AE">
        <w:rPr>
          <w:rFonts w:cs="Arial"/>
          <w:i/>
          <w:sz w:val="24"/>
          <w:szCs w:val="24"/>
        </w:rPr>
        <w:t>Salmonella</w:t>
      </w:r>
      <w:r w:rsidR="006E486A" w:rsidRPr="00CC71AE">
        <w:rPr>
          <w:rFonts w:cs="Arial"/>
          <w:sz w:val="24"/>
          <w:szCs w:val="24"/>
        </w:rPr>
        <w:t xml:space="preserve"> serotypes notified in WA, 201</w:t>
      </w:r>
      <w:r w:rsidR="003B760B" w:rsidRPr="00CC71AE">
        <w:rPr>
          <w:rFonts w:cs="Arial"/>
          <w:sz w:val="24"/>
          <w:szCs w:val="24"/>
        </w:rPr>
        <w:t>5</w:t>
      </w:r>
      <w:r w:rsidRPr="00CC71AE">
        <w:rPr>
          <w:rFonts w:cs="Arial"/>
          <w:sz w:val="24"/>
          <w:szCs w:val="24"/>
        </w:rPr>
        <w:t>, with comparison to the 5-year average</w:t>
      </w:r>
      <w:bookmarkEnd w:id="453"/>
    </w:p>
    <w:p w:rsidR="008A3DEC" w:rsidRPr="00CC71AE" w:rsidRDefault="001D3DD7" w:rsidP="006E486A">
      <w:pPr>
        <w:spacing w:after="0"/>
        <w:jc w:val="center"/>
      </w:pPr>
      <w:r w:rsidRPr="001D3DD7">
        <w:rPr>
          <w:noProof/>
          <w:lang w:eastAsia="en-AU"/>
        </w:rPr>
        <w:drawing>
          <wp:inline distT="0" distB="0" distL="0" distR="0" wp14:anchorId="64F4E8D1" wp14:editId="22947B56">
            <wp:extent cx="5695315" cy="216106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5315" cy="2161065"/>
                    </a:xfrm>
                    <a:prstGeom prst="rect">
                      <a:avLst/>
                    </a:prstGeom>
                    <a:noFill/>
                    <a:ln>
                      <a:noFill/>
                    </a:ln>
                  </pic:spPr>
                </pic:pic>
              </a:graphicData>
            </a:graphic>
          </wp:inline>
        </w:drawing>
      </w:r>
    </w:p>
    <w:p w:rsidR="008A3DEC" w:rsidRPr="00CC71AE" w:rsidRDefault="001E5EF0" w:rsidP="0025503F">
      <w:pPr>
        <w:spacing w:before="120" w:after="0"/>
        <w:ind w:right="45"/>
        <w:rPr>
          <w:rFonts w:cs="Arial"/>
          <w:sz w:val="20"/>
          <w:szCs w:val="20"/>
        </w:rPr>
      </w:pPr>
      <w:r w:rsidRPr="00CC71AE">
        <w:rPr>
          <w:rFonts w:cs="Arial"/>
          <w:sz w:val="18"/>
          <w:szCs w:val="18"/>
        </w:rPr>
        <w:t>*</w:t>
      </w:r>
      <w:r w:rsidRPr="00CC71AE">
        <w:rPr>
          <w:rFonts w:cs="Arial"/>
          <w:sz w:val="20"/>
          <w:szCs w:val="20"/>
        </w:rPr>
        <w:t xml:space="preserve">Percentage of total </w:t>
      </w:r>
      <w:r w:rsidRPr="00CC71AE">
        <w:rPr>
          <w:rFonts w:cs="Arial"/>
          <w:i/>
          <w:sz w:val="20"/>
          <w:szCs w:val="20"/>
        </w:rPr>
        <w:t>Salmonella</w:t>
      </w:r>
      <w:r w:rsidR="00B8414D" w:rsidRPr="00CC71AE">
        <w:rPr>
          <w:rFonts w:cs="Arial"/>
          <w:sz w:val="20"/>
          <w:szCs w:val="20"/>
        </w:rPr>
        <w:t xml:space="preserve"> cases notified in 2015</w:t>
      </w:r>
    </w:p>
    <w:p w:rsidR="008A3DEC" w:rsidRPr="00CC71AE" w:rsidRDefault="001E5EF0" w:rsidP="001D3DD7">
      <w:pPr>
        <w:tabs>
          <w:tab w:val="left" w:pos="3030"/>
        </w:tabs>
        <w:spacing w:after="240"/>
        <w:ind w:right="45"/>
      </w:pPr>
      <w:r w:rsidRPr="00CC71AE">
        <w:rPr>
          <w:sz w:val="20"/>
          <w:szCs w:val="20"/>
          <w:vertAlign w:val="superscript"/>
        </w:rPr>
        <w:t>‡</w:t>
      </w:r>
      <w:r w:rsidRPr="00CC71AE">
        <w:rPr>
          <w:sz w:val="20"/>
          <w:szCs w:val="20"/>
        </w:rPr>
        <w:t xml:space="preserve">Ratio of the </w:t>
      </w:r>
      <w:r w:rsidR="006E486A" w:rsidRPr="00CC71AE">
        <w:rPr>
          <w:sz w:val="20"/>
          <w:szCs w:val="20"/>
        </w:rPr>
        <w:t>number of reported cases in 201</w:t>
      </w:r>
      <w:r w:rsidR="00B8414D" w:rsidRPr="00CC71AE">
        <w:rPr>
          <w:sz w:val="20"/>
          <w:szCs w:val="20"/>
        </w:rPr>
        <w:t>5</w:t>
      </w:r>
      <w:r w:rsidRPr="00CC71AE">
        <w:rPr>
          <w:sz w:val="20"/>
          <w:szCs w:val="20"/>
        </w:rPr>
        <w:t xml:space="preserve"> compar</w:t>
      </w:r>
      <w:r w:rsidR="00B8414D" w:rsidRPr="00CC71AE">
        <w:rPr>
          <w:sz w:val="20"/>
          <w:szCs w:val="20"/>
        </w:rPr>
        <w:t>ed to the five year mean of 2010-2014</w:t>
      </w:r>
      <w:r w:rsidRPr="00CC71AE">
        <w:t>.</w:t>
      </w:r>
      <w:r w:rsidRPr="00CC71AE">
        <w:tab/>
      </w:r>
      <w:bookmarkStart w:id="454" w:name="_Ref289866500"/>
      <w:bookmarkStart w:id="455" w:name="_Toc291846685"/>
      <w:bookmarkStart w:id="456" w:name="_Toc322524512"/>
      <w:bookmarkStart w:id="457" w:name="_Toc322528220"/>
    </w:p>
    <w:p w:rsidR="008A3DEC" w:rsidRPr="00CC71AE" w:rsidRDefault="009A4720">
      <w:pPr>
        <w:pStyle w:val="Caption"/>
        <w:spacing w:line="240" w:lineRule="auto"/>
        <w:ind w:right="44"/>
        <w:rPr>
          <w:sz w:val="24"/>
          <w:szCs w:val="24"/>
        </w:rPr>
      </w:pPr>
      <w:bookmarkStart w:id="458" w:name="_Ref289866522"/>
      <w:bookmarkStart w:id="459" w:name="_Toc291846686"/>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4"/>
      <w:bookmarkEnd w:id="455"/>
      <w:bookmarkEnd w:id="456"/>
      <w:bookmarkEnd w:id="457"/>
      <w:r w:rsidRPr="00CC71AE">
        <w:rPr>
          <w:noProof/>
          <w:sz w:val="24"/>
          <w:szCs w:val="24"/>
          <w:lang w:eastAsia="en-AU"/>
        </w:rPr>
        <w:lastRenderedPageBreak/>
        <w:drawing>
          <wp:inline distT="0" distB="0" distL="0" distR="0" wp14:anchorId="354C4AD0" wp14:editId="4ADEECB9">
            <wp:extent cx="5346105" cy="2821814"/>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6798" cy="2822180"/>
                    </a:xfrm>
                    <a:prstGeom prst="rect">
                      <a:avLst/>
                    </a:prstGeom>
                    <a:noFill/>
                  </pic:spPr>
                </pic:pic>
              </a:graphicData>
            </a:graphic>
          </wp:inline>
        </w:drawing>
      </w:r>
    </w:p>
    <w:p w:rsidR="00AE445D" w:rsidRDefault="001E5EF0" w:rsidP="000C0BFA">
      <w:pPr>
        <w:pStyle w:val="Caption"/>
        <w:spacing w:line="240" w:lineRule="auto"/>
        <w:ind w:left="0" w:right="44" w:firstLine="0"/>
        <w:rPr>
          <w:rFonts w:cs="Arial"/>
          <w:sz w:val="24"/>
          <w:szCs w:val="24"/>
          <w:lang w:val="en-US"/>
        </w:rPr>
      </w:pPr>
      <w:bookmarkStart w:id="460" w:name="_Toc322524513"/>
      <w:bookmarkStart w:id="461" w:name="_Toc322528221"/>
      <w:bookmarkStart w:id="462" w:name="_Toc449448061"/>
      <w:proofErr w:type="gramStart"/>
      <w:r w:rsidRPr="00CC71AE">
        <w:rPr>
          <w:sz w:val="24"/>
          <w:szCs w:val="24"/>
        </w:rPr>
        <w:t xml:space="preserve">Figure </w:t>
      </w:r>
      <w:r w:rsidR="00310AE9" w:rsidRPr="00CC71AE">
        <w:rPr>
          <w:sz w:val="24"/>
          <w:szCs w:val="24"/>
        </w:rPr>
        <w:fldChar w:fldCharType="begin"/>
      </w:r>
      <w:r w:rsidRPr="00CC71AE">
        <w:rPr>
          <w:sz w:val="24"/>
          <w:szCs w:val="24"/>
        </w:rPr>
        <w:instrText xml:space="preserve"> SEQ Figure \* ARABIC </w:instrText>
      </w:r>
      <w:r w:rsidR="00310AE9" w:rsidRPr="00CC71AE">
        <w:rPr>
          <w:sz w:val="24"/>
          <w:szCs w:val="24"/>
        </w:rPr>
        <w:fldChar w:fldCharType="separate"/>
      </w:r>
      <w:r w:rsidR="006B510E">
        <w:rPr>
          <w:noProof/>
          <w:sz w:val="24"/>
          <w:szCs w:val="24"/>
        </w:rPr>
        <w:t>8</w:t>
      </w:r>
      <w:r w:rsidR="00310AE9" w:rsidRPr="00CC71AE">
        <w:rPr>
          <w:sz w:val="24"/>
          <w:szCs w:val="24"/>
        </w:rPr>
        <w:fldChar w:fldCharType="end"/>
      </w:r>
      <w:bookmarkEnd w:id="458"/>
      <w:r w:rsidRPr="00CC71AE">
        <w:rPr>
          <w:sz w:val="24"/>
          <w:szCs w:val="24"/>
        </w:rPr>
        <w:t>.</w:t>
      </w:r>
      <w:proofErr w:type="gramEnd"/>
      <w:r w:rsidRPr="00CC71AE">
        <w:rPr>
          <w:sz w:val="24"/>
          <w:szCs w:val="24"/>
        </w:rPr>
        <w:t xml:space="preserve"> </w:t>
      </w:r>
      <w:r w:rsidRPr="00CC71AE">
        <w:rPr>
          <w:rFonts w:cs="Arial"/>
          <w:sz w:val="24"/>
          <w:szCs w:val="24"/>
          <w:lang w:val="en-US"/>
        </w:rPr>
        <w:t xml:space="preserve">Proportion of salmonellosis cases acquired </w:t>
      </w:r>
      <w:r w:rsidR="009A4720" w:rsidRPr="00CC71AE">
        <w:rPr>
          <w:rFonts w:cs="Arial"/>
          <w:sz w:val="24"/>
          <w:szCs w:val="24"/>
          <w:lang w:val="en-US"/>
        </w:rPr>
        <w:t>overseas, by year of onset, 2010</w:t>
      </w:r>
      <w:r w:rsidRPr="00CC71AE">
        <w:rPr>
          <w:rFonts w:cs="Arial"/>
          <w:sz w:val="24"/>
          <w:szCs w:val="24"/>
          <w:lang w:val="en-US"/>
        </w:rPr>
        <w:t xml:space="preserve"> to 201</w:t>
      </w:r>
      <w:bookmarkStart w:id="463" w:name="_Toc322522654"/>
      <w:bookmarkStart w:id="464" w:name="_Toc327358403"/>
      <w:bookmarkStart w:id="465" w:name="_Toc319061335"/>
      <w:bookmarkEnd w:id="459"/>
      <w:bookmarkEnd w:id="460"/>
      <w:bookmarkEnd w:id="461"/>
      <w:r w:rsidR="009A4720" w:rsidRPr="00CC71AE">
        <w:rPr>
          <w:rFonts w:cs="Arial"/>
          <w:sz w:val="24"/>
          <w:szCs w:val="24"/>
          <w:lang w:val="en-US"/>
        </w:rPr>
        <w:t>5</w:t>
      </w:r>
      <w:bookmarkEnd w:id="462"/>
    </w:p>
    <w:p w:rsidR="00DD0E0B" w:rsidRPr="00CC71AE" w:rsidRDefault="00DD0E0B" w:rsidP="001D3DD7">
      <w:pPr>
        <w:pStyle w:val="Heading1"/>
        <w:keepLines w:val="0"/>
        <w:numPr>
          <w:ilvl w:val="1"/>
          <w:numId w:val="21"/>
        </w:numPr>
        <w:tabs>
          <w:tab w:val="clear" w:pos="792"/>
        </w:tabs>
        <w:spacing w:before="360" w:after="240" w:line="300" w:lineRule="atLeast"/>
        <w:ind w:left="425" w:hanging="431"/>
        <w:rPr>
          <w:color w:val="000000"/>
          <w:sz w:val="28"/>
        </w:rPr>
      </w:pPr>
      <w:bookmarkStart w:id="466" w:name="_Toc194377032"/>
      <w:bookmarkStart w:id="467" w:name="_Toc194467990"/>
      <w:bookmarkStart w:id="468" w:name="_Toc194469185"/>
      <w:bookmarkStart w:id="469" w:name="_Toc194469315"/>
      <w:bookmarkStart w:id="470" w:name="_Toc194469773"/>
      <w:bookmarkStart w:id="471" w:name="_Toc194469853"/>
      <w:bookmarkStart w:id="472" w:name="_Toc194477560"/>
      <w:bookmarkStart w:id="473" w:name="_Toc194477651"/>
      <w:bookmarkStart w:id="474" w:name="_Toc195078767"/>
      <w:bookmarkStart w:id="475" w:name="_Toc195078899"/>
      <w:bookmarkStart w:id="476" w:name="_Toc195082117"/>
      <w:bookmarkStart w:id="477" w:name="_Toc198628842"/>
      <w:bookmarkStart w:id="478" w:name="_Toc225753225"/>
      <w:bookmarkStart w:id="479" w:name="_Toc225908697"/>
      <w:bookmarkStart w:id="480" w:name="_Toc225908816"/>
      <w:bookmarkStart w:id="481" w:name="_Toc225909028"/>
      <w:bookmarkStart w:id="482" w:name="_Toc225932723"/>
      <w:bookmarkStart w:id="483" w:name="_Toc226266829"/>
      <w:bookmarkStart w:id="484" w:name="_Toc257192831"/>
      <w:bookmarkStart w:id="485" w:name="_Toc257793851"/>
      <w:bookmarkStart w:id="486" w:name="_Toc257801558"/>
      <w:bookmarkStart w:id="487" w:name="_Toc291854972"/>
      <w:bookmarkStart w:id="488" w:name="_Toc319061336"/>
      <w:bookmarkStart w:id="489" w:name="_Toc322522655"/>
      <w:bookmarkStart w:id="490" w:name="_Toc327358404"/>
      <w:bookmarkStart w:id="491" w:name="_Toc449448032"/>
      <w:r w:rsidRPr="00CC71AE">
        <w:rPr>
          <w:color w:val="000000"/>
          <w:sz w:val="28"/>
        </w:rPr>
        <w:t>Rotavirus</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Pr="00CC71AE">
        <w:rPr>
          <w:color w:val="000000"/>
          <w:sz w:val="28"/>
        </w:rPr>
        <w:t xml:space="preserve"> infection</w:t>
      </w:r>
      <w:bookmarkEnd w:id="487"/>
      <w:bookmarkEnd w:id="488"/>
      <w:bookmarkEnd w:id="489"/>
      <w:bookmarkEnd w:id="490"/>
      <w:bookmarkEnd w:id="491"/>
    </w:p>
    <w:p w:rsidR="00DD0E0B" w:rsidRPr="00CC71AE" w:rsidRDefault="00DD0E0B" w:rsidP="00DD0E0B">
      <w:pPr>
        <w:pStyle w:val="Caption"/>
        <w:spacing w:line="360" w:lineRule="auto"/>
        <w:ind w:left="0" w:firstLine="0"/>
        <w:rPr>
          <w:rFonts w:cs="Arial"/>
          <w:b w:val="0"/>
          <w:sz w:val="24"/>
          <w:szCs w:val="24"/>
        </w:rPr>
      </w:pPr>
      <w:r w:rsidRPr="00CC71AE">
        <w:rPr>
          <w:rFonts w:cs="Arial"/>
          <w:b w:val="0"/>
          <w:sz w:val="24"/>
          <w:szCs w:val="24"/>
        </w:rPr>
        <w:t xml:space="preserve">There were 599 cases of rotavirus infection in WA in 2015 (23.1 per 100 000 population), making rotavirus the </w:t>
      </w:r>
      <w:r>
        <w:rPr>
          <w:rFonts w:cs="Arial"/>
          <w:b w:val="0"/>
          <w:sz w:val="24"/>
          <w:szCs w:val="24"/>
        </w:rPr>
        <w:t>third</w:t>
      </w:r>
      <w:r w:rsidRPr="00CC71AE">
        <w:rPr>
          <w:rFonts w:cs="Arial"/>
          <w:b w:val="0"/>
          <w:sz w:val="24"/>
          <w:szCs w:val="24"/>
        </w:rPr>
        <w:t xml:space="preserve"> most commonly notified enteric infection. The notification rate in 2015 was 55% higher than</w:t>
      </w:r>
      <w:r w:rsidR="007D6DB5">
        <w:rPr>
          <w:rFonts w:cs="Arial"/>
          <w:b w:val="0"/>
          <w:sz w:val="24"/>
          <w:szCs w:val="24"/>
        </w:rPr>
        <w:t xml:space="preserve"> the</w:t>
      </w:r>
      <w:r w:rsidRPr="00CC71AE">
        <w:rPr>
          <w:rFonts w:cs="Arial"/>
          <w:b w:val="0"/>
          <w:sz w:val="24"/>
          <w:szCs w:val="24"/>
        </w:rPr>
        <w:t xml:space="preserve"> previous three year average of 14.9 cases</w:t>
      </w:r>
      <w:r w:rsidR="007D6DB5">
        <w:rPr>
          <w:rFonts w:cs="Arial"/>
          <w:b w:val="0"/>
          <w:sz w:val="24"/>
          <w:szCs w:val="24"/>
        </w:rPr>
        <w:t xml:space="preserve"> per 100 000 population</w:t>
      </w:r>
      <w:r w:rsidRPr="00CC71AE">
        <w:rPr>
          <w:rFonts w:cs="Arial"/>
          <w:b w:val="0"/>
          <w:sz w:val="24"/>
          <w:szCs w:val="24"/>
        </w:rPr>
        <w:t xml:space="preserve"> (Appendix 1). Historically, rotavirus notifications typically peak</w:t>
      </w:r>
      <w:r w:rsidR="007D6DB5">
        <w:rPr>
          <w:rFonts w:cs="Arial"/>
          <w:b w:val="0"/>
          <w:sz w:val="24"/>
          <w:szCs w:val="24"/>
        </w:rPr>
        <w:t xml:space="preserve"> in the winter months (Figure 9</w:t>
      </w:r>
      <w:r w:rsidRPr="00CC71AE">
        <w:rPr>
          <w:rFonts w:cs="Arial"/>
          <w:b w:val="0"/>
          <w:sz w:val="24"/>
          <w:szCs w:val="24"/>
        </w:rPr>
        <w:t xml:space="preserve">) and in 2015 rotavirus notifications also followed this seasonal pattern. </w:t>
      </w:r>
    </w:p>
    <w:p w:rsidR="00DD0E0B" w:rsidRPr="00CC71AE" w:rsidRDefault="00DD0E0B" w:rsidP="001D3DD7">
      <w:pPr>
        <w:pStyle w:val="Caption"/>
        <w:spacing w:after="0" w:line="360" w:lineRule="auto"/>
        <w:ind w:left="0" w:firstLine="0"/>
        <w:rPr>
          <w:rFonts w:cs="Arial"/>
          <w:b w:val="0"/>
        </w:rPr>
      </w:pPr>
      <w:r w:rsidRPr="00CC71AE">
        <w:rPr>
          <w:rFonts w:cs="Arial"/>
          <w:b w:val="0"/>
          <w:sz w:val="24"/>
          <w:szCs w:val="24"/>
        </w:rPr>
        <w:t xml:space="preserve"> </w:t>
      </w:r>
      <w:r w:rsidRPr="00CC71AE">
        <w:rPr>
          <w:rFonts w:cs="Arial"/>
          <w:szCs w:val="24"/>
        </w:rPr>
        <w:t xml:space="preserve"> </w:t>
      </w:r>
      <w:bookmarkStart w:id="492" w:name="_Ref257381291"/>
      <w:bookmarkStart w:id="493" w:name="_Toc194468025"/>
      <w:bookmarkStart w:id="494" w:name="_Toc194468150"/>
      <w:bookmarkStart w:id="495" w:name="_Toc195082191"/>
      <w:bookmarkStart w:id="496" w:name="_Toc198628880"/>
      <w:bookmarkStart w:id="497" w:name="_Toc225753579"/>
      <w:bookmarkStart w:id="498" w:name="_Toc225753678"/>
      <w:bookmarkStart w:id="499" w:name="_Toc225908748"/>
      <w:bookmarkStart w:id="500" w:name="_Toc225932604"/>
      <w:bookmarkStart w:id="501" w:name="_Toc226267850"/>
      <w:bookmarkStart w:id="502" w:name="_Toc226271683"/>
      <w:bookmarkStart w:id="503" w:name="_Toc226271783"/>
      <w:bookmarkStart w:id="504" w:name="_Toc257192870"/>
      <w:bookmarkStart w:id="505" w:name="_Toc257794054"/>
      <w:bookmarkStart w:id="506" w:name="_Toc257801619"/>
      <w:r w:rsidRPr="00CC71AE">
        <w:rPr>
          <w:rFonts w:cs="Arial"/>
          <w:noProof/>
          <w:szCs w:val="24"/>
          <w:lang w:eastAsia="en-AU"/>
        </w:rPr>
        <w:drawing>
          <wp:inline distT="0" distB="0" distL="0" distR="0" wp14:anchorId="652C42E8" wp14:editId="6E0FA5FB">
            <wp:extent cx="5553435" cy="2685275"/>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3132" cy="2685129"/>
                    </a:xfrm>
                    <a:prstGeom prst="rect">
                      <a:avLst/>
                    </a:prstGeom>
                    <a:noFill/>
                  </pic:spPr>
                </pic:pic>
              </a:graphicData>
            </a:graphic>
          </wp:inline>
        </w:drawing>
      </w:r>
    </w:p>
    <w:p w:rsidR="00DD0E0B" w:rsidRPr="00CC71AE" w:rsidRDefault="00DD0E0B" w:rsidP="001D3DD7">
      <w:pPr>
        <w:pStyle w:val="Caption"/>
        <w:spacing w:before="0" w:line="240" w:lineRule="auto"/>
        <w:ind w:left="0" w:right="45" w:firstLine="0"/>
        <w:rPr>
          <w:sz w:val="24"/>
          <w:szCs w:val="24"/>
        </w:rPr>
      </w:pPr>
      <w:bookmarkStart w:id="507" w:name="_Ref351729045"/>
      <w:bookmarkStart w:id="508" w:name="_Toc291846687"/>
      <w:bookmarkStart w:id="509" w:name="_Toc322524518"/>
      <w:bookmarkStart w:id="510" w:name="_Toc322528226"/>
      <w:bookmarkStart w:id="511" w:name="_Toc449448062"/>
      <w:bookmarkEnd w:id="492"/>
      <w:proofErr w:type="gramStart"/>
      <w:r w:rsidRPr="00CC71AE">
        <w:rPr>
          <w:sz w:val="24"/>
          <w:szCs w:val="24"/>
        </w:rPr>
        <w:t xml:space="preserve">Figure </w:t>
      </w:r>
      <w:r w:rsidRPr="00CC71AE">
        <w:rPr>
          <w:sz w:val="24"/>
          <w:szCs w:val="24"/>
        </w:rPr>
        <w:fldChar w:fldCharType="begin"/>
      </w:r>
      <w:r w:rsidRPr="00CC71AE">
        <w:rPr>
          <w:sz w:val="24"/>
          <w:szCs w:val="24"/>
        </w:rPr>
        <w:instrText xml:space="preserve"> SEQ Figure \* ARABIC </w:instrText>
      </w:r>
      <w:r w:rsidRPr="00CC71AE">
        <w:rPr>
          <w:sz w:val="24"/>
          <w:szCs w:val="24"/>
        </w:rPr>
        <w:fldChar w:fldCharType="separate"/>
      </w:r>
      <w:r w:rsidR="006B510E">
        <w:rPr>
          <w:noProof/>
          <w:sz w:val="24"/>
          <w:szCs w:val="24"/>
        </w:rPr>
        <w:t>9</w:t>
      </w:r>
      <w:r w:rsidRPr="00CC71AE">
        <w:rPr>
          <w:sz w:val="24"/>
          <w:szCs w:val="24"/>
        </w:rPr>
        <w:fldChar w:fldCharType="end"/>
      </w:r>
      <w:bookmarkEnd w:id="507"/>
      <w:r w:rsidRPr="00CC71AE">
        <w:rPr>
          <w:sz w:val="24"/>
          <w:szCs w:val="24"/>
        </w:rPr>
        <w:t>.</w:t>
      </w:r>
      <w:proofErr w:type="gramEnd"/>
      <w:r w:rsidRPr="00CC71AE">
        <w:t xml:space="preserve"> </w:t>
      </w:r>
      <w:r w:rsidRPr="00CC71AE">
        <w:rPr>
          <w:sz w:val="24"/>
          <w:szCs w:val="24"/>
        </w:rPr>
        <w:t xml:space="preserve">Number of cases of rotavirus infection by year and month of onset, WA, 2010 to </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sidRPr="00CC71AE">
        <w:rPr>
          <w:sz w:val="24"/>
          <w:szCs w:val="24"/>
        </w:rPr>
        <w:t>201</w:t>
      </w:r>
      <w:bookmarkStart w:id="512" w:name="_Toc322524517"/>
      <w:bookmarkStart w:id="513" w:name="_Toc322528225"/>
      <w:bookmarkEnd w:id="508"/>
      <w:bookmarkEnd w:id="509"/>
      <w:bookmarkEnd w:id="510"/>
      <w:r w:rsidRPr="00CC71AE">
        <w:rPr>
          <w:sz w:val="24"/>
          <w:szCs w:val="24"/>
        </w:rPr>
        <w:t>5</w:t>
      </w:r>
      <w:bookmarkEnd w:id="511"/>
    </w:p>
    <w:p w:rsidR="00DD0E0B" w:rsidRPr="00CC71AE" w:rsidRDefault="00DD0E0B" w:rsidP="00DD0E0B">
      <w:pPr>
        <w:pStyle w:val="BodyText"/>
        <w:spacing w:line="360" w:lineRule="auto"/>
        <w:ind w:right="44"/>
        <w:rPr>
          <w:rFonts w:ascii="Arial" w:hAnsi="Arial" w:cs="Arial"/>
          <w:szCs w:val="24"/>
          <w:lang w:eastAsia="en-US"/>
        </w:rPr>
      </w:pPr>
      <w:bookmarkStart w:id="514" w:name="_Ref257381272"/>
      <w:bookmarkStart w:id="515" w:name="_Toc226267851"/>
      <w:bookmarkStart w:id="516" w:name="_Toc194468026"/>
      <w:bookmarkStart w:id="517" w:name="_Toc194468151"/>
      <w:bookmarkStart w:id="518" w:name="_Toc195082192"/>
      <w:bookmarkStart w:id="519" w:name="_Toc198628881"/>
      <w:bookmarkStart w:id="520" w:name="_Toc225753580"/>
      <w:bookmarkStart w:id="521" w:name="_Toc225753679"/>
      <w:bookmarkStart w:id="522" w:name="_Toc225908749"/>
      <w:bookmarkStart w:id="523" w:name="_Toc225932605"/>
      <w:bookmarkStart w:id="524" w:name="_Toc226271684"/>
      <w:bookmarkStart w:id="525" w:name="_Toc226271784"/>
      <w:bookmarkStart w:id="526" w:name="_Toc253739135"/>
      <w:bookmarkStart w:id="527" w:name="_Toc257192871"/>
      <w:bookmarkStart w:id="528" w:name="_Toc257794055"/>
      <w:bookmarkStart w:id="529" w:name="_Toc257801620"/>
      <w:bookmarkStart w:id="530" w:name="_Toc291846688"/>
      <w:bookmarkStart w:id="531" w:name="_Toc322524519"/>
      <w:bookmarkStart w:id="532" w:name="_Toc322528227"/>
      <w:bookmarkEnd w:id="512"/>
      <w:bookmarkEnd w:id="513"/>
      <w:r w:rsidRPr="00CC71AE">
        <w:rPr>
          <w:rFonts w:ascii="Arial" w:hAnsi="Arial" w:cs="Arial"/>
          <w:szCs w:val="24"/>
          <w:lang w:eastAsia="en-US"/>
        </w:rPr>
        <w:lastRenderedPageBreak/>
        <w:t>As in previous years, the age group with the highest rotavirus notification rate in 2015 was the &lt;1- 4 years group (205 cases per 100 000 population), the age cohort for which vaccination was available, followed by the oldest age group, the 80+ years group (55 cases pe</w:t>
      </w:r>
      <w:r w:rsidR="007D6DB5">
        <w:rPr>
          <w:rFonts w:ascii="Arial" w:hAnsi="Arial" w:cs="Arial"/>
          <w:szCs w:val="24"/>
          <w:lang w:eastAsia="en-US"/>
        </w:rPr>
        <w:t>r 100 000 population) (Figure 10</w:t>
      </w:r>
      <w:r w:rsidRPr="00CC71AE">
        <w:rPr>
          <w:rFonts w:ascii="Arial" w:hAnsi="Arial" w:cs="Arial"/>
          <w:szCs w:val="24"/>
          <w:lang w:eastAsia="en-US"/>
        </w:rPr>
        <w:t>). The overall notification rate was similar for females and males (23.6 and 22.6 per 100 000 population, respectively).</w:t>
      </w:r>
    </w:p>
    <w:p w:rsidR="00DD0E0B" w:rsidRPr="00CC71AE" w:rsidRDefault="00DD0E0B" w:rsidP="001D3DD7">
      <w:pPr>
        <w:pStyle w:val="Caption"/>
        <w:spacing w:after="0" w:line="240" w:lineRule="auto"/>
        <w:ind w:right="45"/>
        <w:rPr>
          <w:rFonts w:cs="Arial"/>
          <w:sz w:val="24"/>
          <w:szCs w:val="24"/>
        </w:rPr>
      </w:pPr>
      <w:r w:rsidRPr="00CC71AE">
        <w:rPr>
          <w:rFonts w:cs="Arial"/>
          <w:noProof/>
          <w:sz w:val="24"/>
          <w:szCs w:val="24"/>
          <w:lang w:eastAsia="en-AU"/>
        </w:rPr>
        <w:drawing>
          <wp:inline distT="0" distB="0" distL="0" distR="0" wp14:anchorId="695F7702" wp14:editId="0E656611">
            <wp:extent cx="5470840" cy="30162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3526" cy="3017760"/>
                    </a:xfrm>
                    <a:prstGeom prst="rect">
                      <a:avLst/>
                    </a:prstGeom>
                    <a:noFill/>
                  </pic:spPr>
                </pic:pic>
              </a:graphicData>
            </a:graphic>
          </wp:inline>
        </w:drawing>
      </w:r>
    </w:p>
    <w:p w:rsidR="00DD0E0B" w:rsidRPr="00CC71AE" w:rsidRDefault="00DD0E0B" w:rsidP="001D3DD7">
      <w:pPr>
        <w:pStyle w:val="Caption"/>
        <w:spacing w:after="240" w:line="360" w:lineRule="auto"/>
        <w:ind w:right="45"/>
        <w:rPr>
          <w:rStyle w:val="FooterChar"/>
        </w:rPr>
      </w:pPr>
      <w:bookmarkStart w:id="533" w:name="_Toc449448063"/>
      <w:proofErr w:type="gramStart"/>
      <w:r w:rsidRPr="00CC71AE">
        <w:rPr>
          <w:rFonts w:cs="Arial"/>
          <w:sz w:val="24"/>
          <w:szCs w:val="24"/>
        </w:rPr>
        <w:t xml:space="preserve">Figure </w:t>
      </w:r>
      <w:r w:rsidRPr="00CC71AE">
        <w:rPr>
          <w:rFonts w:cs="Arial"/>
          <w:sz w:val="24"/>
          <w:szCs w:val="24"/>
        </w:rPr>
        <w:fldChar w:fldCharType="begin"/>
      </w:r>
      <w:r w:rsidRPr="00CC71AE">
        <w:rPr>
          <w:rFonts w:cs="Arial"/>
          <w:sz w:val="24"/>
          <w:szCs w:val="24"/>
        </w:rPr>
        <w:instrText xml:space="preserve"> SEQ Figure \* ARABIC </w:instrText>
      </w:r>
      <w:r w:rsidRPr="00CC71AE">
        <w:rPr>
          <w:rFonts w:cs="Arial"/>
          <w:sz w:val="24"/>
          <w:szCs w:val="24"/>
        </w:rPr>
        <w:fldChar w:fldCharType="separate"/>
      </w:r>
      <w:r w:rsidR="006B510E">
        <w:rPr>
          <w:rFonts w:cs="Arial"/>
          <w:noProof/>
          <w:sz w:val="24"/>
          <w:szCs w:val="24"/>
        </w:rPr>
        <w:t>10</w:t>
      </w:r>
      <w:r w:rsidRPr="00CC71AE">
        <w:rPr>
          <w:rFonts w:cs="Arial"/>
          <w:sz w:val="24"/>
          <w:szCs w:val="24"/>
        </w:rPr>
        <w:fldChar w:fldCharType="end"/>
      </w:r>
      <w:bookmarkEnd w:id="514"/>
      <w:r w:rsidRPr="00CC71AE">
        <w:rPr>
          <w:rFonts w:cs="Arial"/>
          <w:sz w:val="24"/>
          <w:szCs w:val="24"/>
        </w:rPr>
        <w:t>.</w:t>
      </w:r>
      <w:proofErr w:type="gramEnd"/>
      <w:r w:rsidRPr="00CC71AE">
        <w:rPr>
          <w:rFonts w:cs="Arial"/>
          <w:sz w:val="24"/>
          <w:szCs w:val="24"/>
        </w:rPr>
        <w:t xml:space="preserve"> </w:t>
      </w:r>
      <w:r w:rsidRPr="00CC71AE">
        <w:rPr>
          <w:rFonts w:cs="Arial"/>
          <w:bCs/>
          <w:sz w:val="24"/>
          <w:szCs w:val="24"/>
        </w:rPr>
        <w:t>Age-specific notification rates for rotavirus by sex, WA, 2015</w:t>
      </w:r>
      <w:bookmarkEnd w:id="533"/>
      <w:r w:rsidRPr="00CC71AE">
        <w:rPr>
          <w:rStyle w:val="FooterChar"/>
          <w:bCs/>
        </w:rPr>
        <w:t xml:space="preserve"> </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rsidR="00DD0E0B" w:rsidRPr="00CC71AE" w:rsidRDefault="00DD0E0B" w:rsidP="00DD0E0B">
      <w:pPr>
        <w:pStyle w:val="BodyText"/>
        <w:spacing w:before="120" w:line="360" w:lineRule="auto"/>
        <w:ind w:right="44"/>
        <w:rPr>
          <w:rFonts w:ascii="Arial" w:hAnsi="Arial" w:cs="Arial"/>
          <w:szCs w:val="24"/>
        </w:rPr>
      </w:pPr>
      <w:r w:rsidRPr="00CC71AE">
        <w:rPr>
          <w:rFonts w:ascii="Arial" w:hAnsi="Arial" w:cs="Arial"/>
          <w:szCs w:val="24"/>
          <w:lang w:eastAsia="en-US"/>
        </w:rPr>
        <w:t xml:space="preserve">The regions with the highest rotavirus notification </w:t>
      </w:r>
      <w:r w:rsidR="007D4CD6">
        <w:rPr>
          <w:rFonts w:ascii="Arial" w:hAnsi="Arial" w:cs="Arial"/>
          <w:szCs w:val="24"/>
          <w:lang w:eastAsia="en-US"/>
        </w:rPr>
        <w:t>rates in 2015 were the KIMB and PILB regions</w:t>
      </w:r>
      <w:r w:rsidRPr="00CC71AE">
        <w:rPr>
          <w:rFonts w:ascii="Arial" w:hAnsi="Arial" w:cs="Arial"/>
          <w:szCs w:val="24"/>
          <w:lang w:eastAsia="en-US"/>
        </w:rPr>
        <w:t xml:space="preserve"> (55 and 46 cases per 100 000 population, respectively) (</w:t>
      </w:r>
      <w:r w:rsidRPr="00CC71AE">
        <w:fldChar w:fldCharType="begin"/>
      </w:r>
      <w:r w:rsidRPr="00CC71AE">
        <w:instrText xml:space="preserve"> REF _Ref257381247 \h  \* MERGEFORMAT </w:instrText>
      </w:r>
      <w:r w:rsidRPr="00CC71AE">
        <w:fldChar w:fldCharType="separate"/>
      </w:r>
      <w:r w:rsidR="006B510E" w:rsidRPr="006B510E">
        <w:rPr>
          <w:rFonts w:ascii="Arial" w:hAnsi="Arial" w:cs="Arial"/>
          <w:szCs w:val="24"/>
        </w:rPr>
        <w:t xml:space="preserve">Figure </w:t>
      </w:r>
      <w:r w:rsidR="006B510E" w:rsidRPr="006B510E">
        <w:rPr>
          <w:rFonts w:ascii="Arial" w:hAnsi="Arial" w:cs="Arial"/>
          <w:noProof/>
          <w:szCs w:val="24"/>
        </w:rPr>
        <w:t>11</w:t>
      </w:r>
      <w:r w:rsidRPr="00CC71AE">
        <w:fldChar w:fldCharType="end"/>
      </w:r>
      <w:r w:rsidRPr="00CC71AE">
        <w:rPr>
          <w:rFonts w:ascii="Arial" w:hAnsi="Arial" w:cs="Arial"/>
          <w:szCs w:val="24"/>
          <w:lang w:eastAsia="en-US"/>
        </w:rPr>
        <w:t xml:space="preserve">). Overall notification rates were 3.1 times higher for Aboriginal than for non-Aboriginal people (64 and 20 per 100 000 population, respectively). </w:t>
      </w:r>
      <w:r w:rsidRPr="00CC71AE">
        <w:rPr>
          <w:rFonts w:ascii="Arial" w:hAnsi="Arial" w:cs="Arial"/>
          <w:szCs w:val="24"/>
        </w:rPr>
        <w:t>Of those rotavirus cases with known place of acquisition, most (95%) people acquire</w:t>
      </w:r>
      <w:r w:rsidR="007D6DB5">
        <w:rPr>
          <w:rFonts w:ascii="Arial" w:hAnsi="Arial" w:cs="Arial"/>
          <w:szCs w:val="24"/>
        </w:rPr>
        <w:t>d</w:t>
      </w:r>
      <w:r w:rsidRPr="00CC71AE">
        <w:rPr>
          <w:rFonts w:ascii="Arial" w:hAnsi="Arial" w:cs="Arial"/>
          <w:szCs w:val="24"/>
        </w:rPr>
        <w:t xml:space="preserve"> their illness in WA with 4% of people acquiring their illness overseas.</w:t>
      </w:r>
      <w:r w:rsidR="008131FA">
        <w:rPr>
          <w:rFonts w:ascii="Arial" w:hAnsi="Arial" w:cs="Arial"/>
          <w:szCs w:val="24"/>
        </w:rPr>
        <w:t xml:space="preserve"> There were eight person-to-person outbreaks due to rotavirus with four in metropolitan residential care </w:t>
      </w:r>
      <w:proofErr w:type="gramStart"/>
      <w:r w:rsidR="008131FA">
        <w:rPr>
          <w:rFonts w:ascii="Arial" w:hAnsi="Arial" w:cs="Arial"/>
          <w:szCs w:val="24"/>
        </w:rPr>
        <w:t>facilities,</w:t>
      </w:r>
      <w:proofErr w:type="gramEnd"/>
      <w:r w:rsidR="008131FA">
        <w:rPr>
          <w:rFonts w:ascii="Arial" w:hAnsi="Arial" w:cs="Arial"/>
          <w:szCs w:val="24"/>
        </w:rPr>
        <w:t xml:space="preserve"> three in childcare facilities and one in a rural institution (see Table 3). </w:t>
      </w:r>
    </w:p>
    <w:p w:rsidR="00DD0E0B" w:rsidRPr="00CC71AE" w:rsidRDefault="00DD0E0B" w:rsidP="001D3DD7">
      <w:pPr>
        <w:pStyle w:val="BodyText"/>
        <w:ind w:right="45"/>
        <w:rPr>
          <w:rFonts w:ascii="Arial" w:hAnsi="Arial" w:cs="Arial"/>
          <w:szCs w:val="24"/>
          <w:lang w:eastAsia="en-US"/>
        </w:rPr>
      </w:pPr>
      <w:r w:rsidRPr="00CC71AE">
        <w:rPr>
          <w:rFonts w:ascii="Arial" w:hAnsi="Arial" w:cs="Arial"/>
          <w:noProof/>
          <w:szCs w:val="24"/>
        </w:rPr>
        <w:lastRenderedPageBreak/>
        <w:drawing>
          <wp:inline distT="0" distB="0" distL="0" distR="0" wp14:anchorId="63094196" wp14:editId="75260629">
            <wp:extent cx="5535659" cy="295421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8583" cy="2955775"/>
                    </a:xfrm>
                    <a:prstGeom prst="rect">
                      <a:avLst/>
                    </a:prstGeom>
                    <a:noFill/>
                  </pic:spPr>
                </pic:pic>
              </a:graphicData>
            </a:graphic>
          </wp:inline>
        </w:drawing>
      </w:r>
    </w:p>
    <w:p w:rsidR="00DD0E0B" w:rsidRPr="00CC71AE" w:rsidRDefault="00DD0E0B" w:rsidP="00DD0E0B">
      <w:pPr>
        <w:pStyle w:val="Caption"/>
        <w:spacing w:line="240" w:lineRule="auto"/>
        <w:ind w:left="0" w:right="44" w:firstLine="0"/>
        <w:rPr>
          <w:sz w:val="24"/>
          <w:szCs w:val="24"/>
        </w:rPr>
      </w:pPr>
      <w:bookmarkStart w:id="534" w:name="_Ref257381247"/>
      <w:bookmarkStart w:id="535" w:name="_Toc257192872"/>
      <w:bookmarkStart w:id="536" w:name="_Toc257794056"/>
      <w:bookmarkStart w:id="537" w:name="_Toc257801621"/>
      <w:bookmarkStart w:id="538" w:name="_Toc291846689"/>
      <w:bookmarkStart w:id="539" w:name="_Toc322524520"/>
      <w:bookmarkStart w:id="540" w:name="_Toc322528228"/>
      <w:bookmarkStart w:id="541" w:name="_Toc226267852"/>
      <w:bookmarkStart w:id="542" w:name="_Toc226271685"/>
      <w:bookmarkStart w:id="543" w:name="_Toc226271785"/>
      <w:bookmarkStart w:id="544" w:name="_Toc194468027"/>
      <w:bookmarkStart w:id="545" w:name="_Toc194468152"/>
      <w:bookmarkStart w:id="546" w:name="_Toc195082193"/>
      <w:bookmarkStart w:id="547" w:name="_Toc198628882"/>
      <w:bookmarkStart w:id="548" w:name="_Ref192657308"/>
      <w:bookmarkStart w:id="549" w:name="_Toc225753581"/>
      <w:bookmarkStart w:id="550" w:name="_Toc225753680"/>
      <w:bookmarkStart w:id="551" w:name="_Toc225908750"/>
      <w:bookmarkStart w:id="552" w:name="_Toc225932606"/>
      <w:bookmarkStart w:id="553" w:name="_Ref227553304"/>
      <w:bookmarkStart w:id="554" w:name="_Ref253660775"/>
      <w:bookmarkStart w:id="555" w:name="_Toc449448064"/>
      <w:proofErr w:type="gramStart"/>
      <w:r w:rsidRPr="00CC71AE">
        <w:rPr>
          <w:sz w:val="24"/>
          <w:szCs w:val="24"/>
        </w:rPr>
        <w:t xml:space="preserve">Figure </w:t>
      </w:r>
      <w:r w:rsidRPr="00CC71AE">
        <w:rPr>
          <w:sz w:val="24"/>
          <w:szCs w:val="24"/>
        </w:rPr>
        <w:fldChar w:fldCharType="begin"/>
      </w:r>
      <w:r w:rsidRPr="00CC71AE">
        <w:rPr>
          <w:sz w:val="24"/>
          <w:szCs w:val="24"/>
        </w:rPr>
        <w:instrText xml:space="preserve"> SEQ Figure \* ARABIC </w:instrText>
      </w:r>
      <w:r w:rsidRPr="00CC71AE">
        <w:rPr>
          <w:sz w:val="24"/>
          <w:szCs w:val="24"/>
        </w:rPr>
        <w:fldChar w:fldCharType="separate"/>
      </w:r>
      <w:r w:rsidR="006B510E">
        <w:rPr>
          <w:noProof/>
          <w:sz w:val="24"/>
          <w:szCs w:val="24"/>
        </w:rPr>
        <w:t>11</w:t>
      </w:r>
      <w:r w:rsidRPr="00CC71AE">
        <w:rPr>
          <w:sz w:val="24"/>
          <w:szCs w:val="24"/>
        </w:rPr>
        <w:fldChar w:fldCharType="end"/>
      </w:r>
      <w:bookmarkEnd w:id="534"/>
      <w:r w:rsidRPr="00CC71AE">
        <w:rPr>
          <w:sz w:val="24"/>
          <w:szCs w:val="24"/>
        </w:rPr>
        <w:t>.</w:t>
      </w:r>
      <w:proofErr w:type="gramEnd"/>
      <w:r w:rsidRPr="00CC71AE">
        <w:rPr>
          <w:sz w:val="24"/>
          <w:szCs w:val="24"/>
        </w:rPr>
        <w:t xml:space="preserve"> Rotavirus notification rates by region and Aboriginality, WA, </w:t>
      </w:r>
      <w:bookmarkEnd w:id="535"/>
      <w:bookmarkEnd w:id="536"/>
      <w:bookmarkEnd w:id="537"/>
      <w:bookmarkEnd w:id="538"/>
      <w:bookmarkEnd w:id="539"/>
      <w:bookmarkEnd w:id="540"/>
      <w:r w:rsidRPr="00CC71AE">
        <w:rPr>
          <w:sz w:val="24"/>
          <w:szCs w:val="24"/>
        </w:rPr>
        <w:t>201</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CC71AE">
        <w:rPr>
          <w:sz w:val="24"/>
          <w:szCs w:val="24"/>
        </w:rPr>
        <w:t>5</w:t>
      </w:r>
      <w:bookmarkEnd w:id="555"/>
    </w:p>
    <w:p w:rsidR="006374BE" w:rsidRPr="00CC71AE" w:rsidRDefault="001E5EF0" w:rsidP="007A4323">
      <w:pPr>
        <w:pStyle w:val="Heading1"/>
        <w:keepLines w:val="0"/>
        <w:numPr>
          <w:ilvl w:val="1"/>
          <w:numId w:val="21"/>
        </w:numPr>
        <w:tabs>
          <w:tab w:val="clear" w:pos="792"/>
        </w:tabs>
        <w:spacing w:before="240" w:line="300" w:lineRule="atLeast"/>
        <w:ind w:left="425" w:hanging="431"/>
        <w:rPr>
          <w:color w:val="000000"/>
          <w:sz w:val="28"/>
        </w:rPr>
      </w:pPr>
      <w:bookmarkStart w:id="556" w:name="_Toc449448033"/>
      <w:r w:rsidRPr="00CC71AE">
        <w:rPr>
          <w:color w:val="000000"/>
          <w:sz w:val="28"/>
        </w:rPr>
        <w:t>Cryptosporidiosis</w:t>
      </w:r>
      <w:bookmarkEnd w:id="463"/>
      <w:bookmarkEnd w:id="464"/>
      <w:bookmarkEnd w:id="556"/>
      <w:r w:rsidRPr="00CC71AE">
        <w:rPr>
          <w:color w:val="000000"/>
          <w:sz w:val="28"/>
        </w:rPr>
        <w:t xml:space="preserve"> </w:t>
      </w:r>
      <w:bookmarkEnd w:id="465"/>
    </w:p>
    <w:p w:rsidR="008A3DEC" w:rsidRPr="00CC71AE" w:rsidRDefault="00AF4D54">
      <w:pPr>
        <w:spacing w:line="360" w:lineRule="auto"/>
        <w:rPr>
          <w:rFonts w:cs="Arial"/>
          <w:lang w:val="en-US"/>
        </w:rPr>
      </w:pPr>
      <w:r w:rsidRPr="00CC71AE">
        <w:rPr>
          <w:rFonts w:cs="Arial"/>
        </w:rPr>
        <w:t xml:space="preserve">There were </w:t>
      </w:r>
      <w:r w:rsidR="007E5A3F" w:rsidRPr="00CC71AE">
        <w:rPr>
          <w:rFonts w:cs="Arial"/>
        </w:rPr>
        <w:t>255</w:t>
      </w:r>
      <w:r w:rsidR="001E5EF0" w:rsidRPr="00CC71AE">
        <w:rPr>
          <w:rFonts w:cs="Arial"/>
        </w:rPr>
        <w:t xml:space="preserve"> cryptosp</w:t>
      </w:r>
      <w:r w:rsidRPr="00CC71AE">
        <w:rPr>
          <w:rFonts w:cs="Arial"/>
        </w:rPr>
        <w:t xml:space="preserve">oridiosis </w:t>
      </w:r>
      <w:r w:rsidR="007E5A3F" w:rsidRPr="00CC71AE">
        <w:rPr>
          <w:rFonts w:cs="Arial"/>
        </w:rPr>
        <w:t>cases notified in 2015</w:t>
      </w:r>
      <w:r w:rsidR="00795E2B" w:rsidRPr="00CC71AE">
        <w:rPr>
          <w:rFonts w:cs="Arial"/>
        </w:rPr>
        <w:t>,</w:t>
      </w:r>
      <w:r w:rsidR="001E5EF0" w:rsidRPr="00CC71AE">
        <w:rPr>
          <w:rFonts w:cs="Arial"/>
        </w:rPr>
        <w:t xml:space="preserve"> </w:t>
      </w:r>
      <w:r w:rsidR="00A83A98" w:rsidRPr="00CC71AE">
        <w:rPr>
          <w:rFonts w:cs="Arial"/>
        </w:rPr>
        <w:t>which was the fourth</w:t>
      </w:r>
      <w:r w:rsidR="00AE445D" w:rsidRPr="00CC71AE">
        <w:rPr>
          <w:rFonts w:cs="Arial"/>
        </w:rPr>
        <w:t xml:space="preserve"> most common notifiable enteric disease. T</w:t>
      </w:r>
      <w:r w:rsidR="001E5EF0" w:rsidRPr="00CC71AE">
        <w:rPr>
          <w:rFonts w:cs="Arial"/>
        </w:rPr>
        <w:t>he notificati</w:t>
      </w:r>
      <w:r w:rsidRPr="00CC71AE">
        <w:rPr>
          <w:rFonts w:cs="Arial"/>
        </w:rPr>
        <w:t>on rate (</w:t>
      </w:r>
      <w:r w:rsidR="007E5A3F" w:rsidRPr="00CC71AE">
        <w:rPr>
          <w:rFonts w:cs="Arial"/>
        </w:rPr>
        <w:t>9.8</w:t>
      </w:r>
      <w:r w:rsidR="001E5EF0" w:rsidRPr="00CC71AE">
        <w:rPr>
          <w:rFonts w:cs="Arial"/>
        </w:rPr>
        <w:t xml:space="preserve"> cas</w:t>
      </w:r>
      <w:r w:rsidR="00DD0E0B">
        <w:rPr>
          <w:rFonts w:cs="Arial"/>
        </w:rPr>
        <w:t>es per 100 000 population)</w:t>
      </w:r>
      <w:r w:rsidR="007E5A3F" w:rsidRPr="00CC71AE">
        <w:rPr>
          <w:rFonts w:cs="Arial"/>
        </w:rPr>
        <w:t xml:space="preserve"> was 18% less than the</w:t>
      </w:r>
      <w:r w:rsidR="001E5EF0" w:rsidRPr="00CC71AE">
        <w:rPr>
          <w:rFonts w:cs="Arial"/>
        </w:rPr>
        <w:t xml:space="preserve"> mea</w:t>
      </w:r>
      <w:r w:rsidRPr="00CC71AE">
        <w:rPr>
          <w:rFonts w:cs="Arial"/>
        </w:rPr>
        <w:t>n of the previous five years (11.</w:t>
      </w:r>
      <w:r w:rsidR="007E5A3F" w:rsidRPr="00CC71AE">
        <w:rPr>
          <w:rFonts w:cs="Arial"/>
        </w:rPr>
        <w:t>9</w:t>
      </w:r>
      <w:r w:rsidR="001E5EF0" w:rsidRPr="00CC71AE">
        <w:rPr>
          <w:rFonts w:cs="Arial"/>
        </w:rPr>
        <w:t xml:space="preserve"> cases per 100 000</w:t>
      </w:r>
      <w:r w:rsidR="004C0393" w:rsidRPr="00CC71AE">
        <w:rPr>
          <w:rFonts w:cs="Arial"/>
        </w:rPr>
        <w:t xml:space="preserve"> </w:t>
      </w:r>
      <w:r w:rsidR="004C0393" w:rsidRPr="00CC71AE">
        <w:rPr>
          <w:rFonts w:cs="Arial"/>
          <w:szCs w:val="24"/>
        </w:rPr>
        <w:t>population</w:t>
      </w:r>
      <w:r w:rsidR="001E5EF0" w:rsidRPr="00CC71AE">
        <w:rPr>
          <w:rFonts w:cs="Arial"/>
        </w:rPr>
        <w:t>) (Appendix 1)</w:t>
      </w:r>
      <w:r w:rsidRPr="00CC71AE">
        <w:rPr>
          <w:rFonts w:cs="Arial"/>
        </w:rPr>
        <w:t>.</w:t>
      </w:r>
      <w:r w:rsidR="00FC56E3" w:rsidRPr="00CC71AE">
        <w:rPr>
          <w:rFonts w:cs="Arial"/>
        </w:rPr>
        <w:t xml:space="preserve"> In each of the years from 2010</w:t>
      </w:r>
      <w:r w:rsidRPr="00CC71AE">
        <w:rPr>
          <w:rFonts w:cs="Arial"/>
        </w:rPr>
        <w:t xml:space="preserve"> to 201</w:t>
      </w:r>
      <w:r w:rsidR="00FC56E3" w:rsidRPr="00CC71AE">
        <w:rPr>
          <w:rFonts w:cs="Arial"/>
        </w:rPr>
        <w:t>5</w:t>
      </w:r>
      <w:r w:rsidR="001E5EF0" w:rsidRPr="00CC71AE">
        <w:rPr>
          <w:rFonts w:cs="Arial"/>
        </w:rPr>
        <w:t xml:space="preserve"> cryptosporidiosis case numbers were higher in th</w:t>
      </w:r>
      <w:r w:rsidRPr="00CC71AE">
        <w:rPr>
          <w:rFonts w:cs="Arial"/>
        </w:rPr>
        <w:t>e late summer through to autumn</w:t>
      </w:r>
      <w:r w:rsidR="001E5EF0" w:rsidRPr="00CC71AE">
        <w:rPr>
          <w:rFonts w:cs="Arial"/>
        </w:rPr>
        <w:t xml:space="preserve"> (</w:t>
      </w:r>
      <w:r w:rsidR="00B0390E" w:rsidRPr="00CC71AE">
        <w:fldChar w:fldCharType="begin"/>
      </w:r>
      <w:r w:rsidR="00B0390E" w:rsidRPr="00CC71AE">
        <w:instrText xml:space="preserve"> REF _Ref352938279 \h  \* MERGEFORMAT </w:instrText>
      </w:r>
      <w:r w:rsidR="00B0390E" w:rsidRPr="00CC71AE">
        <w:fldChar w:fldCharType="separate"/>
      </w:r>
      <w:r w:rsidR="006B510E" w:rsidRPr="006B510E">
        <w:rPr>
          <w:rFonts w:cs="Arial"/>
        </w:rPr>
        <w:t xml:space="preserve">Figure </w:t>
      </w:r>
      <w:r w:rsidR="006B510E" w:rsidRPr="006B510E">
        <w:rPr>
          <w:rFonts w:cs="Arial"/>
          <w:noProof/>
        </w:rPr>
        <w:t>12</w:t>
      </w:r>
      <w:r w:rsidR="00B0390E" w:rsidRPr="00CC71AE">
        <w:fldChar w:fldCharType="end"/>
      </w:r>
      <w:r w:rsidR="001E5EF0" w:rsidRPr="00CC71AE">
        <w:rPr>
          <w:rFonts w:cs="Arial"/>
        </w:rPr>
        <w:t>).</w:t>
      </w:r>
      <w:r w:rsidR="005A780A" w:rsidRPr="00CC71AE">
        <w:rPr>
          <w:rFonts w:cs="Arial"/>
        </w:rPr>
        <w:t xml:space="preserve"> </w:t>
      </w:r>
    </w:p>
    <w:p w:rsidR="006374BE" w:rsidRPr="00CC71AE" w:rsidRDefault="00785EEF">
      <w:pPr>
        <w:spacing w:after="0"/>
        <w:rPr>
          <w:rFonts w:cs="Arial"/>
          <w:sz w:val="22"/>
          <w:lang w:val="en-US"/>
        </w:rPr>
      </w:pPr>
      <w:r w:rsidRPr="00CC71AE">
        <w:rPr>
          <w:rFonts w:cs="Arial"/>
          <w:noProof/>
          <w:sz w:val="22"/>
          <w:lang w:eastAsia="en-AU"/>
        </w:rPr>
        <w:drawing>
          <wp:inline distT="0" distB="0" distL="0" distR="0" wp14:anchorId="0EC871ED" wp14:editId="3AC757E8">
            <wp:extent cx="5288764" cy="2821814"/>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1787" cy="2823427"/>
                    </a:xfrm>
                    <a:prstGeom prst="rect">
                      <a:avLst/>
                    </a:prstGeom>
                    <a:noFill/>
                  </pic:spPr>
                </pic:pic>
              </a:graphicData>
            </a:graphic>
          </wp:inline>
        </w:drawing>
      </w:r>
    </w:p>
    <w:p w:rsidR="001E5EF0" w:rsidRPr="00CC71AE" w:rsidRDefault="001E5EF0" w:rsidP="007A4323">
      <w:pPr>
        <w:pStyle w:val="Caption"/>
        <w:spacing w:before="0" w:after="0" w:line="240" w:lineRule="auto"/>
        <w:ind w:left="0" w:right="45" w:firstLine="0"/>
        <w:rPr>
          <w:rFonts w:cs="Arial"/>
          <w:sz w:val="24"/>
          <w:szCs w:val="24"/>
        </w:rPr>
      </w:pPr>
      <w:bookmarkStart w:id="557" w:name="_Ref352938279"/>
      <w:bookmarkStart w:id="558" w:name="_Toc322524514"/>
      <w:bookmarkStart w:id="559" w:name="_Toc322528222"/>
      <w:proofErr w:type="gramStart"/>
      <w:r w:rsidRPr="00CC71AE">
        <w:rPr>
          <w:rFonts w:cs="Arial"/>
          <w:sz w:val="24"/>
          <w:szCs w:val="24"/>
        </w:rPr>
        <w:t xml:space="preserve">Figure </w:t>
      </w:r>
      <w:r w:rsidR="007D6DB5">
        <w:rPr>
          <w:rFonts w:cs="Arial"/>
          <w:sz w:val="24"/>
          <w:szCs w:val="24"/>
        </w:rPr>
        <w:t>12</w:t>
      </w:r>
      <w:bookmarkEnd w:id="557"/>
      <w:r w:rsidRPr="00CC71AE">
        <w:rPr>
          <w:rFonts w:cs="Arial"/>
          <w:sz w:val="24"/>
          <w:szCs w:val="24"/>
        </w:rPr>
        <w:t>.</w:t>
      </w:r>
      <w:proofErr w:type="gramEnd"/>
      <w:r w:rsidRPr="00CC71AE">
        <w:rPr>
          <w:rFonts w:cs="Arial"/>
          <w:sz w:val="24"/>
          <w:szCs w:val="24"/>
        </w:rPr>
        <w:t xml:space="preserve"> Number of cases of cryptosporidiosis by y</w:t>
      </w:r>
      <w:r w:rsidR="00785EEF" w:rsidRPr="00CC71AE">
        <w:rPr>
          <w:rFonts w:cs="Arial"/>
          <w:sz w:val="24"/>
          <w:szCs w:val="24"/>
        </w:rPr>
        <w:t>ear and month of onset, WA, 2010</w:t>
      </w:r>
      <w:r w:rsidRPr="00CC71AE">
        <w:rPr>
          <w:rFonts w:cs="Arial"/>
          <w:sz w:val="24"/>
          <w:szCs w:val="24"/>
        </w:rPr>
        <w:t xml:space="preserve"> to 201</w:t>
      </w:r>
      <w:bookmarkEnd w:id="558"/>
      <w:bookmarkEnd w:id="559"/>
      <w:r w:rsidR="00FC56E3" w:rsidRPr="00CC71AE">
        <w:rPr>
          <w:rFonts w:cs="Arial"/>
          <w:sz w:val="24"/>
          <w:szCs w:val="24"/>
        </w:rPr>
        <w:t>5</w:t>
      </w:r>
    </w:p>
    <w:p w:rsidR="008A3DEC" w:rsidRPr="00CC71AE" w:rsidRDefault="008A3DEC">
      <w:pPr>
        <w:ind w:right="44"/>
        <w:rPr>
          <w:rFonts w:cs="Arial"/>
        </w:rPr>
      </w:pPr>
    </w:p>
    <w:p w:rsidR="0025070C" w:rsidRPr="00CC71AE" w:rsidRDefault="001E5EF0" w:rsidP="0025070C">
      <w:pPr>
        <w:pStyle w:val="BodyText"/>
        <w:spacing w:before="120" w:line="360" w:lineRule="auto"/>
        <w:ind w:right="44"/>
        <w:rPr>
          <w:rFonts w:ascii="Arial" w:hAnsi="Arial" w:cs="Arial"/>
          <w:szCs w:val="24"/>
        </w:rPr>
      </w:pPr>
      <w:r w:rsidRPr="00CC71AE">
        <w:rPr>
          <w:rFonts w:ascii="Arial" w:hAnsi="Arial" w:cs="Arial"/>
          <w:szCs w:val="24"/>
        </w:rPr>
        <w:lastRenderedPageBreak/>
        <w:t xml:space="preserve">The cryptosporidiosis notification rate </w:t>
      </w:r>
      <w:r w:rsidR="00F64D39" w:rsidRPr="00CC71AE">
        <w:rPr>
          <w:rFonts w:ascii="Arial" w:hAnsi="Arial" w:cs="Arial"/>
          <w:szCs w:val="24"/>
        </w:rPr>
        <w:t>was 23</w:t>
      </w:r>
      <w:r w:rsidRPr="00CC71AE">
        <w:rPr>
          <w:rFonts w:ascii="Arial" w:hAnsi="Arial" w:cs="Arial"/>
          <w:szCs w:val="24"/>
        </w:rPr>
        <w:t xml:space="preserve">% higher in </w:t>
      </w:r>
      <w:r w:rsidR="004B0E85" w:rsidRPr="00CC71AE">
        <w:rPr>
          <w:rFonts w:ascii="Arial" w:hAnsi="Arial" w:cs="Arial"/>
          <w:szCs w:val="24"/>
        </w:rPr>
        <w:t>females than males in 2015 (10.8 and 8.8</w:t>
      </w:r>
      <w:r w:rsidRPr="00CC71AE">
        <w:rPr>
          <w:rFonts w:ascii="Arial" w:hAnsi="Arial" w:cs="Arial"/>
          <w:szCs w:val="24"/>
        </w:rPr>
        <w:t xml:space="preserve"> per 100 000 population, respectively)</w:t>
      </w:r>
      <w:r w:rsidR="009B1A6C" w:rsidRPr="00CC71AE">
        <w:rPr>
          <w:rFonts w:ascii="Arial" w:hAnsi="Arial" w:cs="Arial"/>
          <w:szCs w:val="24"/>
        </w:rPr>
        <w:t>.</w:t>
      </w:r>
      <w:r w:rsidRPr="00CC71AE">
        <w:rPr>
          <w:rFonts w:ascii="Arial" w:hAnsi="Arial" w:cs="Arial"/>
          <w:szCs w:val="24"/>
        </w:rPr>
        <w:t xml:space="preserve"> </w:t>
      </w:r>
      <w:r w:rsidRPr="00CC71AE">
        <w:rPr>
          <w:rFonts w:ascii="Arial" w:hAnsi="Arial" w:cs="Arial"/>
          <w:szCs w:val="24"/>
          <w:lang w:eastAsia="en-US"/>
        </w:rPr>
        <w:t>The &lt;1- 4 years age group had t</w:t>
      </w:r>
      <w:r w:rsidR="00F64D39" w:rsidRPr="00CC71AE">
        <w:rPr>
          <w:rFonts w:ascii="Arial" w:hAnsi="Arial" w:cs="Arial"/>
          <w:szCs w:val="24"/>
          <w:lang w:eastAsia="en-US"/>
        </w:rPr>
        <w:t>he highest notification rate (54</w:t>
      </w:r>
      <w:r w:rsidRPr="00CC71AE">
        <w:rPr>
          <w:rFonts w:ascii="Arial" w:hAnsi="Arial" w:cs="Arial"/>
          <w:szCs w:val="24"/>
          <w:lang w:eastAsia="en-US"/>
        </w:rPr>
        <w:t xml:space="preserve"> per 100 000 population), and accounted </w:t>
      </w:r>
      <w:r w:rsidR="00F64D39" w:rsidRPr="00CC71AE">
        <w:rPr>
          <w:rFonts w:ascii="Arial" w:hAnsi="Arial" w:cs="Arial"/>
          <w:szCs w:val="24"/>
          <w:lang w:eastAsia="en-US"/>
        </w:rPr>
        <w:t>for 38</w:t>
      </w:r>
      <w:r w:rsidRPr="00CC71AE">
        <w:rPr>
          <w:rFonts w:ascii="Arial" w:hAnsi="Arial" w:cs="Arial"/>
          <w:szCs w:val="24"/>
          <w:lang w:eastAsia="en-US"/>
        </w:rPr>
        <w:t>% of all cryptosporidiosis notifications</w:t>
      </w:r>
      <w:r w:rsidR="009B1A6C" w:rsidRPr="00CC71AE">
        <w:rPr>
          <w:rFonts w:ascii="Arial" w:hAnsi="Arial" w:cs="Arial"/>
          <w:szCs w:val="24"/>
          <w:lang w:eastAsia="en-US"/>
        </w:rPr>
        <w:t xml:space="preserve"> (</w:t>
      </w:r>
      <w:r w:rsidR="00B0390E" w:rsidRPr="00CC71AE">
        <w:fldChar w:fldCharType="begin"/>
      </w:r>
      <w:r w:rsidR="00B0390E" w:rsidRPr="00CC71AE">
        <w:instrText xml:space="preserve"> REF _Ref352938251 \h  \* MERGEFORMAT </w:instrText>
      </w:r>
      <w:r w:rsidR="00B0390E" w:rsidRPr="00CC71AE">
        <w:fldChar w:fldCharType="separate"/>
      </w:r>
      <w:r w:rsidR="006B510E" w:rsidRPr="006B510E">
        <w:rPr>
          <w:rFonts w:ascii="Arial" w:hAnsi="Arial" w:cs="Arial"/>
          <w:szCs w:val="24"/>
          <w:lang w:eastAsia="en-US"/>
        </w:rPr>
        <w:t>Figure 12</w:t>
      </w:r>
      <w:r w:rsidR="00B0390E" w:rsidRPr="00CC71AE">
        <w:fldChar w:fldCharType="end"/>
      </w:r>
      <w:r w:rsidR="009B1A6C" w:rsidRPr="00CC71AE">
        <w:rPr>
          <w:rFonts w:ascii="Arial" w:hAnsi="Arial" w:cs="Arial"/>
          <w:szCs w:val="24"/>
          <w:lang w:eastAsia="en-US"/>
        </w:rPr>
        <w:t>)</w:t>
      </w:r>
      <w:r w:rsidRPr="00CC71AE">
        <w:rPr>
          <w:rFonts w:ascii="Arial" w:hAnsi="Arial" w:cs="Arial"/>
          <w:szCs w:val="24"/>
          <w:lang w:eastAsia="en-US"/>
        </w:rPr>
        <w:t>. The overall notification rate for</w:t>
      </w:r>
      <w:r w:rsidR="009B1A6C" w:rsidRPr="00CC71AE">
        <w:rPr>
          <w:rFonts w:ascii="Arial" w:hAnsi="Arial" w:cs="Arial"/>
          <w:szCs w:val="24"/>
          <w:lang w:eastAsia="en-US"/>
        </w:rPr>
        <w:t xml:space="preserve"> the Aboriginal population was </w:t>
      </w:r>
      <w:r w:rsidR="00F64D39" w:rsidRPr="00CC71AE">
        <w:rPr>
          <w:rFonts w:ascii="Arial" w:hAnsi="Arial" w:cs="Arial"/>
          <w:szCs w:val="24"/>
          <w:lang w:eastAsia="en-US"/>
        </w:rPr>
        <w:t>7.4</w:t>
      </w:r>
      <w:r w:rsidRPr="00CC71AE">
        <w:rPr>
          <w:rFonts w:ascii="Arial" w:hAnsi="Arial" w:cs="Arial"/>
          <w:szCs w:val="24"/>
          <w:lang w:eastAsia="en-US"/>
        </w:rPr>
        <w:t xml:space="preserve"> times the rate for the</w:t>
      </w:r>
      <w:r w:rsidR="00F64D39" w:rsidRPr="00CC71AE">
        <w:rPr>
          <w:rFonts w:ascii="Arial" w:hAnsi="Arial" w:cs="Arial"/>
          <w:szCs w:val="24"/>
          <w:lang w:eastAsia="en-US"/>
        </w:rPr>
        <w:t xml:space="preserve"> non-Aboriginal population (56</w:t>
      </w:r>
      <w:r w:rsidR="009B1A6C" w:rsidRPr="00CC71AE">
        <w:rPr>
          <w:rFonts w:ascii="Arial" w:hAnsi="Arial" w:cs="Arial"/>
          <w:szCs w:val="24"/>
          <w:lang w:eastAsia="en-US"/>
        </w:rPr>
        <w:t xml:space="preserve"> and </w:t>
      </w:r>
      <w:r w:rsidR="00F64D39" w:rsidRPr="00CC71AE">
        <w:rPr>
          <w:rFonts w:ascii="Arial" w:hAnsi="Arial" w:cs="Arial"/>
          <w:szCs w:val="24"/>
          <w:lang w:eastAsia="en-US"/>
        </w:rPr>
        <w:t>7.6</w:t>
      </w:r>
      <w:r w:rsidRPr="00CC71AE">
        <w:rPr>
          <w:rFonts w:ascii="Arial" w:hAnsi="Arial" w:cs="Arial"/>
          <w:szCs w:val="24"/>
          <w:lang w:eastAsia="en-US"/>
        </w:rPr>
        <w:t xml:space="preserve"> cases per 100 000</w:t>
      </w:r>
      <w:r w:rsidR="004C0393" w:rsidRPr="00CC71AE">
        <w:rPr>
          <w:rFonts w:ascii="Arial" w:hAnsi="Arial" w:cs="Arial"/>
          <w:szCs w:val="24"/>
          <w:lang w:eastAsia="en-US"/>
        </w:rPr>
        <w:t xml:space="preserve"> population</w:t>
      </w:r>
      <w:r w:rsidRPr="00CC71AE">
        <w:rPr>
          <w:rFonts w:ascii="Arial" w:hAnsi="Arial" w:cs="Arial"/>
          <w:szCs w:val="24"/>
          <w:lang w:eastAsia="en-US"/>
        </w:rPr>
        <w:t>, respectively)</w:t>
      </w:r>
      <w:r w:rsidR="009B1A6C" w:rsidRPr="00CC71AE">
        <w:rPr>
          <w:rFonts w:ascii="Arial" w:hAnsi="Arial" w:cs="Arial"/>
          <w:szCs w:val="24"/>
          <w:lang w:eastAsia="en-US"/>
        </w:rPr>
        <w:t>.</w:t>
      </w:r>
      <w:r w:rsidRPr="00CC71AE">
        <w:rPr>
          <w:rFonts w:ascii="Arial" w:hAnsi="Arial" w:cs="Arial"/>
          <w:szCs w:val="24"/>
          <w:lang w:eastAsia="en-US"/>
        </w:rPr>
        <w:t xml:space="preserve"> </w:t>
      </w:r>
      <w:r w:rsidR="0058208F">
        <w:rPr>
          <w:rFonts w:ascii="Arial" w:hAnsi="Arial" w:cs="Arial"/>
          <w:szCs w:val="24"/>
        </w:rPr>
        <w:t>The KIMB</w:t>
      </w:r>
      <w:r w:rsidRPr="00CC71AE">
        <w:rPr>
          <w:rFonts w:ascii="Arial" w:hAnsi="Arial" w:cs="Arial"/>
          <w:szCs w:val="24"/>
        </w:rPr>
        <w:t xml:space="preserve"> region had th</w:t>
      </w:r>
      <w:r w:rsidR="00F64D39" w:rsidRPr="00CC71AE">
        <w:rPr>
          <w:rFonts w:ascii="Arial" w:hAnsi="Arial" w:cs="Arial"/>
          <w:szCs w:val="24"/>
        </w:rPr>
        <w:t>e highest notification rate (136</w:t>
      </w:r>
      <w:r w:rsidRPr="00CC71AE">
        <w:rPr>
          <w:rFonts w:ascii="Arial" w:hAnsi="Arial" w:cs="Arial"/>
          <w:szCs w:val="24"/>
        </w:rPr>
        <w:t xml:space="preserve"> cases per 100 000 populatio</w:t>
      </w:r>
      <w:r w:rsidR="009B1A6C" w:rsidRPr="00CC71AE">
        <w:rPr>
          <w:rFonts w:ascii="Arial" w:hAnsi="Arial" w:cs="Arial"/>
          <w:szCs w:val="24"/>
        </w:rPr>
        <w:t xml:space="preserve">n), and the </w:t>
      </w:r>
      <w:r w:rsidR="0058208F">
        <w:rPr>
          <w:rFonts w:ascii="Arial" w:hAnsi="Arial" w:cs="Arial"/>
          <w:szCs w:val="24"/>
        </w:rPr>
        <w:t>GOLD</w:t>
      </w:r>
      <w:r w:rsidR="009B1A6C" w:rsidRPr="00CC71AE">
        <w:rPr>
          <w:rFonts w:ascii="Arial" w:hAnsi="Arial" w:cs="Arial"/>
          <w:szCs w:val="24"/>
        </w:rPr>
        <w:t xml:space="preserve"> region </w:t>
      </w:r>
      <w:r w:rsidR="00F64D39" w:rsidRPr="00CC71AE">
        <w:rPr>
          <w:rFonts w:ascii="Arial" w:hAnsi="Arial" w:cs="Arial"/>
          <w:szCs w:val="24"/>
        </w:rPr>
        <w:t>the lowest notification rate (2</w:t>
      </w:r>
      <w:r w:rsidRPr="00CC71AE">
        <w:rPr>
          <w:rFonts w:ascii="Arial" w:hAnsi="Arial" w:cs="Arial"/>
          <w:szCs w:val="24"/>
        </w:rPr>
        <w:t xml:space="preserve"> cases per 100 000</w:t>
      </w:r>
      <w:r w:rsidR="004C0393" w:rsidRPr="00CC71AE">
        <w:rPr>
          <w:rFonts w:ascii="Arial" w:hAnsi="Arial" w:cs="Arial"/>
          <w:szCs w:val="24"/>
        </w:rPr>
        <w:t xml:space="preserve"> </w:t>
      </w:r>
      <w:r w:rsidR="004C0393" w:rsidRPr="00CC71AE">
        <w:rPr>
          <w:rFonts w:ascii="Arial" w:hAnsi="Arial" w:cs="Arial"/>
          <w:szCs w:val="24"/>
          <w:lang w:eastAsia="en-US"/>
        </w:rPr>
        <w:t>population</w:t>
      </w:r>
      <w:r w:rsidRPr="00CC71AE">
        <w:rPr>
          <w:rFonts w:ascii="Arial" w:hAnsi="Arial" w:cs="Arial"/>
          <w:szCs w:val="24"/>
        </w:rPr>
        <w:t>)</w:t>
      </w:r>
      <w:r w:rsidR="005157B2">
        <w:rPr>
          <w:rFonts w:ascii="Arial" w:hAnsi="Arial" w:cs="Arial"/>
          <w:szCs w:val="24"/>
          <w:lang w:eastAsia="en-US"/>
        </w:rPr>
        <w:t xml:space="preserve"> (Figure 13</w:t>
      </w:r>
      <w:r w:rsidR="009B1A6C" w:rsidRPr="00CC71AE">
        <w:rPr>
          <w:rFonts w:ascii="Arial" w:hAnsi="Arial" w:cs="Arial"/>
          <w:szCs w:val="24"/>
          <w:lang w:eastAsia="en-US"/>
        </w:rPr>
        <w:t>)</w:t>
      </w:r>
      <w:r w:rsidR="009B1A6C" w:rsidRPr="00CC71AE">
        <w:rPr>
          <w:rFonts w:ascii="Arial" w:hAnsi="Arial" w:cs="Arial"/>
          <w:szCs w:val="24"/>
        </w:rPr>
        <w:t xml:space="preserve">. </w:t>
      </w:r>
      <w:r w:rsidR="0025070C" w:rsidRPr="00CC71AE">
        <w:rPr>
          <w:rFonts w:ascii="Arial" w:hAnsi="Arial" w:cs="Arial"/>
          <w:szCs w:val="24"/>
        </w:rPr>
        <w:t>Of those cryptosporidiosis cases with know</w:t>
      </w:r>
      <w:r w:rsidR="005840B1" w:rsidRPr="00CC71AE">
        <w:rPr>
          <w:rFonts w:ascii="Arial" w:hAnsi="Arial" w:cs="Arial"/>
          <w:szCs w:val="24"/>
        </w:rPr>
        <w:t>n place of a</w:t>
      </w:r>
      <w:r w:rsidR="00923154" w:rsidRPr="00CC71AE">
        <w:rPr>
          <w:rFonts w:ascii="Arial" w:hAnsi="Arial" w:cs="Arial"/>
          <w:szCs w:val="24"/>
        </w:rPr>
        <w:t>cquisition, most (88</w:t>
      </w:r>
      <w:r w:rsidR="0025070C" w:rsidRPr="00CC71AE">
        <w:rPr>
          <w:rFonts w:ascii="Arial" w:hAnsi="Arial" w:cs="Arial"/>
          <w:szCs w:val="24"/>
        </w:rPr>
        <w:t>%) people acqui</w:t>
      </w:r>
      <w:r w:rsidR="005840B1" w:rsidRPr="00CC71AE">
        <w:rPr>
          <w:rFonts w:ascii="Arial" w:hAnsi="Arial" w:cs="Arial"/>
          <w:szCs w:val="24"/>
        </w:rPr>
        <w:t>re</w:t>
      </w:r>
      <w:r w:rsidR="00DD0E0B">
        <w:rPr>
          <w:rFonts w:ascii="Arial" w:hAnsi="Arial" w:cs="Arial"/>
          <w:szCs w:val="24"/>
        </w:rPr>
        <w:t>d</w:t>
      </w:r>
      <w:r w:rsidR="005840B1" w:rsidRPr="00CC71AE">
        <w:rPr>
          <w:rFonts w:ascii="Arial" w:hAnsi="Arial" w:cs="Arial"/>
          <w:szCs w:val="24"/>
        </w:rPr>
        <w:t xml:space="preserve"> their illness in WA</w:t>
      </w:r>
      <w:r w:rsidR="00DD0E0B">
        <w:rPr>
          <w:rFonts w:ascii="Arial" w:hAnsi="Arial" w:cs="Arial"/>
          <w:szCs w:val="24"/>
        </w:rPr>
        <w:t>,</w:t>
      </w:r>
      <w:r w:rsidR="005840B1" w:rsidRPr="00CC71AE">
        <w:rPr>
          <w:rFonts w:ascii="Arial" w:hAnsi="Arial" w:cs="Arial"/>
          <w:szCs w:val="24"/>
        </w:rPr>
        <w:t xml:space="preserve"> with </w:t>
      </w:r>
      <w:r w:rsidR="00923154" w:rsidRPr="00CC71AE">
        <w:rPr>
          <w:rFonts w:ascii="Arial" w:hAnsi="Arial" w:cs="Arial"/>
          <w:szCs w:val="24"/>
        </w:rPr>
        <w:t>11</w:t>
      </w:r>
      <w:r w:rsidR="0025070C" w:rsidRPr="00CC71AE">
        <w:rPr>
          <w:rFonts w:ascii="Arial" w:hAnsi="Arial" w:cs="Arial"/>
          <w:szCs w:val="24"/>
        </w:rPr>
        <w:t>% of people acquiring their illness overseas.</w:t>
      </w:r>
    </w:p>
    <w:p w:rsidR="006374BE" w:rsidRPr="00CC71AE" w:rsidRDefault="008720BC" w:rsidP="007A4323">
      <w:pPr>
        <w:pStyle w:val="BodyText"/>
        <w:spacing w:before="0"/>
        <w:ind w:right="45"/>
        <w:rPr>
          <w:rFonts w:ascii="Arial" w:hAnsi="Arial" w:cs="Arial"/>
          <w:szCs w:val="24"/>
        </w:rPr>
      </w:pPr>
      <w:r w:rsidRPr="00CC71AE">
        <w:rPr>
          <w:rFonts w:ascii="Arial" w:hAnsi="Arial" w:cs="Arial"/>
          <w:noProof/>
          <w:szCs w:val="24"/>
        </w:rPr>
        <w:drawing>
          <wp:inline distT="0" distB="0" distL="0" distR="0" wp14:anchorId="0C842BB6" wp14:editId="458DA315">
            <wp:extent cx="5427911" cy="2834227"/>
            <wp:effectExtent l="0" t="0" r="190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0273" cy="2835461"/>
                    </a:xfrm>
                    <a:prstGeom prst="rect">
                      <a:avLst/>
                    </a:prstGeom>
                    <a:noFill/>
                  </pic:spPr>
                </pic:pic>
              </a:graphicData>
            </a:graphic>
          </wp:inline>
        </w:drawing>
      </w:r>
    </w:p>
    <w:p w:rsidR="001E5EF0" w:rsidRDefault="001E5EF0" w:rsidP="007A4323">
      <w:pPr>
        <w:pStyle w:val="Caption"/>
        <w:spacing w:line="240" w:lineRule="auto"/>
        <w:ind w:left="0" w:right="45" w:firstLine="0"/>
        <w:rPr>
          <w:rFonts w:cs="Arial"/>
          <w:sz w:val="24"/>
          <w:szCs w:val="24"/>
        </w:rPr>
      </w:pPr>
      <w:bookmarkStart w:id="560" w:name="_Ref352938251"/>
      <w:bookmarkStart w:id="561" w:name="_Toc322524515"/>
      <w:bookmarkStart w:id="562" w:name="_Toc322528223"/>
      <w:bookmarkStart w:id="563" w:name="_Toc449448065"/>
      <w:proofErr w:type="gramStart"/>
      <w:r w:rsidRPr="00CC71AE">
        <w:rPr>
          <w:rFonts w:cs="Arial"/>
          <w:sz w:val="24"/>
          <w:szCs w:val="24"/>
        </w:rPr>
        <w:t xml:space="preserve">Figure </w:t>
      </w:r>
      <w:r w:rsidR="00310AE9" w:rsidRPr="00CC71AE">
        <w:rPr>
          <w:rFonts w:cs="Arial"/>
          <w:sz w:val="24"/>
          <w:szCs w:val="24"/>
        </w:rPr>
        <w:fldChar w:fldCharType="begin"/>
      </w:r>
      <w:r w:rsidRPr="00CC71AE">
        <w:rPr>
          <w:rFonts w:cs="Arial"/>
          <w:sz w:val="24"/>
          <w:szCs w:val="24"/>
        </w:rPr>
        <w:instrText xml:space="preserve"> SEQ Figure \* ARABIC </w:instrText>
      </w:r>
      <w:r w:rsidR="00310AE9" w:rsidRPr="00CC71AE">
        <w:rPr>
          <w:rFonts w:cs="Arial"/>
          <w:sz w:val="24"/>
          <w:szCs w:val="24"/>
        </w:rPr>
        <w:fldChar w:fldCharType="separate"/>
      </w:r>
      <w:r w:rsidR="006B510E">
        <w:rPr>
          <w:rFonts w:cs="Arial"/>
          <w:noProof/>
          <w:sz w:val="24"/>
          <w:szCs w:val="24"/>
        </w:rPr>
        <w:t>12</w:t>
      </w:r>
      <w:r w:rsidR="00310AE9" w:rsidRPr="00CC71AE">
        <w:rPr>
          <w:rFonts w:cs="Arial"/>
          <w:sz w:val="24"/>
          <w:szCs w:val="24"/>
        </w:rPr>
        <w:fldChar w:fldCharType="end"/>
      </w:r>
      <w:bookmarkEnd w:id="560"/>
      <w:r w:rsidRPr="00CC71AE">
        <w:rPr>
          <w:rFonts w:cs="Arial"/>
          <w:sz w:val="24"/>
          <w:szCs w:val="24"/>
        </w:rPr>
        <w:t>.</w:t>
      </w:r>
      <w:proofErr w:type="gramEnd"/>
      <w:r w:rsidRPr="00CC71AE">
        <w:rPr>
          <w:rFonts w:cs="Arial"/>
          <w:sz w:val="24"/>
          <w:szCs w:val="24"/>
        </w:rPr>
        <w:t xml:space="preserve"> Age-specific notification rates for cryptosporidiosis by sex, WA, 201</w:t>
      </w:r>
      <w:bookmarkEnd w:id="561"/>
      <w:bookmarkEnd w:id="562"/>
      <w:r w:rsidR="008720BC" w:rsidRPr="00CC71AE">
        <w:rPr>
          <w:rFonts w:cs="Arial"/>
          <w:sz w:val="24"/>
          <w:szCs w:val="24"/>
        </w:rPr>
        <w:t>5</w:t>
      </w:r>
      <w:bookmarkEnd w:id="563"/>
    </w:p>
    <w:p w:rsidR="006374BE" w:rsidRPr="00CC71AE" w:rsidRDefault="004B0E85" w:rsidP="007A4323">
      <w:pPr>
        <w:pStyle w:val="Caption"/>
        <w:spacing w:before="0" w:after="0" w:line="240" w:lineRule="auto"/>
        <w:ind w:left="0" w:right="45" w:firstLine="0"/>
        <w:rPr>
          <w:rFonts w:cs="Arial"/>
          <w:sz w:val="24"/>
          <w:szCs w:val="24"/>
        </w:rPr>
      </w:pPr>
      <w:r w:rsidRPr="00CC71AE">
        <w:rPr>
          <w:rFonts w:cs="Arial"/>
          <w:noProof/>
          <w:sz w:val="24"/>
          <w:szCs w:val="24"/>
          <w:lang w:eastAsia="en-AU"/>
        </w:rPr>
        <w:drawing>
          <wp:inline distT="0" distB="0" distL="0" distR="0" wp14:anchorId="65B63EC8" wp14:editId="1B937CEA">
            <wp:extent cx="4986216" cy="2441773"/>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89875" cy="2443565"/>
                    </a:xfrm>
                    <a:prstGeom prst="rect">
                      <a:avLst/>
                    </a:prstGeom>
                    <a:noFill/>
                  </pic:spPr>
                </pic:pic>
              </a:graphicData>
            </a:graphic>
          </wp:inline>
        </w:drawing>
      </w:r>
    </w:p>
    <w:p w:rsidR="001E5EF0" w:rsidRDefault="001E5EF0" w:rsidP="000C0BFA">
      <w:pPr>
        <w:pStyle w:val="Caption"/>
        <w:spacing w:line="240" w:lineRule="auto"/>
        <w:ind w:left="0" w:right="44" w:firstLine="0"/>
        <w:rPr>
          <w:rFonts w:cs="Arial"/>
          <w:sz w:val="24"/>
          <w:szCs w:val="24"/>
        </w:rPr>
      </w:pPr>
      <w:bookmarkStart w:id="564" w:name="_Toc322524516"/>
      <w:bookmarkStart w:id="565" w:name="_Toc322528224"/>
      <w:bookmarkStart w:id="566" w:name="_Toc449448066"/>
      <w:proofErr w:type="gramStart"/>
      <w:r w:rsidRPr="00CC71AE">
        <w:rPr>
          <w:rFonts w:cs="Arial"/>
          <w:sz w:val="24"/>
          <w:szCs w:val="24"/>
        </w:rPr>
        <w:t xml:space="preserve">Figure </w:t>
      </w:r>
      <w:r w:rsidR="00310AE9" w:rsidRPr="00CC71AE">
        <w:rPr>
          <w:rFonts w:cs="Arial"/>
          <w:sz w:val="24"/>
          <w:szCs w:val="24"/>
        </w:rPr>
        <w:fldChar w:fldCharType="begin"/>
      </w:r>
      <w:r w:rsidRPr="00CC71AE">
        <w:rPr>
          <w:rFonts w:cs="Arial"/>
          <w:sz w:val="24"/>
          <w:szCs w:val="24"/>
        </w:rPr>
        <w:instrText xml:space="preserve"> SEQ Figure \* ARABIC </w:instrText>
      </w:r>
      <w:r w:rsidR="00310AE9" w:rsidRPr="00CC71AE">
        <w:rPr>
          <w:rFonts w:cs="Arial"/>
          <w:sz w:val="24"/>
          <w:szCs w:val="24"/>
        </w:rPr>
        <w:fldChar w:fldCharType="separate"/>
      </w:r>
      <w:r w:rsidR="006B510E">
        <w:rPr>
          <w:rFonts w:cs="Arial"/>
          <w:noProof/>
          <w:sz w:val="24"/>
          <w:szCs w:val="24"/>
        </w:rPr>
        <w:t>13</w:t>
      </w:r>
      <w:r w:rsidR="00310AE9" w:rsidRPr="00CC71AE">
        <w:rPr>
          <w:rFonts w:cs="Arial"/>
          <w:sz w:val="24"/>
          <w:szCs w:val="24"/>
        </w:rPr>
        <w:fldChar w:fldCharType="end"/>
      </w:r>
      <w:r w:rsidRPr="00CC71AE">
        <w:rPr>
          <w:rFonts w:cs="Arial"/>
          <w:sz w:val="24"/>
          <w:szCs w:val="24"/>
        </w:rPr>
        <w:t>.</w:t>
      </w:r>
      <w:proofErr w:type="gramEnd"/>
      <w:r w:rsidRPr="00CC71AE">
        <w:rPr>
          <w:rFonts w:cs="Arial"/>
          <w:sz w:val="24"/>
          <w:szCs w:val="24"/>
        </w:rPr>
        <w:t xml:space="preserve"> Cryptosporidiosis notification rates by region and Aboriginality, WA, 201</w:t>
      </w:r>
      <w:bookmarkEnd w:id="564"/>
      <w:bookmarkEnd w:id="565"/>
      <w:r w:rsidR="004B0E85" w:rsidRPr="00CC71AE">
        <w:rPr>
          <w:rFonts w:cs="Arial"/>
          <w:sz w:val="24"/>
          <w:szCs w:val="24"/>
        </w:rPr>
        <w:t>5</w:t>
      </w:r>
      <w:bookmarkEnd w:id="566"/>
    </w:p>
    <w:p w:rsidR="006374BE" w:rsidRPr="00CC71AE" w:rsidRDefault="001E5EF0" w:rsidP="005157B2">
      <w:pPr>
        <w:pStyle w:val="Heading1"/>
        <w:keepLines w:val="0"/>
        <w:numPr>
          <w:ilvl w:val="1"/>
          <w:numId w:val="21"/>
        </w:numPr>
        <w:tabs>
          <w:tab w:val="clear" w:pos="792"/>
        </w:tabs>
        <w:spacing w:before="240" w:after="0" w:line="360" w:lineRule="auto"/>
        <w:ind w:left="425" w:hanging="431"/>
        <w:rPr>
          <w:color w:val="000000"/>
          <w:sz w:val="28"/>
        </w:rPr>
      </w:pPr>
      <w:bookmarkStart w:id="567" w:name="_Toc194377034"/>
      <w:bookmarkStart w:id="568" w:name="_Toc194467992"/>
      <w:bookmarkStart w:id="569" w:name="_Toc194469187"/>
      <w:bookmarkStart w:id="570" w:name="_Toc194469317"/>
      <w:bookmarkStart w:id="571" w:name="_Toc194469775"/>
      <w:bookmarkStart w:id="572" w:name="_Toc194469855"/>
      <w:bookmarkStart w:id="573" w:name="_Toc194477562"/>
      <w:bookmarkStart w:id="574" w:name="_Toc194477653"/>
      <w:bookmarkStart w:id="575" w:name="_Toc195078769"/>
      <w:bookmarkStart w:id="576" w:name="_Toc195078901"/>
      <w:bookmarkStart w:id="577" w:name="_Toc195082119"/>
      <w:bookmarkStart w:id="578" w:name="_Toc198628844"/>
      <w:bookmarkStart w:id="579" w:name="_Toc225753227"/>
      <w:bookmarkStart w:id="580" w:name="_Toc225908699"/>
      <w:bookmarkStart w:id="581" w:name="_Toc225908818"/>
      <w:bookmarkStart w:id="582" w:name="_Toc225909030"/>
      <w:bookmarkStart w:id="583" w:name="_Toc225932725"/>
      <w:bookmarkStart w:id="584" w:name="_Toc226266831"/>
      <w:bookmarkStart w:id="585" w:name="_Toc257192833"/>
      <w:bookmarkStart w:id="586" w:name="_Toc257793853"/>
      <w:bookmarkStart w:id="587" w:name="_Toc257801560"/>
      <w:bookmarkStart w:id="588" w:name="_Toc291854974"/>
      <w:bookmarkStart w:id="589" w:name="_Toc319061337"/>
      <w:bookmarkStart w:id="590" w:name="_Toc322522656"/>
      <w:bookmarkStart w:id="591" w:name="_Toc327358405"/>
      <w:bookmarkStart w:id="592" w:name="_Toc449448034"/>
      <w:r w:rsidRPr="00CC71AE">
        <w:rPr>
          <w:color w:val="000000"/>
          <w:sz w:val="28"/>
        </w:rPr>
        <w:lastRenderedPageBreak/>
        <w:t>Shigell</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rsidRPr="00CC71AE">
        <w:rPr>
          <w:color w:val="000000"/>
          <w:sz w:val="28"/>
        </w:rPr>
        <w:t>osis infection</w:t>
      </w:r>
      <w:bookmarkEnd w:id="588"/>
      <w:bookmarkEnd w:id="589"/>
      <w:bookmarkEnd w:id="590"/>
      <w:bookmarkEnd w:id="591"/>
      <w:bookmarkEnd w:id="592"/>
    </w:p>
    <w:p w:rsidR="008A3DEC" w:rsidRPr="00CC71AE" w:rsidRDefault="008A1A29" w:rsidP="005157B2">
      <w:pPr>
        <w:pStyle w:val="BodyText"/>
        <w:spacing w:before="0" w:after="120" w:line="360" w:lineRule="auto"/>
        <w:ind w:right="45"/>
        <w:rPr>
          <w:rFonts w:ascii="Arial" w:hAnsi="Arial" w:cs="Arial"/>
          <w:szCs w:val="24"/>
        </w:rPr>
      </w:pPr>
      <w:r w:rsidRPr="00CC71AE">
        <w:rPr>
          <w:rFonts w:ascii="Arial" w:hAnsi="Arial" w:cs="Arial"/>
          <w:szCs w:val="24"/>
        </w:rPr>
        <w:t xml:space="preserve">There were </w:t>
      </w:r>
      <w:r w:rsidR="00BE7A04" w:rsidRPr="00CC71AE">
        <w:rPr>
          <w:rFonts w:ascii="Arial" w:hAnsi="Arial" w:cs="Arial"/>
          <w:szCs w:val="24"/>
        </w:rPr>
        <w:t>97</w:t>
      </w:r>
      <w:r w:rsidR="001E5EF0" w:rsidRPr="00CC71AE">
        <w:rPr>
          <w:rFonts w:ascii="Arial" w:hAnsi="Arial" w:cs="Arial"/>
          <w:szCs w:val="24"/>
        </w:rPr>
        <w:t xml:space="preserve"> s</w:t>
      </w:r>
      <w:r w:rsidR="00BE7A04" w:rsidRPr="00CC71AE">
        <w:rPr>
          <w:rFonts w:ascii="Arial" w:hAnsi="Arial" w:cs="Arial"/>
          <w:szCs w:val="24"/>
        </w:rPr>
        <w:t>higellosis notifications in 2015</w:t>
      </w:r>
      <w:r w:rsidR="001E5EF0" w:rsidRPr="00CC71AE">
        <w:rPr>
          <w:rFonts w:ascii="Arial" w:hAnsi="Arial" w:cs="Arial"/>
          <w:szCs w:val="24"/>
        </w:rPr>
        <w:t>,</w:t>
      </w:r>
      <w:r w:rsidR="00BE7A04" w:rsidRPr="00CC71AE">
        <w:rPr>
          <w:rFonts w:ascii="Arial" w:hAnsi="Arial" w:cs="Arial"/>
          <w:szCs w:val="24"/>
        </w:rPr>
        <w:t xml:space="preserve"> with a notification rate of 3</w:t>
      </w:r>
      <w:r w:rsidR="008315FA" w:rsidRPr="00CC71AE">
        <w:rPr>
          <w:rFonts w:ascii="Arial" w:hAnsi="Arial" w:cs="Arial"/>
          <w:szCs w:val="24"/>
        </w:rPr>
        <w:t>.7</w:t>
      </w:r>
      <w:r w:rsidR="001E5EF0" w:rsidRPr="00CC71AE">
        <w:rPr>
          <w:rFonts w:ascii="Arial" w:hAnsi="Arial" w:cs="Arial"/>
          <w:szCs w:val="24"/>
        </w:rPr>
        <w:t xml:space="preserve"> per 100 000 population, </w:t>
      </w:r>
      <w:r w:rsidR="00BE7A04" w:rsidRPr="00CC71AE">
        <w:rPr>
          <w:rFonts w:ascii="Arial" w:hAnsi="Arial" w:cs="Arial"/>
          <w:szCs w:val="24"/>
        </w:rPr>
        <w:t>14% high</w:t>
      </w:r>
      <w:r w:rsidR="001E5EF0" w:rsidRPr="00CC71AE">
        <w:rPr>
          <w:rFonts w:ascii="Arial" w:hAnsi="Arial" w:cs="Arial"/>
          <w:szCs w:val="24"/>
        </w:rPr>
        <w:t xml:space="preserve">er than the previous five year average (Appendix 1). </w:t>
      </w:r>
      <w:r w:rsidRPr="00CC71AE">
        <w:rPr>
          <w:rFonts w:ascii="Arial" w:hAnsi="Arial" w:cs="Arial"/>
          <w:szCs w:val="24"/>
        </w:rPr>
        <w:t xml:space="preserve">The number of notifications </w:t>
      </w:r>
      <w:r w:rsidR="00EE033E" w:rsidRPr="00CC71AE">
        <w:rPr>
          <w:rFonts w:ascii="Arial" w:hAnsi="Arial" w:cs="Arial"/>
          <w:szCs w:val="24"/>
        </w:rPr>
        <w:t xml:space="preserve">was highest in January and February of 2015 </w:t>
      </w:r>
      <w:r w:rsidR="001E5EF0" w:rsidRPr="00CC71AE">
        <w:rPr>
          <w:rFonts w:ascii="Arial" w:hAnsi="Arial" w:cs="Arial"/>
          <w:szCs w:val="24"/>
        </w:rPr>
        <w:t>(</w:t>
      </w:r>
      <w:r w:rsidR="00B0390E" w:rsidRPr="00CC71AE">
        <w:fldChar w:fldCharType="begin"/>
      </w:r>
      <w:r w:rsidR="00B0390E" w:rsidRPr="00CC71AE">
        <w:instrText xml:space="preserve"> REF _Ref257381077 \h  \* MERGEFORMAT </w:instrText>
      </w:r>
      <w:r w:rsidR="00B0390E" w:rsidRPr="00CC71AE">
        <w:fldChar w:fldCharType="separate"/>
      </w:r>
      <w:r w:rsidR="006B510E" w:rsidRPr="006B510E">
        <w:rPr>
          <w:rFonts w:ascii="Arial" w:hAnsi="Arial" w:cs="Arial"/>
          <w:szCs w:val="24"/>
        </w:rPr>
        <w:t xml:space="preserve">Figure </w:t>
      </w:r>
      <w:r w:rsidR="006B510E" w:rsidRPr="006B510E">
        <w:rPr>
          <w:rFonts w:ascii="Arial" w:hAnsi="Arial" w:cs="Arial"/>
          <w:noProof/>
          <w:szCs w:val="24"/>
        </w:rPr>
        <w:t>14</w:t>
      </w:r>
      <w:r w:rsidR="00B0390E" w:rsidRPr="00CC71AE">
        <w:fldChar w:fldCharType="end"/>
      </w:r>
      <w:r w:rsidR="001E5EF0" w:rsidRPr="00CC71AE">
        <w:rPr>
          <w:rFonts w:ascii="Arial" w:hAnsi="Arial" w:cs="Arial"/>
          <w:szCs w:val="24"/>
        </w:rPr>
        <w:t>).</w:t>
      </w:r>
    </w:p>
    <w:p w:rsidR="008A3DEC" w:rsidRPr="00CC71AE" w:rsidRDefault="00EF01E9" w:rsidP="008A1A29">
      <w:pPr>
        <w:pStyle w:val="BodyText"/>
        <w:spacing w:before="120" w:line="360" w:lineRule="auto"/>
        <w:ind w:right="44"/>
        <w:rPr>
          <w:rFonts w:ascii="Arial" w:hAnsi="Arial" w:cs="Arial"/>
          <w:sz w:val="22"/>
        </w:rPr>
      </w:pPr>
      <w:r w:rsidRPr="00CC71AE">
        <w:rPr>
          <w:rFonts w:ascii="Arial" w:hAnsi="Arial" w:cs="Arial"/>
          <w:noProof/>
          <w:sz w:val="22"/>
        </w:rPr>
        <w:drawing>
          <wp:inline distT="0" distB="0" distL="0" distR="0" wp14:anchorId="042BD2F6" wp14:editId="2048D274">
            <wp:extent cx="5247021" cy="2585973"/>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47031" cy="2585978"/>
                    </a:xfrm>
                    <a:prstGeom prst="rect">
                      <a:avLst/>
                    </a:prstGeom>
                    <a:noFill/>
                  </pic:spPr>
                </pic:pic>
              </a:graphicData>
            </a:graphic>
          </wp:inline>
        </w:drawing>
      </w:r>
    </w:p>
    <w:p w:rsidR="001E5EF0" w:rsidRPr="00CC71AE" w:rsidRDefault="001E5EF0" w:rsidP="00AF1AF8">
      <w:pPr>
        <w:pStyle w:val="Caption"/>
        <w:spacing w:before="0" w:after="0" w:line="240" w:lineRule="auto"/>
        <w:ind w:left="0" w:right="45" w:firstLine="0"/>
        <w:rPr>
          <w:rFonts w:cs="Arial"/>
          <w:bCs/>
          <w:sz w:val="24"/>
          <w:szCs w:val="24"/>
        </w:rPr>
      </w:pPr>
      <w:bookmarkStart w:id="593" w:name="_Ref257381077"/>
      <w:bookmarkStart w:id="594" w:name="_Toc198628886"/>
      <w:bookmarkStart w:id="595" w:name="_Toc225753585"/>
      <w:bookmarkStart w:id="596" w:name="_Toc225753684"/>
      <w:bookmarkStart w:id="597" w:name="_Toc225908754"/>
      <w:bookmarkStart w:id="598" w:name="_Toc225932610"/>
      <w:bookmarkStart w:id="599" w:name="_Toc226267856"/>
      <w:bookmarkStart w:id="600" w:name="_Toc226271689"/>
      <w:bookmarkStart w:id="601" w:name="_Toc226271789"/>
      <w:bookmarkStart w:id="602" w:name="_Toc257192876"/>
      <w:bookmarkStart w:id="603" w:name="_Toc257794060"/>
      <w:bookmarkStart w:id="604" w:name="_Toc257801625"/>
      <w:bookmarkStart w:id="605" w:name="_Toc168457462"/>
      <w:bookmarkStart w:id="606" w:name="_Toc194468031"/>
      <w:bookmarkStart w:id="607" w:name="_Toc194468156"/>
      <w:bookmarkStart w:id="608" w:name="_Toc195082197"/>
      <w:bookmarkStart w:id="609" w:name="_Toc291846695"/>
      <w:bookmarkStart w:id="610" w:name="_Toc322524522"/>
      <w:bookmarkStart w:id="611" w:name="_Toc322528230"/>
      <w:bookmarkStart w:id="612" w:name="_Toc449448067"/>
      <w:bookmarkStart w:id="613" w:name="_Ref73718764"/>
      <w:bookmarkStart w:id="614" w:name="_Ref127161127"/>
      <w:proofErr w:type="gramStart"/>
      <w:r w:rsidRPr="00CC71AE">
        <w:rPr>
          <w:rFonts w:cs="Arial"/>
          <w:sz w:val="24"/>
          <w:szCs w:val="24"/>
        </w:rPr>
        <w:t xml:space="preserve">Figure </w:t>
      </w:r>
      <w:r w:rsidR="00310AE9" w:rsidRPr="00CC71AE">
        <w:rPr>
          <w:rFonts w:cs="Arial"/>
          <w:sz w:val="24"/>
          <w:szCs w:val="24"/>
        </w:rPr>
        <w:fldChar w:fldCharType="begin"/>
      </w:r>
      <w:r w:rsidRPr="00CC71AE">
        <w:rPr>
          <w:rFonts w:cs="Arial"/>
          <w:sz w:val="24"/>
          <w:szCs w:val="24"/>
        </w:rPr>
        <w:instrText xml:space="preserve"> SEQ Figure \* ARABIC </w:instrText>
      </w:r>
      <w:r w:rsidR="00310AE9" w:rsidRPr="00CC71AE">
        <w:rPr>
          <w:rFonts w:cs="Arial"/>
          <w:sz w:val="24"/>
          <w:szCs w:val="24"/>
        </w:rPr>
        <w:fldChar w:fldCharType="separate"/>
      </w:r>
      <w:r w:rsidR="006B510E">
        <w:rPr>
          <w:rFonts w:cs="Arial"/>
          <w:noProof/>
          <w:sz w:val="24"/>
          <w:szCs w:val="24"/>
        </w:rPr>
        <w:t>14</w:t>
      </w:r>
      <w:r w:rsidR="00310AE9" w:rsidRPr="00CC71AE">
        <w:rPr>
          <w:rFonts w:cs="Arial"/>
          <w:sz w:val="24"/>
          <w:szCs w:val="24"/>
        </w:rPr>
        <w:fldChar w:fldCharType="end"/>
      </w:r>
      <w:bookmarkEnd w:id="593"/>
      <w:r w:rsidRPr="00CC71AE">
        <w:rPr>
          <w:rFonts w:cs="Arial"/>
          <w:sz w:val="24"/>
          <w:szCs w:val="24"/>
        </w:rPr>
        <w:t>.</w:t>
      </w:r>
      <w:proofErr w:type="gramEnd"/>
      <w:r w:rsidRPr="00CC71AE">
        <w:rPr>
          <w:rFonts w:cs="Arial"/>
          <w:sz w:val="24"/>
          <w:szCs w:val="24"/>
        </w:rPr>
        <w:t xml:space="preserve"> Number of cases of shigellosis by year and month of onset, WA,</w:t>
      </w:r>
      <w:bookmarkEnd w:id="594"/>
      <w:bookmarkEnd w:id="595"/>
      <w:bookmarkEnd w:id="596"/>
      <w:bookmarkEnd w:id="597"/>
      <w:bookmarkEnd w:id="598"/>
      <w:bookmarkEnd w:id="599"/>
      <w:bookmarkEnd w:id="600"/>
      <w:bookmarkEnd w:id="601"/>
      <w:bookmarkEnd w:id="602"/>
      <w:bookmarkEnd w:id="603"/>
      <w:bookmarkEnd w:id="604"/>
      <w:r w:rsidRPr="00CC71AE">
        <w:rPr>
          <w:rFonts w:cs="Arial"/>
          <w:sz w:val="24"/>
          <w:szCs w:val="24"/>
        </w:rPr>
        <w:t xml:space="preserve"> </w:t>
      </w:r>
      <w:bookmarkEnd w:id="605"/>
      <w:bookmarkEnd w:id="606"/>
      <w:bookmarkEnd w:id="607"/>
      <w:bookmarkEnd w:id="608"/>
      <w:bookmarkEnd w:id="609"/>
      <w:bookmarkEnd w:id="610"/>
      <w:bookmarkEnd w:id="611"/>
      <w:r w:rsidR="00EF01E9" w:rsidRPr="00CC71AE">
        <w:rPr>
          <w:rFonts w:cs="Arial"/>
          <w:bCs/>
          <w:sz w:val="24"/>
          <w:szCs w:val="24"/>
        </w:rPr>
        <w:t>2010</w:t>
      </w:r>
      <w:r w:rsidRPr="00CC71AE">
        <w:rPr>
          <w:rFonts w:cs="Arial"/>
          <w:bCs/>
          <w:sz w:val="24"/>
          <w:szCs w:val="24"/>
        </w:rPr>
        <w:t xml:space="preserve"> to 201</w:t>
      </w:r>
      <w:r w:rsidR="00EF01E9" w:rsidRPr="00CC71AE">
        <w:rPr>
          <w:rFonts w:cs="Arial"/>
          <w:bCs/>
          <w:sz w:val="24"/>
          <w:szCs w:val="24"/>
        </w:rPr>
        <w:t>5</w:t>
      </w:r>
      <w:bookmarkEnd w:id="612"/>
    </w:p>
    <w:p w:rsidR="008A3DEC" w:rsidRPr="00CC71AE" w:rsidRDefault="001E5EF0" w:rsidP="00AF1AF8">
      <w:pPr>
        <w:pStyle w:val="BodyText"/>
        <w:spacing w:before="120" w:line="360" w:lineRule="auto"/>
        <w:ind w:right="45"/>
        <w:rPr>
          <w:rFonts w:ascii="Arial" w:hAnsi="Arial" w:cs="Arial"/>
          <w:szCs w:val="24"/>
          <w:lang w:val="en-US"/>
        </w:rPr>
      </w:pPr>
      <w:r w:rsidRPr="00CC71AE">
        <w:rPr>
          <w:rFonts w:ascii="Arial" w:hAnsi="Arial" w:cs="Arial"/>
          <w:szCs w:val="24"/>
        </w:rPr>
        <w:t>The shigellosis not</w:t>
      </w:r>
      <w:r w:rsidR="005A1987" w:rsidRPr="00CC71AE">
        <w:rPr>
          <w:rFonts w:ascii="Arial" w:hAnsi="Arial" w:cs="Arial"/>
          <w:szCs w:val="24"/>
        </w:rPr>
        <w:t xml:space="preserve">ification rate was higher for </w:t>
      </w:r>
      <w:r w:rsidR="00EE033E" w:rsidRPr="00CC71AE">
        <w:rPr>
          <w:rFonts w:ascii="Arial" w:hAnsi="Arial" w:cs="Arial"/>
          <w:szCs w:val="24"/>
        </w:rPr>
        <w:t>fe</w:t>
      </w:r>
      <w:r w:rsidRPr="00CC71AE">
        <w:rPr>
          <w:rFonts w:ascii="Arial" w:hAnsi="Arial" w:cs="Arial"/>
          <w:szCs w:val="24"/>
        </w:rPr>
        <w:t xml:space="preserve">males than for </w:t>
      </w:r>
      <w:r w:rsidR="00EE033E" w:rsidRPr="00CC71AE">
        <w:rPr>
          <w:rFonts w:ascii="Arial" w:hAnsi="Arial" w:cs="Arial"/>
          <w:szCs w:val="24"/>
        </w:rPr>
        <w:t>males in 2015 (4.5 and 3.0</w:t>
      </w:r>
      <w:r w:rsidRPr="00CC71AE">
        <w:rPr>
          <w:rFonts w:ascii="Arial" w:hAnsi="Arial" w:cs="Arial"/>
          <w:szCs w:val="24"/>
        </w:rPr>
        <w:t xml:space="preserve"> per 100 000</w:t>
      </w:r>
      <w:r w:rsidR="004C0393" w:rsidRPr="00CC71AE">
        <w:rPr>
          <w:rFonts w:ascii="Arial" w:hAnsi="Arial" w:cs="Arial"/>
          <w:szCs w:val="24"/>
        </w:rPr>
        <w:t xml:space="preserve"> </w:t>
      </w:r>
      <w:r w:rsidR="004C0393" w:rsidRPr="00CC71AE">
        <w:rPr>
          <w:rFonts w:ascii="Arial" w:hAnsi="Arial" w:cs="Arial"/>
          <w:szCs w:val="24"/>
          <w:lang w:val="en-US"/>
        </w:rPr>
        <w:t>population</w:t>
      </w:r>
      <w:r w:rsidRPr="00CC71AE">
        <w:rPr>
          <w:rFonts w:ascii="Arial" w:hAnsi="Arial" w:cs="Arial"/>
          <w:szCs w:val="24"/>
        </w:rPr>
        <w:t xml:space="preserve">, respectively). </w:t>
      </w:r>
      <w:r w:rsidR="00EE033E" w:rsidRPr="00CC71AE">
        <w:rPr>
          <w:rFonts w:ascii="Arial" w:hAnsi="Arial" w:cs="Arial"/>
          <w:szCs w:val="24"/>
        </w:rPr>
        <w:t xml:space="preserve">The </w:t>
      </w:r>
      <w:r w:rsidR="00971083" w:rsidRPr="00CC71AE">
        <w:rPr>
          <w:rFonts w:ascii="Arial" w:hAnsi="Arial" w:cs="Arial"/>
          <w:szCs w:val="24"/>
        </w:rPr>
        <w:t xml:space="preserve">&lt;1 to </w:t>
      </w:r>
      <w:r w:rsidR="00EE033E" w:rsidRPr="00CC71AE">
        <w:rPr>
          <w:rFonts w:ascii="Arial" w:hAnsi="Arial" w:cs="Arial"/>
          <w:szCs w:val="24"/>
        </w:rPr>
        <w:t>4</w:t>
      </w:r>
      <w:r w:rsidR="00792FDA" w:rsidRPr="00CC71AE">
        <w:rPr>
          <w:rFonts w:ascii="Arial" w:hAnsi="Arial" w:cs="Arial"/>
          <w:szCs w:val="24"/>
        </w:rPr>
        <w:t xml:space="preserve"> year</w:t>
      </w:r>
      <w:r w:rsidR="00EE033E" w:rsidRPr="00CC71AE">
        <w:rPr>
          <w:rFonts w:ascii="Arial" w:hAnsi="Arial" w:cs="Arial"/>
          <w:szCs w:val="24"/>
        </w:rPr>
        <w:t>s was the</w:t>
      </w:r>
      <w:r w:rsidR="00792FDA" w:rsidRPr="00CC71AE">
        <w:rPr>
          <w:rFonts w:ascii="Arial" w:hAnsi="Arial" w:cs="Arial"/>
          <w:szCs w:val="24"/>
        </w:rPr>
        <w:t xml:space="preserve"> age group </w:t>
      </w:r>
      <w:r w:rsidR="00EE033E" w:rsidRPr="00CC71AE">
        <w:rPr>
          <w:rFonts w:ascii="Arial" w:hAnsi="Arial" w:cs="Arial"/>
          <w:szCs w:val="24"/>
        </w:rPr>
        <w:t>with</w:t>
      </w:r>
      <w:r w:rsidR="00792FDA" w:rsidRPr="00CC71AE">
        <w:rPr>
          <w:rFonts w:ascii="Arial" w:hAnsi="Arial" w:cs="Arial"/>
          <w:szCs w:val="24"/>
        </w:rPr>
        <w:t xml:space="preserve"> the highes</w:t>
      </w:r>
      <w:r w:rsidR="00EE033E" w:rsidRPr="00CC71AE">
        <w:rPr>
          <w:rFonts w:ascii="Arial" w:hAnsi="Arial" w:cs="Arial"/>
          <w:szCs w:val="24"/>
        </w:rPr>
        <w:t>t rate of infection</w:t>
      </w:r>
      <w:r w:rsidR="00971083" w:rsidRPr="00CC71AE">
        <w:rPr>
          <w:rFonts w:ascii="Arial" w:hAnsi="Arial" w:cs="Arial"/>
          <w:szCs w:val="24"/>
        </w:rPr>
        <w:t xml:space="preserve"> with 13 cases per 100 000 population</w:t>
      </w:r>
      <w:r w:rsidR="00EE033E" w:rsidRPr="00CC71AE">
        <w:rPr>
          <w:rFonts w:ascii="Arial" w:hAnsi="Arial" w:cs="Arial"/>
          <w:szCs w:val="24"/>
        </w:rPr>
        <w:t xml:space="preserve"> </w:t>
      </w:r>
      <w:r w:rsidRPr="00CC71AE">
        <w:rPr>
          <w:rFonts w:ascii="Arial" w:hAnsi="Arial" w:cs="Arial"/>
          <w:szCs w:val="24"/>
          <w:lang w:val="en-US"/>
        </w:rPr>
        <w:t>(</w:t>
      </w:r>
      <w:r w:rsidR="00B0390E" w:rsidRPr="00CC71AE">
        <w:fldChar w:fldCharType="begin"/>
      </w:r>
      <w:r w:rsidR="00B0390E" w:rsidRPr="00CC71AE">
        <w:instrText xml:space="preserve"> REF _Ref352759461 \h  \* MERGEFORMAT </w:instrText>
      </w:r>
      <w:r w:rsidR="00B0390E" w:rsidRPr="00CC71AE">
        <w:fldChar w:fldCharType="separate"/>
      </w:r>
      <w:r w:rsidR="006B510E" w:rsidRPr="006B510E">
        <w:rPr>
          <w:rFonts w:ascii="Arial" w:hAnsi="Arial" w:cs="Arial"/>
          <w:szCs w:val="24"/>
          <w:lang w:val="en-US"/>
        </w:rPr>
        <w:t>Figure 15</w:t>
      </w:r>
      <w:r w:rsidR="00B0390E" w:rsidRPr="00CC71AE">
        <w:fldChar w:fldCharType="end"/>
      </w:r>
      <w:r w:rsidRPr="00CC71AE">
        <w:rPr>
          <w:rFonts w:ascii="Arial" w:hAnsi="Arial" w:cs="Arial"/>
          <w:szCs w:val="24"/>
          <w:lang w:val="en-US"/>
        </w:rPr>
        <w:t>).</w:t>
      </w:r>
      <w:r w:rsidR="00997F74" w:rsidRPr="00CC71AE">
        <w:rPr>
          <w:rFonts w:ascii="Arial" w:hAnsi="Arial" w:cs="Arial"/>
          <w:szCs w:val="24"/>
          <w:lang w:val="en-US"/>
        </w:rPr>
        <w:t xml:space="preserve"> The population health region</w:t>
      </w:r>
      <w:r w:rsidRPr="00CC71AE">
        <w:rPr>
          <w:rFonts w:ascii="Arial" w:hAnsi="Arial" w:cs="Arial"/>
          <w:szCs w:val="24"/>
          <w:lang w:val="en-US"/>
        </w:rPr>
        <w:t xml:space="preserve"> with th</w:t>
      </w:r>
      <w:r w:rsidR="00997F74" w:rsidRPr="00CC71AE">
        <w:rPr>
          <w:rFonts w:ascii="Arial" w:hAnsi="Arial" w:cs="Arial"/>
          <w:szCs w:val="24"/>
          <w:lang w:val="en-US"/>
        </w:rPr>
        <w:t>e highest n</w:t>
      </w:r>
      <w:r w:rsidR="0058208F">
        <w:rPr>
          <w:rFonts w:ascii="Arial" w:hAnsi="Arial" w:cs="Arial"/>
          <w:szCs w:val="24"/>
          <w:lang w:val="en-US"/>
        </w:rPr>
        <w:t>otification rates was the KIMB</w:t>
      </w:r>
      <w:r w:rsidR="00971083" w:rsidRPr="00CC71AE">
        <w:rPr>
          <w:rFonts w:ascii="Arial" w:hAnsi="Arial" w:cs="Arial"/>
          <w:szCs w:val="24"/>
          <w:lang w:val="en-US"/>
        </w:rPr>
        <w:t xml:space="preserve"> (65</w:t>
      </w:r>
      <w:r w:rsidRPr="00CC71AE">
        <w:rPr>
          <w:rFonts w:ascii="Arial" w:hAnsi="Arial" w:cs="Arial"/>
          <w:szCs w:val="24"/>
          <w:lang w:val="en-US"/>
        </w:rPr>
        <w:t xml:space="preserve"> cases per 10</w:t>
      </w:r>
      <w:r w:rsidR="00997F74" w:rsidRPr="00CC71AE">
        <w:rPr>
          <w:rFonts w:ascii="Arial" w:hAnsi="Arial" w:cs="Arial"/>
          <w:szCs w:val="24"/>
          <w:lang w:val="en-US"/>
        </w:rPr>
        <w:t>0 000</w:t>
      </w:r>
      <w:r w:rsidR="000A13B3" w:rsidRPr="00CC71AE">
        <w:rPr>
          <w:rFonts w:ascii="Arial" w:hAnsi="Arial" w:cs="Arial"/>
          <w:szCs w:val="24"/>
          <w:lang w:val="en-US"/>
        </w:rPr>
        <w:t xml:space="preserve"> population), due in part to outbreak in </w:t>
      </w:r>
      <w:r w:rsidR="00CB7D29" w:rsidRPr="00CC71AE">
        <w:rPr>
          <w:rFonts w:ascii="Arial" w:hAnsi="Arial" w:cs="Arial"/>
          <w:szCs w:val="24"/>
          <w:lang w:val="en-US"/>
        </w:rPr>
        <w:t xml:space="preserve">the </w:t>
      </w:r>
      <w:r w:rsidR="000A13B3" w:rsidRPr="00CC71AE">
        <w:rPr>
          <w:rFonts w:ascii="Arial" w:hAnsi="Arial" w:cs="Arial"/>
          <w:szCs w:val="24"/>
          <w:lang w:val="en-US"/>
        </w:rPr>
        <w:t>remote</w:t>
      </w:r>
      <w:r w:rsidR="00997F74" w:rsidRPr="00CC71AE">
        <w:rPr>
          <w:rFonts w:ascii="Arial" w:hAnsi="Arial" w:cs="Arial"/>
          <w:szCs w:val="24"/>
          <w:lang w:val="en-US"/>
        </w:rPr>
        <w:t xml:space="preserve"> Aboriginal community</w:t>
      </w:r>
      <w:r w:rsidR="000A13B3" w:rsidRPr="00CC71AE">
        <w:rPr>
          <w:rFonts w:ascii="Arial" w:hAnsi="Arial" w:cs="Arial"/>
          <w:szCs w:val="24"/>
          <w:lang w:val="en-US"/>
        </w:rPr>
        <w:t xml:space="preserve"> that began in October 2014</w:t>
      </w:r>
      <w:r w:rsidR="00C90411" w:rsidRPr="00CC71AE">
        <w:rPr>
          <w:rFonts w:ascii="Arial" w:hAnsi="Arial" w:cs="Arial"/>
          <w:szCs w:val="24"/>
          <w:lang w:val="en-US"/>
        </w:rPr>
        <w:t xml:space="preserve"> and continued into the 2015</w:t>
      </w:r>
      <w:r w:rsidR="00473157">
        <w:rPr>
          <w:rFonts w:ascii="Arial" w:hAnsi="Arial" w:cs="Arial"/>
          <w:szCs w:val="24"/>
          <w:lang w:val="en-US"/>
        </w:rPr>
        <w:t xml:space="preserve"> (see 2014 4</w:t>
      </w:r>
      <w:r w:rsidR="00473157" w:rsidRPr="00473157">
        <w:rPr>
          <w:rFonts w:ascii="Arial" w:hAnsi="Arial" w:cs="Arial"/>
          <w:szCs w:val="24"/>
          <w:vertAlign w:val="superscript"/>
          <w:lang w:val="en-US"/>
        </w:rPr>
        <w:t>th</w:t>
      </w:r>
      <w:r w:rsidR="00473157">
        <w:rPr>
          <w:rFonts w:ascii="Arial" w:hAnsi="Arial" w:cs="Arial"/>
          <w:szCs w:val="24"/>
          <w:lang w:val="en-US"/>
        </w:rPr>
        <w:t xml:space="preserve"> quarter report)</w:t>
      </w:r>
      <w:r w:rsidR="00997F74" w:rsidRPr="00CC71AE">
        <w:rPr>
          <w:rFonts w:ascii="Arial" w:hAnsi="Arial" w:cs="Arial"/>
          <w:szCs w:val="24"/>
          <w:lang w:val="en-US"/>
        </w:rPr>
        <w:t xml:space="preserve">. </w:t>
      </w:r>
      <w:r w:rsidRPr="00CC71AE">
        <w:rPr>
          <w:rFonts w:ascii="Arial" w:hAnsi="Arial" w:cs="Arial"/>
          <w:szCs w:val="24"/>
          <w:lang w:val="en-US"/>
        </w:rPr>
        <w:t xml:space="preserve">There were no </w:t>
      </w:r>
      <w:r w:rsidR="00997F74" w:rsidRPr="00CC71AE">
        <w:rPr>
          <w:rFonts w:ascii="Arial" w:hAnsi="Arial" w:cs="Arial"/>
          <w:szCs w:val="24"/>
          <w:lang w:val="en-US"/>
        </w:rPr>
        <w:t xml:space="preserve">cases of shigellosis notified in the </w:t>
      </w:r>
      <w:r w:rsidR="0058208F">
        <w:rPr>
          <w:rFonts w:ascii="Arial" w:hAnsi="Arial" w:cs="Arial"/>
          <w:szCs w:val="24"/>
          <w:lang w:val="en-US"/>
        </w:rPr>
        <w:t>GTSH region</w:t>
      </w:r>
      <w:r w:rsidRPr="00CC71AE">
        <w:rPr>
          <w:rFonts w:ascii="Arial" w:hAnsi="Arial" w:cs="Arial"/>
          <w:szCs w:val="24"/>
          <w:lang w:val="en-US"/>
        </w:rPr>
        <w:t xml:space="preserve"> of WA (</w:t>
      </w:r>
      <w:r w:rsidR="00B0390E" w:rsidRPr="00CC71AE">
        <w:fldChar w:fldCharType="begin"/>
      </w:r>
      <w:r w:rsidR="00B0390E" w:rsidRPr="00CC71AE">
        <w:instrText xml:space="preserve"> REF _Ref352745995 \h  \* MERGEFORMAT </w:instrText>
      </w:r>
      <w:r w:rsidR="00B0390E" w:rsidRPr="00CC71AE">
        <w:fldChar w:fldCharType="separate"/>
      </w:r>
      <w:r w:rsidR="006B510E" w:rsidRPr="006B510E">
        <w:rPr>
          <w:rFonts w:ascii="Arial" w:hAnsi="Arial" w:cs="Arial"/>
          <w:szCs w:val="24"/>
          <w:lang w:val="en-US"/>
        </w:rPr>
        <w:t>Figure 16</w:t>
      </w:r>
      <w:r w:rsidR="00B0390E" w:rsidRPr="00CC71AE">
        <w:fldChar w:fldCharType="end"/>
      </w:r>
      <w:r w:rsidRPr="00CC71AE">
        <w:rPr>
          <w:rFonts w:ascii="Arial" w:hAnsi="Arial" w:cs="Arial"/>
          <w:szCs w:val="24"/>
          <w:lang w:val="en-US"/>
        </w:rPr>
        <w:t xml:space="preserve">). </w:t>
      </w:r>
    </w:p>
    <w:p w:rsidR="008A3DEC" w:rsidRPr="00CC71AE" w:rsidRDefault="00CD3BCD" w:rsidP="00473157">
      <w:pPr>
        <w:pStyle w:val="BodyText"/>
        <w:spacing w:before="0" w:line="360" w:lineRule="auto"/>
        <w:ind w:right="45"/>
        <w:rPr>
          <w:rFonts w:ascii="Arial" w:hAnsi="Arial" w:cs="Arial"/>
          <w:szCs w:val="24"/>
          <w:lang w:val="en-US"/>
        </w:rPr>
      </w:pPr>
      <w:bookmarkStart w:id="615" w:name="_Ref73719081"/>
      <w:bookmarkEnd w:id="613"/>
      <w:bookmarkEnd w:id="614"/>
      <w:r w:rsidRPr="00CC71AE">
        <w:rPr>
          <w:rFonts w:ascii="Arial" w:hAnsi="Arial" w:cs="Arial"/>
          <w:noProof/>
          <w:szCs w:val="24"/>
        </w:rPr>
        <w:drawing>
          <wp:inline distT="0" distB="0" distL="0" distR="0" wp14:anchorId="51E998CF" wp14:editId="0998117F">
            <wp:extent cx="5244123" cy="244813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2782" cy="2452181"/>
                    </a:xfrm>
                    <a:prstGeom prst="rect">
                      <a:avLst/>
                    </a:prstGeom>
                    <a:noFill/>
                  </pic:spPr>
                </pic:pic>
              </a:graphicData>
            </a:graphic>
          </wp:inline>
        </w:drawing>
      </w:r>
    </w:p>
    <w:p w:rsidR="001E5EF0" w:rsidRPr="00CC71AE" w:rsidRDefault="001E5EF0" w:rsidP="00473157">
      <w:pPr>
        <w:pStyle w:val="Caption"/>
        <w:spacing w:before="0"/>
        <w:rPr>
          <w:bCs/>
          <w:sz w:val="24"/>
          <w:szCs w:val="24"/>
        </w:rPr>
      </w:pPr>
      <w:bookmarkStart w:id="616" w:name="_Ref352759461"/>
      <w:bookmarkStart w:id="617" w:name="_Toc168457463"/>
      <w:bookmarkStart w:id="618" w:name="_Toc194468032"/>
      <w:bookmarkStart w:id="619" w:name="_Toc194468157"/>
      <w:bookmarkStart w:id="620" w:name="_Toc195082198"/>
      <w:bookmarkStart w:id="621" w:name="_Toc198628887"/>
      <w:bookmarkStart w:id="622" w:name="_Toc225753586"/>
      <w:bookmarkStart w:id="623" w:name="_Toc225753685"/>
      <w:bookmarkStart w:id="624" w:name="_Toc225908755"/>
      <w:bookmarkStart w:id="625" w:name="_Toc225932611"/>
      <w:bookmarkStart w:id="626" w:name="_Toc226267857"/>
      <w:bookmarkStart w:id="627" w:name="_Toc226271690"/>
      <w:bookmarkStart w:id="628" w:name="_Toc226271790"/>
      <w:bookmarkStart w:id="629" w:name="_Toc257192877"/>
      <w:bookmarkStart w:id="630" w:name="_Toc257794061"/>
      <w:bookmarkStart w:id="631" w:name="_Toc257801626"/>
      <w:bookmarkStart w:id="632" w:name="_Toc291846696"/>
      <w:bookmarkStart w:id="633" w:name="_Toc322524523"/>
      <w:bookmarkStart w:id="634" w:name="_Toc322528231"/>
      <w:bookmarkStart w:id="635" w:name="_Toc449448068"/>
      <w:bookmarkEnd w:id="615"/>
      <w:proofErr w:type="gramStart"/>
      <w:r w:rsidRPr="00CC71AE">
        <w:rPr>
          <w:sz w:val="24"/>
          <w:szCs w:val="24"/>
        </w:rPr>
        <w:t xml:space="preserve">Figure </w:t>
      </w:r>
      <w:r w:rsidR="00310AE9" w:rsidRPr="00CC71AE">
        <w:rPr>
          <w:sz w:val="24"/>
          <w:szCs w:val="24"/>
        </w:rPr>
        <w:fldChar w:fldCharType="begin"/>
      </w:r>
      <w:r w:rsidRPr="00CC71AE">
        <w:rPr>
          <w:sz w:val="24"/>
          <w:szCs w:val="24"/>
        </w:rPr>
        <w:instrText xml:space="preserve"> SEQ Figure \* ARABIC </w:instrText>
      </w:r>
      <w:r w:rsidR="00310AE9" w:rsidRPr="00CC71AE">
        <w:rPr>
          <w:sz w:val="24"/>
          <w:szCs w:val="24"/>
        </w:rPr>
        <w:fldChar w:fldCharType="separate"/>
      </w:r>
      <w:r w:rsidR="006B510E">
        <w:rPr>
          <w:noProof/>
          <w:sz w:val="24"/>
          <w:szCs w:val="24"/>
        </w:rPr>
        <w:t>15</w:t>
      </w:r>
      <w:r w:rsidR="00310AE9" w:rsidRPr="00CC71AE">
        <w:rPr>
          <w:sz w:val="24"/>
          <w:szCs w:val="24"/>
        </w:rPr>
        <w:fldChar w:fldCharType="end"/>
      </w:r>
      <w:bookmarkEnd w:id="616"/>
      <w:r w:rsidRPr="00CC71AE">
        <w:rPr>
          <w:sz w:val="24"/>
          <w:szCs w:val="24"/>
        </w:rPr>
        <w:t>.</w:t>
      </w:r>
      <w:proofErr w:type="gramEnd"/>
      <w:r w:rsidRPr="00CC71AE">
        <w:rPr>
          <w:sz w:val="24"/>
          <w:szCs w:val="24"/>
        </w:rPr>
        <w:t xml:space="preserve"> Age-specific notification rates for shigellosis by sex, WA, </w:t>
      </w:r>
      <w:r w:rsidRPr="00CC71AE">
        <w:rPr>
          <w:bCs/>
          <w:sz w:val="24"/>
          <w:szCs w:val="24"/>
        </w:rPr>
        <w:t>201</w:t>
      </w:r>
      <w:bookmarkStart w:id="636" w:name="_Ref257381047"/>
      <w:bookmarkStart w:id="637" w:name="_Toc225753587"/>
      <w:bookmarkStart w:id="638" w:name="_Toc225753686"/>
      <w:bookmarkStart w:id="639" w:name="_Toc225908756"/>
      <w:bookmarkStart w:id="640" w:name="_Toc225932612"/>
      <w:bookmarkStart w:id="641" w:name="_Toc226267858"/>
      <w:bookmarkStart w:id="642" w:name="_Toc226271691"/>
      <w:bookmarkStart w:id="643" w:name="_Toc226271791"/>
      <w:bookmarkStart w:id="644" w:name="_Toc257192878"/>
      <w:bookmarkStart w:id="645" w:name="_Toc257794062"/>
      <w:bookmarkStart w:id="646" w:name="_Toc257801627"/>
      <w:bookmarkStart w:id="647" w:name="_Toc291846697"/>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sidR="00CD3BCD" w:rsidRPr="00CC71AE">
        <w:rPr>
          <w:bCs/>
          <w:sz w:val="24"/>
          <w:szCs w:val="24"/>
        </w:rPr>
        <w:t>5</w:t>
      </w:r>
      <w:bookmarkEnd w:id="635"/>
    </w:p>
    <w:p w:rsidR="008A3DEC" w:rsidRPr="00CC71AE" w:rsidRDefault="0098545B">
      <w:pPr>
        <w:pStyle w:val="BodyText"/>
        <w:spacing w:before="120" w:line="360" w:lineRule="auto"/>
        <w:ind w:right="44"/>
        <w:rPr>
          <w:rFonts w:ascii="Arial" w:hAnsi="Arial" w:cs="Arial"/>
          <w:szCs w:val="24"/>
          <w:lang w:val="en-US"/>
        </w:rPr>
      </w:pPr>
      <w:r w:rsidRPr="00CC71AE">
        <w:rPr>
          <w:rFonts w:ascii="Arial" w:hAnsi="Arial" w:cs="Arial"/>
          <w:szCs w:val="24"/>
          <w:lang w:val="en-US"/>
        </w:rPr>
        <w:lastRenderedPageBreak/>
        <w:t>In 2015</w:t>
      </w:r>
      <w:r w:rsidR="008A3DEC" w:rsidRPr="00CC71AE">
        <w:rPr>
          <w:rFonts w:ascii="Arial" w:hAnsi="Arial" w:cs="Arial"/>
          <w:szCs w:val="24"/>
          <w:lang w:val="en-US"/>
        </w:rPr>
        <w:t>,</w:t>
      </w:r>
      <w:r w:rsidRPr="00CC71AE">
        <w:rPr>
          <w:rFonts w:ascii="Arial" w:hAnsi="Arial" w:cs="Arial"/>
          <w:szCs w:val="24"/>
          <w:lang w:val="en-US"/>
        </w:rPr>
        <w:t xml:space="preserve"> the notification rate was 28</w:t>
      </w:r>
      <w:r w:rsidR="001E5EF0" w:rsidRPr="00CC71AE">
        <w:rPr>
          <w:rFonts w:ascii="Arial" w:hAnsi="Arial" w:cs="Arial"/>
          <w:szCs w:val="24"/>
          <w:lang w:val="en-US"/>
        </w:rPr>
        <w:t xml:space="preserve"> times higher for the Aboriginal population as compared to the</w:t>
      </w:r>
      <w:r w:rsidRPr="00CC71AE">
        <w:rPr>
          <w:rFonts w:ascii="Arial" w:hAnsi="Arial" w:cs="Arial"/>
          <w:szCs w:val="24"/>
          <w:lang w:val="en-US"/>
        </w:rPr>
        <w:t xml:space="preserve"> non-Aboriginal population (57 and 2</w:t>
      </w:r>
      <w:r w:rsidR="0066010E" w:rsidRPr="00CC71AE">
        <w:rPr>
          <w:rFonts w:ascii="Arial" w:hAnsi="Arial" w:cs="Arial"/>
          <w:szCs w:val="24"/>
          <w:lang w:val="en-US"/>
        </w:rPr>
        <w:t xml:space="preserve"> </w:t>
      </w:r>
      <w:r w:rsidR="001E5EF0" w:rsidRPr="00CC71AE">
        <w:rPr>
          <w:rFonts w:ascii="Arial" w:hAnsi="Arial" w:cs="Arial"/>
          <w:szCs w:val="24"/>
          <w:lang w:val="en-US"/>
        </w:rPr>
        <w:t>per 100 000</w:t>
      </w:r>
      <w:r w:rsidR="004C0393" w:rsidRPr="00CC71AE">
        <w:rPr>
          <w:rFonts w:ascii="Arial" w:hAnsi="Arial" w:cs="Arial"/>
          <w:szCs w:val="24"/>
          <w:lang w:val="en-US"/>
        </w:rPr>
        <w:t xml:space="preserve"> population</w:t>
      </w:r>
      <w:r w:rsidR="001E5EF0" w:rsidRPr="00CC71AE">
        <w:rPr>
          <w:rFonts w:ascii="Arial" w:hAnsi="Arial" w:cs="Arial"/>
          <w:szCs w:val="24"/>
          <w:lang w:val="en-US"/>
        </w:rPr>
        <w:t>, respectively)</w:t>
      </w:r>
      <w:r w:rsidR="00737F36" w:rsidRPr="00CC71AE">
        <w:rPr>
          <w:rFonts w:ascii="Arial" w:hAnsi="Arial" w:cs="Arial"/>
          <w:szCs w:val="24"/>
          <w:lang w:val="en-US"/>
        </w:rPr>
        <w:t>.</w:t>
      </w:r>
      <w:r w:rsidR="001E5EF0" w:rsidRPr="00CC71AE">
        <w:rPr>
          <w:rFonts w:ascii="Arial" w:hAnsi="Arial" w:cs="Arial"/>
          <w:szCs w:val="24"/>
          <w:lang w:val="en-US"/>
        </w:rPr>
        <w:t xml:space="preserve"> </w:t>
      </w:r>
    </w:p>
    <w:p w:rsidR="006374BE" w:rsidRPr="00CC71AE" w:rsidRDefault="002237BC" w:rsidP="002237BC">
      <w:r w:rsidRPr="00CC71AE">
        <w:rPr>
          <w:noProof/>
          <w:lang w:eastAsia="en-AU"/>
        </w:rPr>
        <w:drawing>
          <wp:inline distT="0" distB="0" distL="0" distR="0" wp14:anchorId="29E3F5E0" wp14:editId="295C69D1">
            <wp:extent cx="5467934" cy="2726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0547" cy="2727953"/>
                    </a:xfrm>
                    <a:prstGeom prst="rect">
                      <a:avLst/>
                    </a:prstGeom>
                    <a:noFill/>
                  </pic:spPr>
                </pic:pic>
              </a:graphicData>
            </a:graphic>
          </wp:inline>
        </w:drawing>
      </w:r>
    </w:p>
    <w:p w:rsidR="001E5EF0" w:rsidRPr="00CC71AE" w:rsidRDefault="001E5EF0" w:rsidP="000C0BFA">
      <w:pPr>
        <w:pStyle w:val="Caption"/>
        <w:spacing w:line="240" w:lineRule="auto"/>
        <w:ind w:left="0" w:right="44" w:firstLine="0"/>
        <w:rPr>
          <w:rFonts w:cs="Arial"/>
          <w:bCs/>
          <w:sz w:val="24"/>
          <w:szCs w:val="24"/>
        </w:rPr>
      </w:pPr>
      <w:bookmarkStart w:id="648" w:name="_Ref352745995"/>
      <w:bookmarkStart w:id="649" w:name="_Toc322524524"/>
      <w:bookmarkStart w:id="650" w:name="_Toc322528232"/>
      <w:bookmarkStart w:id="651" w:name="_Toc449448069"/>
      <w:proofErr w:type="gramStart"/>
      <w:r w:rsidRPr="00CC71AE">
        <w:rPr>
          <w:rFonts w:cs="Arial"/>
          <w:sz w:val="24"/>
          <w:szCs w:val="24"/>
        </w:rPr>
        <w:t xml:space="preserve">Figure </w:t>
      </w:r>
      <w:r w:rsidR="00310AE9" w:rsidRPr="00CC71AE">
        <w:rPr>
          <w:rFonts w:cs="Arial"/>
          <w:sz w:val="24"/>
          <w:szCs w:val="24"/>
        </w:rPr>
        <w:fldChar w:fldCharType="begin"/>
      </w:r>
      <w:r w:rsidRPr="00CC71AE">
        <w:rPr>
          <w:rFonts w:cs="Arial"/>
          <w:sz w:val="24"/>
          <w:szCs w:val="24"/>
        </w:rPr>
        <w:instrText xml:space="preserve"> SEQ Figure \* ARABIC </w:instrText>
      </w:r>
      <w:r w:rsidR="00310AE9" w:rsidRPr="00CC71AE">
        <w:rPr>
          <w:rFonts w:cs="Arial"/>
          <w:sz w:val="24"/>
          <w:szCs w:val="24"/>
        </w:rPr>
        <w:fldChar w:fldCharType="separate"/>
      </w:r>
      <w:r w:rsidR="006B510E">
        <w:rPr>
          <w:rFonts w:cs="Arial"/>
          <w:noProof/>
          <w:sz w:val="24"/>
          <w:szCs w:val="24"/>
        </w:rPr>
        <w:t>16</w:t>
      </w:r>
      <w:r w:rsidR="00310AE9" w:rsidRPr="00CC71AE">
        <w:rPr>
          <w:rFonts w:cs="Arial"/>
          <w:sz w:val="24"/>
          <w:szCs w:val="24"/>
        </w:rPr>
        <w:fldChar w:fldCharType="end"/>
      </w:r>
      <w:bookmarkEnd w:id="636"/>
      <w:bookmarkEnd w:id="648"/>
      <w:r w:rsidRPr="00CC71AE">
        <w:rPr>
          <w:rFonts w:cs="Arial"/>
          <w:sz w:val="24"/>
          <w:szCs w:val="24"/>
        </w:rPr>
        <w:t>.</w:t>
      </w:r>
      <w:proofErr w:type="gramEnd"/>
      <w:r w:rsidRPr="00CC71AE">
        <w:rPr>
          <w:rFonts w:cs="Arial"/>
          <w:sz w:val="24"/>
          <w:szCs w:val="24"/>
        </w:rPr>
        <w:t xml:space="preserve"> Shigellosis notification rates by region and Aboriginality, WA, </w:t>
      </w:r>
      <w:r w:rsidRPr="00CC71AE">
        <w:rPr>
          <w:rFonts w:cs="Arial"/>
          <w:bCs/>
          <w:sz w:val="24"/>
          <w:szCs w:val="24"/>
        </w:rPr>
        <w:t>201</w:t>
      </w:r>
      <w:bookmarkEnd w:id="637"/>
      <w:bookmarkEnd w:id="638"/>
      <w:bookmarkEnd w:id="639"/>
      <w:bookmarkEnd w:id="640"/>
      <w:bookmarkEnd w:id="641"/>
      <w:bookmarkEnd w:id="642"/>
      <w:bookmarkEnd w:id="643"/>
      <w:bookmarkEnd w:id="644"/>
      <w:bookmarkEnd w:id="645"/>
      <w:bookmarkEnd w:id="646"/>
      <w:bookmarkEnd w:id="647"/>
      <w:bookmarkEnd w:id="649"/>
      <w:bookmarkEnd w:id="650"/>
      <w:r w:rsidR="002237BC" w:rsidRPr="00CC71AE">
        <w:rPr>
          <w:rFonts w:cs="Arial"/>
          <w:bCs/>
          <w:sz w:val="24"/>
          <w:szCs w:val="24"/>
        </w:rPr>
        <w:t>5</w:t>
      </w:r>
      <w:bookmarkEnd w:id="651"/>
    </w:p>
    <w:p w:rsidR="008A3DEC" w:rsidRPr="00CC71AE" w:rsidRDefault="0098545B" w:rsidP="00AF1AF8">
      <w:pPr>
        <w:pStyle w:val="BodyText"/>
        <w:spacing w:before="360" w:line="360" w:lineRule="auto"/>
        <w:ind w:right="45"/>
        <w:rPr>
          <w:rFonts w:ascii="Arial" w:hAnsi="Arial" w:cs="Arial"/>
          <w:szCs w:val="24"/>
        </w:rPr>
      </w:pPr>
      <w:bookmarkStart w:id="652" w:name="_Ref289865138"/>
      <w:bookmarkStart w:id="653" w:name="_Toc291846698"/>
      <w:r w:rsidRPr="00CC71AE">
        <w:rPr>
          <w:rFonts w:ascii="Arial" w:hAnsi="Arial" w:cs="Arial"/>
          <w:szCs w:val="24"/>
          <w:lang w:val="en-US"/>
        </w:rPr>
        <w:t>In 2015</w:t>
      </w:r>
      <w:r w:rsidR="000E5A90" w:rsidRPr="00CC71AE">
        <w:rPr>
          <w:rFonts w:ascii="Arial" w:hAnsi="Arial" w:cs="Arial"/>
          <w:szCs w:val="24"/>
          <w:lang w:val="en-US"/>
        </w:rPr>
        <w:t xml:space="preserve">, </w:t>
      </w:r>
      <w:r w:rsidR="00E55CE9" w:rsidRPr="00CC71AE">
        <w:rPr>
          <w:rFonts w:ascii="Arial" w:hAnsi="Arial" w:cs="Arial"/>
          <w:szCs w:val="24"/>
          <w:lang w:val="en-US"/>
        </w:rPr>
        <w:t xml:space="preserve">of the </w:t>
      </w:r>
      <w:proofErr w:type="spellStart"/>
      <w:r w:rsidR="00E55CE9" w:rsidRPr="00CC71AE">
        <w:rPr>
          <w:rFonts w:ascii="Arial" w:hAnsi="Arial" w:cs="Arial"/>
          <w:i/>
          <w:szCs w:val="24"/>
          <w:lang w:val="en-US"/>
        </w:rPr>
        <w:t>Shigella</w:t>
      </w:r>
      <w:proofErr w:type="spellEnd"/>
      <w:r w:rsidR="00E55CE9" w:rsidRPr="00CC71AE">
        <w:rPr>
          <w:rFonts w:ascii="Arial" w:hAnsi="Arial" w:cs="Arial"/>
          <w:szCs w:val="24"/>
          <w:lang w:val="en-US"/>
        </w:rPr>
        <w:t xml:space="preserve"> cases with known place of acquisition, 71%</w:t>
      </w:r>
      <w:r w:rsidR="000E5A90" w:rsidRPr="00CC71AE">
        <w:rPr>
          <w:rFonts w:ascii="Arial" w:hAnsi="Arial" w:cs="Arial"/>
          <w:szCs w:val="24"/>
          <w:lang w:val="en-US"/>
        </w:rPr>
        <w:t xml:space="preserve"> of all </w:t>
      </w:r>
      <w:proofErr w:type="spellStart"/>
      <w:r w:rsidR="000E5A90" w:rsidRPr="00CC71AE">
        <w:rPr>
          <w:rFonts w:ascii="Arial" w:hAnsi="Arial" w:cs="Arial"/>
          <w:i/>
          <w:szCs w:val="24"/>
          <w:lang w:val="en-US"/>
        </w:rPr>
        <w:t>Shigella</w:t>
      </w:r>
      <w:proofErr w:type="spellEnd"/>
      <w:r w:rsidR="000E5A90" w:rsidRPr="00CC71AE">
        <w:rPr>
          <w:rFonts w:ascii="Arial" w:hAnsi="Arial" w:cs="Arial"/>
          <w:i/>
          <w:szCs w:val="24"/>
          <w:lang w:val="en-US"/>
        </w:rPr>
        <w:t xml:space="preserve"> </w:t>
      </w:r>
      <w:r w:rsidR="000E5A90" w:rsidRPr="00CC71AE">
        <w:rPr>
          <w:rFonts w:ascii="Arial" w:hAnsi="Arial" w:cs="Arial"/>
          <w:szCs w:val="24"/>
          <w:lang w:val="en-US"/>
        </w:rPr>
        <w:t xml:space="preserve">notifications were acquired </w:t>
      </w:r>
      <w:r w:rsidR="00E55CE9" w:rsidRPr="00CC71AE">
        <w:rPr>
          <w:rFonts w:ascii="Arial" w:hAnsi="Arial" w:cs="Arial"/>
          <w:szCs w:val="24"/>
          <w:lang w:val="en-US"/>
        </w:rPr>
        <w:t xml:space="preserve">in Western Australia </w:t>
      </w:r>
      <w:r w:rsidR="001E5EF0" w:rsidRPr="00CC71AE">
        <w:rPr>
          <w:rFonts w:ascii="Arial" w:hAnsi="Arial" w:cs="Arial"/>
          <w:szCs w:val="24"/>
          <w:lang w:val="en-US"/>
        </w:rPr>
        <w:t>(</w:t>
      </w:r>
      <w:r w:rsidR="00B0390E" w:rsidRPr="00CC71AE">
        <w:fldChar w:fldCharType="begin"/>
      </w:r>
      <w:r w:rsidR="00B0390E" w:rsidRPr="00CC71AE">
        <w:instrText xml:space="preserve"> REF _Ref352761107 \h  \* MERGEFORMAT </w:instrText>
      </w:r>
      <w:r w:rsidR="00B0390E" w:rsidRPr="00CC71AE">
        <w:fldChar w:fldCharType="separate"/>
      </w:r>
      <w:r w:rsidR="006B510E" w:rsidRPr="006B510E">
        <w:rPr>
          <w:rFonts w:ascii="Arial" w:hAnsi="Arial" w:cs="Arial"/>
          <w:szCs w:val="24"/>
          <w:lang w:val="en-US"/>
        </w:rPr>
        <w:t>Figure 17</w:t>
      </w:r>
      <w:r w:rsidR="00B0390E" w:rsidRPr="00CC71AE">
        <w:fldChar w:fldCharType="end"/>
      </w:r>
      <w:r w:rsidR="001E5EF0" w:rsidRPr="00CC71AE">
        <w:rPr>
          <w:rFonts w:ascii="Arial" w:hAnsi="Arial" w:cs="Arial"/>
          <w:szCs w:val="24"/>
          <w:lang w:val="en-US"/>
        </w:rPr>
        <w:t xml:space="preserve">). </w:t>
      </w:r>
      <w:proofErr w:type="spellStart"/>
      <w:r w:rsidR="001E5EF0" w:rsidRPr="00CC71AE">
        <w:rPr>
          <w:rFonts w:ascii="Arial" w:hAnsi="Arial" w:cs="Arial"/>
          <w:i/>
          <w:szCs w:val="24"/>
          <w:lang w:val="en-US"/>
        </w:rPr>
        <w:t>Shigella</w:t>
      </w:r>
      <w:proofErr w:type="spellEnd"/>
      <w:r w:rsidR="001E5EF0" w:rsidRPr="00CC71AE">
        <w:rPr>
          <w:rFonts w:ascii="Arial" w:hAnsi="Arial" w:cs="Arial"/>
          <w:i/>
          <w:szCs w:val="24"/>
          <w:lang w:val="en-US"/>
        </w:rPr>
        <w:t xml:space="preserve"> </w:t>
      </w:r>
      <w:proofErr w:type="spellStart"/>
      <w:r w:rsidR="001E5EF0" w:rsidRPr="00CC71AE">
        <w:rPr>
          <w:rFonts w:ascii="Arial" w:hAnsi="Arial" w:cs="Arial"/>
          <w:i/>
          <w:szCs w:val="24"/>
          <w:lang w:val="en-US"/>
        </w:rPr>
        <w:t>sonnei</w:t>
      </w:r>
      <w:proofErr w:type="spellEnd"/>
      <w:r w:rsidR="001E5EF0" w:rsidRPr="00CC71AE">
        <w:rPr>
          <w:rFonts w:ascii="Arial" w:hAnsi="Arial" w:cs="Arial"/>
          <w:szCs w:val="24"/>
          <w:lang w:val="en-US"/>
        </w:rPr>
        <w:t xml:space="preserve"> was the most common species (</w:t>
      </w:r>
      <w:r w:rsidR="008A3DEC" w:rsidRPr="00CC71AE">
        <w:rPr>
          <w:rFonts w:ascii="Arial" w:hAnsi="Arial" w:cs="Arial"/>
          <w:szCs w:val="24"/>
          <w:lang w:val="en-US"/>
        </w:rPr>
        <w:t>n=</w:t>
      </w:r>
      <w:r w:rsidR="00E55CE9" w:rsidRPr="00CC71AE">
        <w:rPr>
          <w:rFonts w:ascii="Arial" w:hAnsi="Arial" w:cs="Arial"/>
          <w:szCs w:val="24"/>
          <w:lang w:val="en-US"/>
        </w:rPr>
        <w:t>81, 84</w:t>
      </w:r>
      <w:r w:rsidR="000E5A90" w:rsidRPr="00CC71AE">
        <w:rPr>
          <w:rFonts w:ascii="Arial" w:hAnsi="Arial" w:cs="Arial"/>
          <w:szCs w:val="24"/>
          <w:lang w:val="en-US"/>
        </w:rPr>
        <w:t>%), with</w:t>
      </w:r>
      <w:r w:rsidR="001E5EF0" w:rsidRPr="00CC71AE">
        <w:rPr>
          <w:rFonts w:ascii="Arial" w:hAnsi="Arial" w:cs="Arial"/>
          <w:szCs w:val="24"/>
          <w:lang w:val="en-US"/>
        </w:rPr>
        <w:t xml:space="preserve"> </w:t>
      </w:r>
      <w:r w:rsidR="001E5EF0" w:rsidRPr="00CC71AE">
        <w:rPr>
          <w:rFonts w:ascii="Arial" w:hAnsi="Arial" w:cs="Arial"/>
          <w:i/>
          <w:szCs w:val="24"/>
          <w:lang w:val="en-US"/>
        </w:rPr>
        <w:t xml:space="preserve">S. </w:t>
      </w:r>
      <w:proofErr w:type="spellStart"/>
      <w:r w:rsidR="001E5EF0" w:rsidRPr="00CC71AE">
        <w:rPr>
          <w:rFonts w:ascii="Arial" w:hAnsi="Arial" w:cs="Arial"/>
          <w:i/>
          <w:szCs w:val="24"/>
          <w:lang w:val="en-US"/>
        </w:rPr>
        <w:t>sonnei</w:t>
      </w:r>
      <w:proofErr w:type="spellEnd"/>
      <w:r w:rsidR="00CC7ED3" w:rsidRPr="00CC71AE">
        <w:rPr>
          <w:rFonts w:ascii="Arial" w:hAnsi="Arial" w:cs="Arial"/>
          <w:szCs w:val="24"/>
          <w:lang w:val="en-US"/>
        </w:rPr>
        <w:t xml:space="preserve"> biotype</w:t>
      </w:r>
      <w:r w:rsidR="00B374BC">
        <w:rPr>
          <w:rFonts w:ascii="Arial" w:hAnsi="Arial" w:cs="Arial"/>
          <w:szCs w:val="24"/>
          <w:lang w:val="en-US"/>
        </w:rPr>
        <w:t xml:space="preserve"> A</w:t>
      </w:r>
      <w:r w:rsidR="00E55CE9" w:rsidRPr="00CC71AE">
        <w:rPr>
          <w:rFonts w:ascii="Arial" w:hAnsi="Arial" w:cs="Arial"/>
          <w:szCs w:val="24"/>
          <w:lang w:val="en-US"/>
        </w:rPr>
        <w:t xml:space="preserve"> the most common type</w:t>
      </w:r>
      <w:r w:rsidR="00B65C53" w:rsidRPr="00CC71AE">
        <w:rPr>
          <w:rFonts w:ascii="Arial" w:hAnsi="Arial" w:cs="Arial"/>
          <w:szCs w:val="24"/>
          <w:lang w:val="en-US"/>
        </w:rPr>
        <w:t xml:space="preserve"> (70%</w:t>
      </w:r>
      <w:r w:rsidR="00F11F55" w:rsidRPr="00CC71AE">
        <w:rPr>
          <w:rFonts w:ascii="Arial" w:hAnsi="Arial" w:cs="Arial"/>
          <w:szCs w:val="24"/>
          <w:lang w:val="en-US"/>
        </w:rPr>
        <w:t>)</w:t>
      </w:r>
      <w:r w:rsidR="00E53AD5" w:rsidRPr="00CC71AE">
        <w:rPr>
          <w:rFonts w:ascii="Arial" w:hAnsi="Arial" w:cs="Arial"/>
          <w:szCs w:val="24"/>
          <w:lang w:val="en-US"/>
        </w:rPr>
        <w:t>,</w:t>
      </w:r>
      <w:r w:rsidR="00B65C53" w:rsidRPr="00CC71AE">
        <w:rPr>
          <w:rFonts w:ascii="Arial" w:hAnsi="Arial" w:cs="Arial"/>
          <w:szCs w:val="24"/>
          <w:lang w:val="en-US"/>
        </w:rPr>
        <w:t xml:space="preserve"> which was also the type responsible for </w:t>
      </w:r>
      <w:r w:rsidR="00B374BC">
        <w:rPr>
          <w:rFonts w:ascii="Arial" w:hAnsi="Arial" w:cs="Arial"/>
          <w:szCs w:val="24"/>
          <w:lang w:val="en-US"/>
        </w:rPr>
        <w:t xml:space="preserve">the </w:t>
      </w:r>
      <w:r w:rsidR="00B65C53" w:rsidRPr="00CC71AE">
        <w:rPr>
          <w:rFonts w:ascii="Arial" w:hAnsi="Arial" w:cs="Arial"/>
          <w:szCs w:val="24"/>
          <w:lang w:val="en-US"/>
        </w:rPr>
        <w:t>outbreak among Aboriginal people</w:t>
      </w:r>
      <w:r w:rsidR="00F11F55" w:rsidRPr="00CC71AE">
        <w:rPr>
          <w:rFonts w:ascii="Arial" w:hAnsi="Arial" w:cs="Arial"/>
          <w:szCs w:val="24"/>
          <w:lang w:val="en-US"/>
        </w:rPr>
        <w:t xml:space="preserve">. </w:t>
      </w:r>
      <w:r w:rsidR="001E5EF0" w:rsidRPr="00CC71AE">
        <w:rPr>
          <w:rFonts w:ascii="Arial" w:hAnsi="Arial" w:cs="Arial"/>
          <w:szCs w:val="24"/>
          <w:lang w:val="en-US"/>
        </w:rPr>
        <w:t xml:space="preserve">The second most common </w:t>
      </w:r>
      <w:proofErr w:type="spellStart"/>
      <w:r w:rsidR="001E5EF0" w:rsidRPr="00CC71AE">
        <w:rPr>
          <w:rFonts w:ascii="Arial" w:hAnsi="Arial" w:cs="Arial"/>
          <w:i/>
          <w:szCs w:val="24"/>
          <w:lang w:val="en-US"/>
        </w:rPr>
        <w:t>Shigella</w:t>
      </w:r>
      <w:proofErr w:type="spellEnd"/>
      <w:r w:rsidR="001E5EF0" w:rsidRPr="00CC71AE">
        <w:rPr>
          <w:rFonts w:ascii="Arial" w:hAnsi="Arial" w:cs="Arial"/>
          <w:i/>
          <w:szCs w:val="24"/>
          <w:lang w:val="en-US"/>
        </w:rPr>
        <w:t xml:space="preserve"> </w:t>
      </w:r>
      <w:r w:rsidR="001E5EF0" w:rsidRPr="00CC71AE">
        <w:rPr>
          <w:rFonts w:ascii="Arial" w:hAnsi="Arial" w:cs="Arial"/>
          <w:szCs w:val="24"/>
          <w:lang w:val="en-US"/>
        </w:rPr>
        <w:t xml:space="preserve">species was </w:t>
      </w:r>
      <w:r w:rsidR="001E5EF0" w:rsidRPr="00CC71AE">
        <w:rPr>
          <w:rFonts w:ascii="Arial" w:hAnsi="Arial" w:cs="Arial"/>
          <w:i/>
          <w:szCs w:val="24"/>
          <w:lang w:val="en-US"/>
        </w:rPr>
        <w:t xml:space="preserve">S. </w:t>
      </w:r>
      <w:proofErr w:type="spellStart"/>
      <w:r w:rsidR="001E5EF0" w:rsidRPr="00CC71AE">
        <w:rPr>
          <w:rFonts w:ascii="Arial" w:hAnsi="Arial" w:cs="Arial"/>
          <w:i/>
          <w:szCs w:val="24"/>
          <w:lang w:val="en-US"/>
        </w:rPr>
        <w:t>flexneri</w:t>
      </w:r>
      <w:proofErr w:type="spellEnd"/>
      <w:r w:rsidR="00CC7ED3" w:rsidRPr="00CC71AE">
        <w:rPr>
          <w:rFonts w:ascii="Arial" w:hAnsi="Arial" w:cs="Arial"/>
          <w:szCs w:val="24"/>
          <w:lang w:val="en-US"/>
        </w:rPr>
        <w:t xml:space="preserve"> with </w:t>
      </w:r>
      <w:r w:rsidR="00631DC2" w:rsidRPr="00CC71AE">
        <w:rPr>
          <w:rFonts w:ascii="Arial" w:hAnsi="Arial" w:cs="Arial"/>
          <w:szCs w:val="24"/>
          <w:lang w:val="en-US"/>
        </w:rPr>
        <w:t>10</w:t>
      </w:r>
      <w:r w:rsidR="00CC7ED3" w:rsidRPr="00CC71AE">
        <w:rPr>
          <w:rFonts w:ascii="Arial" w:hAnsi="Arial" w:cs="Arial"/>
          <w:szCs w:val="24"/>
          <w:lang w:val="en-US"/>
        </w:rPr>
        <w:t xml:space="preserve"> notifications (</w:t>
      </w:r>
      <w:r w:rsidR="00631DC2" w:rsidRPr="00CC71AE">
        <w:rPr>
          <w:rFonts w:ascii="Arial" w:hAnsi="Arial" w:cs="Arial"/>
          <w:szCs w:val="24"/>
          <w:lang w:val="en-US"/>
        </w:rPr>
        <w:t>10</w:t>
      </w:r>
      <w:r w:rsidR="00CC7ED3" w:rsidRPr="00CC71AE">
        <w:rPr>
          <w:rFonts w:ascii="Arial" w:hAnsi="Arial" w:cs="Arial"/>
          <w:szCs w:val="24"/>
          <w:lang w:val="en-US"/>
        </w:rPr>
        <w:t>%)</w:t>
      </w:r>
      <w:r w:rsidR="001E5EF0" w:rsidRPr="00CC71AE">
        <w:rPr>
          <w:rFonts w:ascii="Arial" w:hAnsi="Arial" w:cs="Arial"/>
          <w:i/>
          <w:szCs w:val="24"/>
          <w:lang w:val="en-US"/>
        </w:rPr>
        <w:t>.</w:t>
      </w:r>
      <w:r w:rsidR="001E5EF0" w:rsidRPr="00CC71AE">
        <w:rPr>
          <w:rFonts w:ascii="Arial" w:hAnsi="Arial" w:cs="Arial"/>
          <w:szCs w:val="24"/>
          <w:lang w:val="en-US"/>
        </w:rPr>
        <w:t xml:space="preserve"> </w:t>
      </w:r>
    </w:p>
    <w:p w:rsidR="008A3DEC" w:rsidRPr="00CC71AE" w:rsidRDefault="00E55CE9">
      <w:pPr>
        <w:pStyle w:val="Caption"/>
        <w:spacing w:line="240" w:lineRule="auto"/>
        <w:ind w:left="0" w:right="44" w:firstLine="0"/>
        <w:rPr>
          <w:sz w:val="24"/>
          <w:szCs w:val="24"/>
        </w:rPr>
      </w:pPr>
      <w:r w:rsidRPr="00CC71AE">
        <w:rPr>
          <w:noProof/>
          <w:sz w:val="24"/>
          <w:szCs w:val="24"/>
          <w:lang w:eastAsia="en-AU"/>
        </w:rPr>
        <w:drawing>
          <wp:inline distT="0" distB="0" distL="0" distR="0" wp14:anchorId="2B97E987" wp14:editId="7DE6B5FB">
            <wp:extent cx="5167043" cy="2697687"/>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8230" cy="2698307"/>
                    </a:xfrm>
                    <a:prstGeom prst="rect">
                      <a:avLst/>
                    </a:prstGeom>
                    <a:noFill/>
                  </pic:spPr>
                </pic:pic>
              </a:graphicData>
            </a:graphic>
          </wp:inline>
        </w:drawing>
      </w:r>
    </w:p>
    <w:p w:rsidR="001E5EF0" w:rsidRPr="00CC71AE" w:rsidRDefault="001E5EF0" w:rsidP="000C0BFA">
      <w:pPr>
        <w:pStyle w:val="Caption"/>
        <w:spacing w:line="240" w:lineRule="auto"/>
        <w:ind w:left="0" w:right="44" w:firstLine="0"/>
        <w:rPr>
          <w:rFonts w:cs="Arial"/>
          <w:sz w:val="24"/>
          <w:szCs w:val="24"/>
          <w:lang w:val="en-US"/>
        </w:rPr>
      </w:pPr>
      <w:bookmarkStart w:id="654" w:name="_Ref352761107"/>
      <w:bookmarkStart w:id="655" w:name="_Toc322524525"/>
      <w:bookmarkStart w:id="656" w:name="_Toc322528233"/>
      <w:bookmarkStart w:id="657" w:name="_Toc449448070"/>
      <w:proofErr w:type="gramStart"/>
      <w:r w:rsidRPr="00CC71AE">
        <w:rPr>
          <w:rFonts w:cs="Arial"/>
          <w:sz w:val="24"/>
          <w:szCs w:val="24"/>
        </w:rPr>
        <w:t xml:space="preserve">Figure </w:t>
      </w:r>
      <w:r w:rsidR="00310AE9" w:rsidRPr="00CC71AE">
        <w:rPr>
          <w:rFonts w:cs="Arial"/>
          <w:sz w:val="24"/>
          <w:szCs w:val="24"/>
        </w:rPr>
        <w:fldChar w:fldCharType="begin"/>
      </w:r>
      <w:r w:rsidRPr="00CC71AE">
        <w:rPr>
          <w:rFonts w:cs="Arial"/>
          <w:sz w:val="24"/>
          <w:szCs w:val="24"/>
        </w:rPr>
        <w:instrText xml:space="preserve"> SEQ Figure \* ARABIC </w:instrText>
      </w:r>
      <w:r w:rsidR="00310AE9" w:rsidRPr="00CC71AE">
        <w:rPr>
          <w:rFonts w:cs="Arial"/>
          <w:sz w:val="24"/>
          <w:szCs w:val="24"/>
        </w:rPr>
        <w:fldChar w:fldCharType="separate"/>
      </w:r>
      <w:r w:rsidR="006B510E">
        <w:rPr>
          <w:rFonts w:cs="Arial"/>
          <w:noProof/>
          <w:sz w:val="24"/>
          <w:szCs w:val="24"/>
        </w:rPr>
        <w:t>17</w:t>
      </w:r>
      <w:r w:rsidR="00310AE9" w:rsidRPr="00CC71AE">
        <w:rPr>
          <w:rFonts w:cs="Arial"/>
          <w:sz w:val="24"/>
          <w:szCs w:val="24"/>
        </w:rPr>
        <w:fldChar w:fldCharType="end"/>
      </w:r>
      <w:bookmarkEnd w:id="652"/>
      <w:bookmarkEnd w:id="654"/>
      <w:r w:rsidRPr="00CC71AE">
        <w:rPr>
          <w:rFonts w:cs="Arial"/>
          <w:sz w:val="24"/>
          <w:szCs w:val="24"/>
        </w:rPr>
        <w:t>.</w:t>
      </w:r>
      <w:proofErr w:type="gramEnd"/>
      <w:r w:rsidRPr="00CC71AE">
        <w:rPr>
          <w:rFonts w:cs="Arial"/>
          <w:sz w:val="24"/>
          <w:szCs w:val="24"/>
          <w:lang w:val="en-US"/>
        </w:rPr>
        <w:t xml:space="preserve"> </w:t>
      </w:r>
      <w:bookmarkEnd w:id="653"/>
      <w:bookmarkEnd w:id="655"/>
      <w:bookmarkEnd w:id="656"/>
      <w:r w:rsidRPr="00CC71AE">
        <w:rPr>
          <w:rFonts w:cs="Arial"/>
          <w:sz w:val="24"/>
          <w:szCs w:val="24"/>
          <w:lang w:val="en-US"/>
        </w:rPr>
        <w:t>Place of acquisi</w:t>
      </w:r>
      <w:r w:rsidR="00E55CE9" w:rsidRPr="00CC71AE">
        <w:rPr>
          <w:rFonts w:cs="Arial"/>
          <w:sz w:val="24"/>
          <w:szCs w:val="24"/>
          <w:lang w:val="en-US"/>
        </w:rPr>
        <w:t>tion for shigellosis cases, 2010</w:t>
      </w:r>
      <w:r w:rsidRPr="00CC71AE">
        <w:rPr>
          <w:rFonts w:cs="Arial"/>
          <w:sz w:val="24"/>
          <w:szCs w:val="24"/>
          <w:lang w:val="en-US"/>
        </w:rPr>
        <w:t xml:space="preserve"> to 201</w:t>
      </w:r>
      <w:r w:rsidR="00E55CE9" w:rsidRPr="00CC71AE">
        <w:rPr>
          <w:rFonts w:cs="Arial"/>
          <w:sz w:val="24"/>
          <w:szCs w:val="24"/>
          <w:lang w:val="en-US"/>
        </w:rPr>
        <w:t>5</w:t>
      </w:r>
      <w:bookmarkEnd w:id="657"/>
    </w:p>
    <w:p w:rsidR="006374BE" w:rsidRPr="00CC71AE" w:rsidRDefault="001E5EF0">
      <w:pPr>
        <w:pStyle w:val="Heading1"/>
        <w:keepLines w:val="0"/>
        <w:numPr>
          <w:ilvl w:val="1"/>
          <w:numId w:val="21"/>
        </w:numPr>
        <w:tabs>
          <w:tab w:val="clear" w:pos="792"/>
        </w:tabs>
        <w:spacing w:before="200" w:after="240" w:line="300" w:lineRule="atLeast"/>
        <w:ind w:left="426"/>
        <w:rPr>
          <w:color w:val="000000"/>
          <w:sz w:val="28"/>
        </w:rPr>
      </w:pPr>
      <w:bookmarkStart w:id="658" w:name="_Toc194377035"/>
      <w:bookmarkStart w:id="659" w:name="_Toc194467993"/>
      <w:bookmarkStart w:id="660" w:name="_Toc194469188"/>
      <w:bookmarkStart w:id="661" w:name="_Toc194469318"/>
      <w:bookmarkStart w:id="662" w:name="_Toc194469776"/>
      <w:bookmarkStart w:id="663" w:name="_Toc194469856"/>
      <w:bookmarkStart w:id="664" w:name="_Toc194477563"/>
      <w:bookmarkStart w:id="665" w:name="_Toc194477654"/>
      <w:bookmarkStart w:id="666" w:name="_Toc195078770"/>
      <w:bookmarkStart w:id="667" w:name="_Toc195078902"/>
      <w:bookmarkStart w:id="668" w:name="_Toc195082120"/>
      <w:bookmarkStart w:id="669" w:name="_Toc198628845"/>
      <w:bookmarkStart w:id="670" w:name="_Toc225753228"/>
      <w:bookmarkStart w:id="671" w:name="_Toc225908700"/>
      <w:bookmarkStart w:id="672" w:name="_Toc225908819"/>
      <w:bookmarkStart w:id="673" w:name="_Toc225909031"/>
      <w:bookmarkStart w:id="674" w:name="_Toc225932726"/>
      <w:bookmarkStart w:id="675" w:name="_Toc226266832"/>
      <w:bookmarkStart w:id="676" w:name="_Toc257192834"/>
      <w:bookmarkStart w:id="677" w:name="_Toc257793854"/>
      <w:bookmarkStart w:id="678" w:name="_Toc257801561"/>
      <w:bookmarkStart w:id="679" w:name="_Toc291854975"/>
      <w:bookmarkStart w:id="680" w:name="_Toc319061338"/>
      <w:bookmarkStart w:id="681" w:name="_Toc322522657"/>
      <w:bookmarkStart w:id="682" w:name="_Toc327358406"/>
      <w:bookmarkStart w:id="683" w:name="_Toc449448035"/>
      <w:bookmarkStart w:id="684" w:name="OLE_LINK1"/>
      <w:r w:rsidRPr="00CC71AE">
        <w:rPr>
          <w:color w:val="000000"/>
          <w:sz w:val="28"/>
        </w:rPr>
        <w:lastRenderedPageBreak/>
        <w:t>Hepatitis A</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r w:rsidRPr="00CC71AE">
        <w:rPr>
          <w:color w:val="000000"/>
          <w:sz w:val="28"/>
        </w:rPr>
        <w:t xml:space="preserve"> virus infection</w:t>
      </w:r>
      <w:bookmarkEnd w:id="679"/>
      <w:bookmarkEnd w:id="680"/>
      <w:bookmarkEnd w:id="681"/>
      <w:bookmarkEnd w:id="682"/>
      <w:bookmarkEnd w:id="683"/>
    </w:p>
    <w:p w:rsidR="00576399" w:rsidRPr="00CC71AE" w:rsidRDefault="00576399" w:rsidP="00576399">
      <w:pPr>
        <w:pStyle w:val="BodyText"/>
        <w:spacing w:line="360" w:lineRule="auto"/>
        <w:ind w:right="44"/>
        <w:rPr>
          <w:rFonts w:ascii="Arial" w:hAnsi="Arial" w:cs="Arial"/>
        </w:rPr>
      </w:pPr>
      <w:r w:rsidRPr="00CC71AE">
        <w:rPr>
          <w:rFonts w:ascii="Arial" w:hAnsi="Arial" w:cs="Arial"/>
          <w:szCs w:val="24"/>
          <w:lang w:val="en-US"/>
        </w:rPr>
        <w:t xml:space="preserve">There were </w:t>
      </w:r>
      <w:r w:rsidR="002D066C" w:rsidRPr="00CC71AE">
        <w:rPr>
          <w:rFonts w:ascii="Arial" w:hAnsi="Arial" w:cs="Arial"/>
          <w:szCs w:val="24"/>
          <w:lang w:val="en-US"/>
        </w:rPr>
        <w:t>25</w:t>
      </w:r>
      <w:r w:rsidRPr="00CC71AE">
        <w:rPr>
          <w:rFonts w:ascii="Arial" w:hAnsi="Arial" w:cs="Arial"/>
          <w:szCs w:val="24"/>
          <w:lang w:val="en-US"/>
        </w:rPr>
        <w:t xml:space="preserve"> cases</w:t>
      </w:r>
      <w:r w:rsidR="00EC4D76">
        <w:rPr>
          <w:rFonts w:ascii="Arial" w:hAnsi="Arial" w:cs="Arial"/>
          <w:szCs w:val="24"/>
          <w:lang w:val="en-US"/>
        </w:rPr>
        <w:t xml:space="preserve"> of hepatitis A notified in 2015</w:t>
      </w:r>
      <w:r w:rsidRPr="00CC71AE">
        <w:rPr>
          <w:rFonts w:ascii="Arial" w:hAnsi="Arial" w:cs="Arial"/>
          <w:szCs w:val="24"/>
          <w:lang w:val="en-US"/>
        </w:rPr>
        <w:t xml:space="preserve"> with a rate of </w:t>
      </w:r>
      <w:r w:rsidR="002D066C" w:rsidRPr="00CC71AE">
        <w:rPr>
          <w:rFonts w:ascii="Arial" w:hAnsi="Arial" w:cs="Arial"/>
          <w:szCs w:val="24"/>
          <w:lang w:val="en-US"/>
        </w:rPr>
        <w:t>1 case</w:t>
      </w:r>
      <w:r w:rsidRPr="00CC71AE">
        <w:rPr>
          <w:rFonts w:ascii="Arial" w:hAnsi="Arial" w:cs="Arial"/>
          <w:szCs w:val="24"/>
          <w:lang w:val="en-US"/>
        </w:rPr>
        <w:t xml:space="preserve"> per 100 000 population</w:t>
      </w:r>
      <w:r w:rsidR="002D066C" w:rsidRPr="00CC71AE">
        <w:rPr>
          <w:rFonts w:ascii="Arial" w:hAnsi="Arial" w:cs="Arial"/>
          <w:szCs w:val="24"/>
          <w:lang w:val="en-US"/>
        </w:rPr>
        <w:t>, which is a 3</w:t>
      </w:r>
      <w:r w:rsidRPr="00CC71AE">
        <w:rPr>
          <w:rFonts w:ascii="Arial" w:hAnsi="Arial" w:cs="Arial"/>
          <w:szCs w:val="24"/>
          <w:lang w:val="en-US"/>
        </w:rPr>
        <w:t xml:space="preserve">0% </w:t>
      </w:r>
      <w:r w:rsidR="002D066C" w:rsidRPr="00CC71AE">
        <w:rPr>
          <w:rFonts w:ascii="Arial" w:hAnsi="Arial" w:cs="Arial"/>
          <w:szCs w:val="24"/>
          <w:lang w:val="en-US"/>
        </w:rPr>
        <w:t>increase</w:t>
      </w:r>
      <w:r w:rsidRPr="00CC71AE">
        <w:rPr>
          <w:rFonts w:ascii="Arial" w:hAnsi="Arial" w:cs="Arial"/>
          <w:szCs w:val="24"/>
          <w:lang w:val="en-US"/>
        </w:rPr>
        <w:t xml:space="preserve"> from the mean rate of the previous five years (Appendix 1). </w:t>
      </w:r>
    </w:p>
    <w:p w:rsidR="00CE3776" w:rsidRPr="00CC71AE" w:rsidRDefault="001E5EF0">
      <w:pPr>
        <w:pStyle w:val="BodyText"/>
        <w:spacing w:line="360" w:lineRule="auto"/>
        <w:ind w:right="44"/>
        <w:rPr>
          <w:rFonts w:ascii="Arial" w:hAnsi="Arial" w:cs="Arial"/>
          <w:szCs w:val="24"/>
          <w:lang w:val="en-US"/>
        </w:rPr>
      </w:pPr>
      <w:r w:rsidRPr="00CC71AE">
        <w:rPr>
          <w:rFonts w:ascii="Arial" w:hAnsi="Arial" w:cs="Arial"/>
          <w:szCs w:val="24"/>
          <w:lang w:val="en-US"/>
        </w:rPr>
        <w:t>The ag</w:t>
      </w:r>
      <w:r w:rsidR="00CB1C4B" w:rsidRPr="00CC71AE">
        <w:rPr>
          <w:rFonts w:ascii="Arial" w:hAnsi="Arial" w:cs="Arial"/>
          <w:szCs w:val="24"/>
          <w:lang w:val="en-US"/>
        </w:rPr>
        <w:t>e range f</w:t>
      </w:r>
      <w:r w:rsidR="00B374BC">
        <w:rPr>
          <w:rFonts w:ascii="Arial" w:hAnsi="Arial" w:cs="Arial"/>
          <w:szCs w:val="24"/>
          <w:lang w:val="en-US"/>
        </w:rPr>
        <w:t>or the 2015</w:t>
      </w:r>
      <w:r w:rsidR="002D066C" w:rsidRPr="00CC71AE">
        <w:rPr>
          <w:rFonts w:ascii="Arial" w:hAnsi="Arial" w:cs="Arial"/>
          <w:szCs w:val="24"/>
          <w:lang w:val="en-US"/>
        </w:rPr>
        <w:t xml:space="preserve"> cases was 3 to 67</w:t>
      </w:r>
      <w:r w:rsidR="00CB1C4B" w:rsidRPr="00CC71AE">
        <w:rPr>
          <w:rFonts w:ascii="Arial" w:hAnsi="Arial" w:cs="Arial"/>
          <w:szCs w:val="24"/>
          <w:lang w:val="en-US"/>
        </w:rPr>
        <w:t xml:space="preserve"> years and a median age of </w:t>
      </w:r>
      <w:r w:rsidR="002D066C" w:rsidRPr="00CC71AE">
        <w:rPr>
          <w:rFonts w:ascii="Arial" w:hAnsi="Arial" w:cs="Arial"/>
          <w:szCs w:val="24"/>
          <w:lang w:val="en-US"/>
        </w:rPr>
        <w:t>22</w:t>
      </w:r>
      <w:r w:rsidR="00162CAF" w:rsidRPr="00CC71AE">
        <w:rPr>
          <w:rFonts w:ascii="Arial" w:hAnsi="Arial" w:cs="Arial"/>
          <w:szCs w:val="24"/>
          <w:lang w:val="en-US"/>
        </w:rPr>
        <w:t xml:space="preserve"> years, with 15 males (60%) and 10</w:t>
      </w:r>
      <w:r w:rsidRPr="00CC71AE">
        <w:rPr>
          <w:rFonts w:ascii="Arial" w:hAnsi="Arial" w:cs="Arial"/>
          <w:szCs w:val="24"/>
          <w:lang w:val="en-US"/>
        </w:rPr>
        <w:t xml:space="preserve"> female</w:t>
      </w:r>
      <w:r w:rsidR="00162CAF" w:rsidRPr="00CC71AE">
        <w:rPr>
          <w:rFonts w:ascii="Arial" w:hAnsi="Arial" w:cs="Arial"/>
          <w:szCs w:val="24"/>
          <w:lang w:val="en-US"/>
        </w:rPr>
        <w:t xml:space="preserve"> (40%)</w:t>
      </w:r>
      <w:r w:rsidRPr="00CC71AE">
        <w:rPr>
          <w:rFonts w:ascii="Arial" w:hAnsi="Arial" w:cs="Arial"/>
          <w:szCs w:val="24"/>
          <w:lang w:val="en-US"/>
        </w:rPr>
        <w:t xml:space="preserve"> notifications.</w:t>
      </w:r>
      <w:r w:rsidR="00162CAF" w:rsidRPr="00CC71AE">
        <w:rPr>
          <w:rFonts w:ascii="Arial" w:hAnsi="Arial" w:cs="Arial"/>
          <w:szCs w:val="24"/>
          <w:lang w:val="en-US"/>
        </w:rPr>
        <w:t xml:space="preserve"> Most (19, 76%) notifications in 2015</w:t>
      </w:r>
      <w:r w:rsidRPr="00CC71AE">
        <w:rPr>
          <w:rFonts w:ascii="Arial" w:hAnsi="Arial" w:cs="Arial"/>
          <w:szCs w:val="24"/>
          <w:lang w:val="en-US"/>
        </w:rPr>
        <w:t xml:space="preserve"> were acquired overseas</w:t>
      </w:r>
      <w:r w:rsidR="002D066C" w:rsidRPr="00CC71AE">
        <w:rPr>
          <w:rFonts w:ascii="Arial" w:hAnsi="Arial" w:cs="Arial"/>
          <w:szCs w:val="24"/>
          <w:lang w:val="en-US"/>
        </w:rPr>
        <w:t xml:space="preserve"> (</w:t>
      </w:r>
      <w:r w:rsidR="002D066C" w:rsidRPr="00CC71AE">
        <w:fldChar w:fldCharType="begin"/>
      </w:r>
      <w:r w:rsidR="002D066C" w:rsidRPr="00CC71AE">
        <w:instrText xml:space="preserve"> REF _Ref352935880 \h  \* MERGEFORMAT </w:instrText>
      </w:r>
      <w:r w:rsidR="002D066C" w:rsidRPr="00CC71AE">
        <w:fldChar w:fldCharType="separate"/>
      </w:r>
      <w:r w:rsidR="006B510E" w:rsidRPr="006B510E">
        <w:rPr>
          <w:rFonts w:ascii="Arial" w:hAnsi="Arial" w:cs="Arial"/>
          <w:szCs w:val="24"/>
          <w:lang w:val="en-US"/>
        </w:rPr>
        <w:t>Figure 18</w:t>
      </w:r>
      <w:r w:rsidR="002D066C" w:rsidRPr="00CC71AE">
        <w:fldChar w:fldCharType="end"/>
      </w:r>
      <w:r w:rsidR="002D066C" w:rsidRPr="00CC71AE">
        <w:rPr>
          <w:rFonts w:ascii="Arial" w:hAnsi="Arial" w:cs="Arial"/>
          <w:szCs w:val="24"/>
          <w:lang w:val="en-US"/>
        </w:rPr>
        <w:t>)</w:t>
      </w:r>
      <w:r w:rsidR="00D715E3" w:rsidRPr="00CC71AE">
        <w:rPr>
          <w:rFonts w:ascii="Arial" w:hAnsi="Arial" w:cs="Arial"/>
          <w:szCs w:val="24"/>
          <w:lang w:val="en-US"/>
        </w:rPr>
        <w:t xml:space="preserve"> in 16 different countries. </w:t>
      </w:r>
    </w:p>
    <w:p w:rsidR="00CE3776" w:rsidRPr="00CC71AE" w:rsidRDefault="00CE3776">
      <w:pPr>
        <w:pStyle w:val="BodyText"/>
        <w:spacing w:line="360" w:lineRule="auto"/>
        <w:ind w:right="44"/>
        <w:rPr>
          <w:rFonts w:ascii="Arial" w:hAnsi="Arial" w:cs="Arial"/>
          <w:szCs w:val="24"/>
          <w:lang w:val="en-US"/>
        </w:rPr>
      </w:pPr>
      <w:r w:rsidRPr="00CC71AE">
        <w:rPr>
          <w:rFonts w:ascii="Arial" w:hAnsi="Arial" w:cs="Arial"/>
          <w:szCs w:val="24"/>
          <w:lang w:val="en-US"/>
        </w:rPr>
        <w:t>There were six locally acquired cases including:</w:t>
      </w:r>
    </w:p>
    <w:p w:rsidR="00CE3776" w:rsidRPr="00CC71AE" w:rsidRDefault="00CE3776" w:rsidP="00310E16">
      <w:pPr>
        <w:pStyle w:val="BodyText"/>
        <w:numPr>
          <w:ilvl w:val="0"/>
          <w:numId w:val="9"/>
        </w:numPr>
        <w:tabs>
          <w:tab w:val="clear" w:pos="720"/>
        </w:tabs>
        <w:spacing w:before="0" w:line="360" w:lineRule="auto"/>
        <w:ind w:left="425" w:right="45" w:hanging="357"/>
        <w:rPr>
          <w:rFonts w:ascii="Arial" w:hAnsi="Arial" w:cs="Arial"/>
          <w:szCs w:val="24"/>
          <w:lang w:val="en-US"/>
        </w:rPr>
      </w:pPr>
      <w:r w:rsidRPr="00CC71AE">
        <w:rPr>
          <w:rFonts w:ascii="Arial" w:hAnsi="Arial" w:cs="Arial"/>
          <w:szCs w:val="24"/>
          <w:lang w:val="en-US"/>
        </w:rPr>
        <w:t xml:space="preserve">50 </w:t>
      </w:r>
      <w:proofErr w:type="spellStart"/>
      <w:r w:rsidRPr="00CC71AE">
        <w:rPr>
          <w:rFonts w:ascii="Arial" w:hAnsi="Arial" w:cs="Arial"/>
          <w:szCs w:val="24"/>
          <w:lang w:val="en-US"/>
        </w:rPr>
        <w:t>yo</w:t>
      </w:r>
      <w:proofErr w:type="spellEnd"/>
      <w:r w:rsidRPr="00CC71AE">
        <w:rPr>
          <w:rFonts w:ascii="Arial" w:hAnsi="Arial" w:cs="Arial"/>
          <w:szCs w:val="24"/>
          <w:lang w:val="en-US"/>
        </w:rPr>
        <w:t xml:space="preserve"> female with onset in February who was part of the national frozen berry</w:t>
      </w:r>
      <w:r w:rsidR="00B374BC">
        <w:rPr>
          <w:rFonts w:ascii="Arial" w:hAnsi="Arial" w:cs="Arial"/>
          <w:szCs w:val="24"/>
          <w:lang w:val="en-US"/>
        </w:rPr>
        <w:t xml:space="preserve"> (NFB)</w:t>
      </w:r>
      <w:r w:rsidRPr="00CC71AE">
        <w:rPr>
          <w:rFonts w:ascii="Arial" w:hAnsi="Arial" w:cs="Arial"/>
          <w:szCs w:val="24"/>
          <w:lang w:val="en-US"/>
        </w:rPr>
        <w:t xml:space="preserve"> outbreak</w:t>
      </w:r>
      <w:r w:rsidR="00B374BC">
        <w:rPr>
          <w:rFonts w:ascii="Arial" w:hAnsi="Arial" w:cs="Arial"/>
          <w:szCs w:val="24"/>
          <w:lang w:val="en-US"/>
        </w:rPr>
        <w:t>.</w:t>
      </w:r>
      <w:r w:rsidRPr="00CC71AE">
        <w:rPr>
          <w:rFonts w:ascii="Arial" w:hAnsi="Arial" w:cs="Arial"/>
          <w:szCs w:val="24"/>
          <w:lang w:val="en-US"/>
        </w:rPr>
        <w:t xml:space="preserve"> </w:t>
      </w:r>
    </w:p>
    <w:p w:rsidR="008A3DEC" w:rsidRPr="00CC71AE" w:rsidRDefault="00CE3776" w:rsidP="00310E16">
      <w:pPr>
        <w:pStyle w:val="BodyText"/>
        <w:numPr>
          <w:ilvl w:val="0"/>
          <w:numId w:val="9"/>
        </w:numPr>
        <w:tabs>
          <w:tab w:val="clear" w:pos="720"/>
        </w:tabs>
        <w:spacing w:before="0" w:line="360" w:lineRule="auto"/>
        <w:ind w:left="425" w:right="45" w:hanging="357"/>
        <w:rPr>
          <w:rFonts w:ascii="Arial" w:hAnsi="Arial" w:cs="Arial"/>
          <w:szCs w:val="24"/>
          <w:lang w:val="en-US"/>
        </w:rPr>
      </w:pPr>
      <w:r w:rsidRPr="00CC71AE">
        <w:rPr>
          <w:rFonts w:ascii="Arial" w:hAnsi="Arial" w:cs="Arial"/>
          <w:szCs w:val="24"/>
          <w:lang w:val="en-US"/>
        </w:rPr>
        <w:t xml:space="preserve">4 </w:t>
      </w:r>
      <w:proofErr w:type="spellStart"/>
      <w:r w:rsidR="00B374BC">
        <w:rPr>
          <w:rFonts w:ascii="Arial" w:hAnsi="Arial" w:cs="Arial"/>
          <w:szCs w:val="24"/>
          <w:lang w:val="en-US"/>
        </w:rPr>
        <w:t>yo</w:t>
      </w:r>
      <w:proofErr w:type="spellEnd"/>
      <w:r w:rsidR="00B374BC">
        <w:rPr>
          <w:rFonts w:ascii="Arial" w:hAnsi="Arial" w:cs="Arial"/>
          <w:szCs w:val="24"/>
          <w:lang w:val="en-US"/>
        </w:rPr>
        <w:t xml:space="preserve"> male with onset in March where the</w:t>
      </w:r>
      <w:r w:rsidRPr="00CC71AE">
        <w:rPr>
          <w:rFonts w:ascii="Arial" w:hAnsi="Arial" w:cs="Arial"/>
          <w:szCs w:val="24"/>
          <w:lang w:val="en-US"/>
        </w:rPr>
        <w:t xml:space="preserve"> source of illness was unknown and the genetic sequence was different to the NFB. </w:t>
      </w:r>
    </w:p>
    <w:p w:rsidR="00CE3776" w:rsidRPr="00CC71AE" w:rsidRDefault="00CE3776" w:rsidP="00310E16">
      <w:pPr>
        <w:pStyle w:val="BodyText"/>
        <w:numPr>
          <w:ilvl w:val="0"/>
          <w:numId w:val="9"/>
        </w:numPr>
        <w:tabs>
          <w:tab w:val="clear" w:pos="720"/>
        </w:tabs>
        <w:spacing w:before="0" w:line="360" w:lineRule="auto"/>
        <w:ind w:left="425" w:right="45" w:hanging="357"/>
        <w:rPr>
          <w:rFonts w:ascii="Arial" w:hAnsi="Arial" w:cs="Arial"/>
          <w:szCs w:val="24"/>
          <w:lang w:val="en-US"/>
        </w:rPr>
      </w:pPr>
      <w:r w:rsidRPr="00CC71AE">
        <w:rPr>
          <w:rFonts w:ascii="Arial" w:hAnsi="Arial" w:cs="Arial"/>
          <w:szCs w:val="24"/>
          <w:lang w:val="en-US"/>
        </w:rPr>
        <w:t xml:space="preserve">22 </w:t>
      </w:r>
      <w:proofErr w:type="spellStart"/>
      <w:r w:rsidRPr="00CC71AE">
        <w:rPr>
          <w:rFonts w:ascii="Arial" w:hAnsi="Arial" w:cs="Arial"/>
          <w:szCs w:val="24"/>
          <w:lang w:val="en-US"/>
        </w:rPr>
        <w:t>yo</w:t>
      </w:r>
      <w:proofErr w:type="spellEnd"/>
      <w:r w:rsidRPr="00CC71AE">
        <w:rPr>
          <w:rFonts w:ascii="Arial" w:hAnsi="Arial" w:cs="Arial"/>
          <w:szCs w:val="24"/>
          <w:lang w:val="en-US"/>
        </w:rPr>
        <w:t xml:space="preserve"> female who was a possible secondary case to a known case who travelled overseas.</w:t>
      </w:r>
    </w:p>
    <w:p w:rsidR="00CE3776" w:rsidRPr="00CC71AE" w:rsidRDefault="00CE3776" w:rsidP="00310E16">
      <w:pPr>
        <w:pStyle w:val="BodyText"/>
        <w:numPr>
          <w:ilvl w:val="0"/>
          <w:numId w:val="9"/>
        </w:numPr>
        <w:tabs>
          <w:tab w:val="clear" w:pos="720"/>
        </w:tabs>
        <w:spacing w:before="0" w:line="360" w:lineRule="auto"/>
        <w:ind w:left="425" w:right="45" w:hanging="357"/>
        <w:rPr>
          <w:rFonts w:ascii="Arial" w:hAnsi="Arial" w:cs="Arial"/>
          <w:szCs w:val="24"/>
          <w:lang w:val="en-US"/>
        </w:rPr>
      </w:pPr>
      <w:r w:rsidRPr="00CC71AE">
        <w:rPr>
          <w:rFonts w:ascii="Arial" w:hAnsi="Arial" w:cs="Arial"/>
          <w:szCs w:val="24"/>
          <w:lang w:val="en-US"/>
        </w:rPr>
        <w:t xml:space="preserve">12 </w:t>
      </w:r>
      <w:proofErr w:type="spellStart"/>
      <w:r w:rsidRPr="00CC71AE">
        <w:rPr>
          <w:rFonts w:ascii="Arial" w:hAnsi="Arial" w:cs="Arial"/>
          <w:szCs w:val="24"/>
          <w:lang w:val="en-US"/>
        </w:rPr>
        <w:t>yo</w:t>
      </w:r>
      <w:proofErr w:type="spellEnd"/>
      <w:r w:rsidRPr="00CC71AE">
        <w:rPr>
          <w:rFonts w:ascii="Arial" w:hAnsi="Arial" w:cs="Arial"/>
          <w:szCs w:val="24"/>
          <w:lang w:val="en-US"/>
        </w:rPr>
        <w:t xml:space="preserve"> male and 38 </w:t>
      </w:r>
      <w:proofErr w:type="spellStart"/>
      <w:r w:rsidRPr="00CC71AE">
        <w:rPr>
          <w:rFonts w:ascii="Arial" w:hAnsi="Arial" w:cs="Arial"/>
          <w:szCs w:val="24"/>
          <w:lang w:val="en-US"/>
        </w:rPr>
        <w:t>yo</w:t>
      </w:r>
      <w:proofErr w:type="spellEnd"/>
      <w:r w:rsidRPr="00CC71AE">
        <w:rPr>
          <w:rFonts w:ascii="Arial" w:hAnsi="Arial" w:cs="Arial"/>
          <w:szCs w:val="24"/>
          <w:lang w:val="en-US"/>
        </w:rPr>
        <w:t xml:space="preserve"> male with onsets in October and December</w:t>
      </w:r>
      <w:r w:rsidR="00B374BC">
        <w:rPr>
          <w:rFonts w:ascii="Arial" w:hAnsi="Arial" w:cs="Arial"/>
          <w:szCs w:val="24"/>
          <w:lang w:val="en-US"/>
        </w:rPr>
        <w:t>,</w:t>
      </w:r>
      <w:r w:rsidRPr="00CC71AE">
        <w:rPr>
          <w:rFonts w:ascii="Arial" w:hAnsi="Arial" w:cs="Arial"/>
          <w:szCs w:val="24"/>
          <w:lang w:val="en-US"/>
        </w:rPr>
        <w:t xml:space="preserve"> respectively</w:t>
      </w:r>
      <w:r w:rsidR="00B374BC">
        <w:rPr>
          <w:rFonts w:ascii="Arial" w:hAnsi="Arial" w:cs="Arial"/>
          <w:szCs w:val="24"/>
          <w:lang w:val="en-US"/>
        </w:rPr>
        <w:t>,</w:t>
      </w:r>
      <w:r w:rsidRPr="00CC71AE">
        <w:rPr>
          <w:rFonts w:ascii="Arial" w:hAnsi="Arial" w:cs="Arial"/>
          <w:szCs w:val="24"/>
          <w:lang w:val="en-US"/>
        </w:rPr>
        <w:t xml:space="preserve"> and who both consumed frozen berries from a common supplier and had the same genetic sequence as the NFB</w:t>
      </w:r>
      <w:r w:rsidR="00EC03D2">
        <w:rPr>
          <w:rFonts w:ascii="Arial" w:hAnsi="Arial" w:cs="Arial"/>
          <w:szCs w:val="24"/>
          <w:lang w:val="en-US"/>
        </w:rPr>
        <w:t xml:space="preserve"> (see 2015 4</w:t>
      </w:r>
      <w:r w:rsidR="00EC03D2" w:rsidRPr="00EC03D2">
        <w:rPr>
          <w:rFonts w:ascii="Arial" w:hAnsi="Arial" w:cs="Arial"/>
          <w:szCs w:val="24"/>
          <w:vertAlign w:val="superscript"/>
          <w:lang w:val="en-US"/>
        </w:rPr>
        <w:t>th</w:t>
      </w:r>
      <w:r w:rsidR="00EC03D2">
        <w:rPr>
          <w:rFonts w:ascii="Arial" w:hAnsi="Arial" w:cs="Arial"/>
          <w:szCs w:val="24"/>
          <w:lang w:val="en-US"/>
        </w:rPr>
        <w:t xml:space="preserve"> quarter report)</w:t>
      </w:r>
      <w:r w:rsidRPr="00CC71AE">
        <w:rPr>
          <w:rFonts w:ascii="Arial" w:hAnsi="Arial" w:cs="Arial"/>
          <w:szCs w:val="24"/>
          <w:lang w:val="en-US"/>
        </w:rPr>
        <w:t>.</w:t>
      </w:r>
    </w:p>
    <w:p w:rsidR="00CE3776" w:rsidRPr="00CC71AE" w:rsidRDefault="00CE3776" w:rsidP="00310E16">
      <w:pPr>
        <w:pStyle w:val="BodyText"/>
        <w:numPr>
          <w:ilvl w:val="0"/>
          <w:numId w:val="9"/>
        </w:numPr>
        <w:tabs>
          <w:tab w:val="clear" w:pos="720"/>
        </w:tabs>
        <w:spacing w:before="0" w:line="360" w:lineRule="auto"/>
        <w:ind w:left="425" w:right="45" w:hanging="357"/>
        <w:rPr>
          <w:rFonts w:ascii="Arial" w:hAnsi="Arial" w:cs="Arial"/>
          <w:szCs w:val="24"/>
          <w:lang w:val="en-US"/>
        </w:rPr>
      </w:pPr>
      <w:r w:rsidRPr="00CC71AE">
        <w:rPr>
          <w:rFonts w:ascii="Arial" w:hAnsi="Arial" w:cs="Arial"/>
          <w:szCs w:val="24"/>
          <w:lang w:val="en-US"/>
        </w:rPr>
        <w:t xml:space="preserve">24 </w:t>
      </w:r>
      <w:proofErr w:type="spellStart"/>
      <w:r w:rsidRPr="00CC71AE">
        <w:rPr>
          <w:rFonts w:ascii="Arial" w:hAnsi="Arial" w:cs="Arial"/>
          <w:szCs w:val="24"/>
          <w:lang w:val="en-US"/>
        </w:rPr>
        <w:t>yo</w:t>
      </w:r>
      <w:proofErr w:type="spellEnd"/>
      <w:r w:rsidRPr="00CC71AE">
        <w:rPr>
          <w:rFonts w:ascii="Arial" w:hAnsi="Arial" w:cs="Arial"/>
          <w:szCs w:val="24"/>
          <w:lang w:val="en-US"/>
        </w:rPr>
        <w:t xml:space="preserve"> male with onset in October who ate frozen berries frequently but the hepatitis strain could not be typed. </w:t>
      </w:r>
    </w:p>
    <w:p w:rsidR="006374BE" w:rsidRPr="00CC71AE" w:rsidRDefault="00960B72">
      <w:pPr>
        <w:pStyle w:val="BodyText"/>
        <w:spacing w:line="360" w:lineRule="auto"/>
        <w:ind w:right="44"/>
        <w:rPr>
          <w:rFonts w:ascii="Arial" w:hAnsi="Arial" w:cs="Arial"/>
          <w:noProof/>
          <w:szCs w:val="24"/>
        </w:rPr>
      </w:pPr>
      <w:r w:rsidRPr="00CC71AE">
        <w:rPr>
          <w:rFonts w:ascii="Arial" w:hAnsi="Arial" w:cs="Arial"/>
          <w:noProof/>
          <w:szCs w:val="24"/>
        </w:rPr>
        <w:drawing>
          <wp:inline distT="0" distB="0" distL="0" distR="0" wp14:anchorId="16E06B80" wp14:editId="3A88D701">
            <wp:extent cx="5208494" cy="26894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6206" cy="2693394"/>
                    </a:xfrm>
                    <a:prstGeom prst="rect">
                      <a:avLst/>
                    </a:prstGeom>
                    <a:noFill/>
                  </pic:spPr>
                </pic:pic>
              </a:graphicData>
            </a:graphic>
          </wp:inline>
        </w:drawing>
      </w:r>
    </w:p>
    <w:p w:rsidR="001E5EF0" w:rsidRPr="00CC71AE" w:rsidRDefault="001E5EF0" w:rsidP="000C0BFA">
      <w:pPr>
        <w:pStyle w:val="Caption"/>
        <w:rPr>
          <w:rFonts w:cs="Arial"/>
          <w:sz w:val="24"/>
          <w:szCs w:val="24"/>
          <w:lang w:val="en-US"/>
        </w:rPr>
      </w:pPr>
      <w:bookmarkStart w:id="685" w:name="_Ref352935880"/>
      <w:bookmarkStart w:id="686" w:name="_Toc449448071"/>
      <w:proofErr w:type="gramStart"/>
      <w:r w:rsidRPr="00CC71AE">
        <w:rPr>
          <w:rFonts w:cs="Arial"/>
          <w:sz w:val="24"/>
          <w:szCs w:val="24"/>
          <w:lang w:val="en-US"/>
        </w:rPr>
        <w:t xml:space="preserve">Figure </w:t>
      </w:r>
      <w:r w:rsidR="00310AE9" w:rsidRPr="00CC71AE">
        <w:rPr>
          <w:rFonts w:cs="Arial"/>
          <w:sz w:val="24"/>
          <w:szCs w:val="24"/>
          <w:lang w:val="en-US"/>
        </w:rPr>
        <w:fldChar w:fldCharType="begin"/>
      </w:r>
      <w:r w:rsidRPr="00CC71AE">
        <w:rPr>
          <w:rFonts w:cs="Arial"/>
          <w:sz w:val="24"/>
          <w:szCs w:val="24"/>
          <w:lang w:val="en-US"/>
        </w:rPr>
        <w:instrText xml:space="preserve"> SEQ Figure \* ARABIC </w:instrText>
      </w:r>
      <w:r w:rsidR="00310AE9" w:rsidRPr="00CC71AE">
        <w:rPr>
          <w:rFonts w:cs="Arial"/>
          <w:sz w:val="24"/>
          <w:szCs w:val="24"/>
          <w:lang w:val="en-US"/>
        </w:rPr>
        <w:fldChar w:fldCharType="separate"/>
      </w:r>
      <w:r w:rsidR="006B510E">
        <w:rPr>
          <w:rFonts w:cs="Arial"/>
          <w:noProof/>
          <w:sz w:val="24"/>
          <w:szCs w:val="24"/>
          <w:lang w:val="en-US"/>
        </w:rPr>
        <w:t>18</w:t>
      </w:r>
      <w:r w:rsidR="00310AE9" w:rsidRPr="00CC71AE">
        <w:rPr>
          <w:rFonts w:cs="Arial"/>
          <w:sz w:val="24"/>
          <w:szCs w:val="24"/>
          <w:lang w:val="en-US"/>
        </w:rPr>
        <w:fldChar w:fldCharType="end"/>
      </w:r>
      <w:bookmarkEnd w:id="685"/>
      <w:r w:rsidRPr="00CC71AE">
        <w:rPr>
          <w:rFonts w:cs="Arial"/>
          <w:sz w:val="24"/>
          <w:szCs w:val="24"/>
          <w:lang w:val="en-US"/>
        </w:rPr>
        <w:t>.</w:t>
      </w:r>
      <w:proofErr w:type="gramEnd"/>
      <w:r w:rsidRPr="00CC71AE">
        <w:rPr>
          <w:rFonts w:cs="Arial"/>
          <w:sz w:val="24"/>
          <w:szCs w:val="24"/>
          <w:lang w:val="en-US"/>
        </w:rPr>
        <w:t xml:space="preserve"> Place of </w:t>
      </w:r>
      <w:r w:rsidR="00A9309B" w:rsidRPr="00CC71AE">
        <w:rPr>
          <w:rFonts w:cs="Arial"/>
          <w:sz w:val="24"/>
          <w:szCs w:val="24"/>
          <w:lang w:val="en-US"/>
        </w:rPr>
        <w:t>acquisition</w:t>
      </w:r>
      <w:r w:rsidR="00576399" w:rsidRPr="00CC71AE">
        <w:rPr>
          <w:rFonts w:cs="Arial"/>
          <w:sz w:val="24"/>
          <w:szCs w:val="24"/>
          <w:lang w:val="en-US"/>
        </w:rPr>
        <w:t xml:space="preserve"> for hepatitis A cases, 2010</w:t>
      </w:r>
      <w:r w:rsidRPr="00CC71AE">
        <w:rPr>
          <w:rFonts w:cs="Arial"/>
          <w:sz w:val="24"/>
          <w:szCs w:val="24"/>
          <w:lang w:val="en-US"/>
        </w:rPr>
        <w:t xml:space="preserve"> to 201</w:t>
      </w:r>
      <w:r w:rsidR="00576399" w:rsidRPr="00CC71AE">
        <w:rPr>
          <w:rFonts w:cs="Arial"/>
          <w:sz w:val="24"/>
          <w:szCs w:val="24"/>
          <w:lang w:val="en-US"/>
        </w:rPr>
        <w:t>5</w:t>
      </w:r>
      <w:bookmarkEnd w:id="686"/>
    </w:p>
    <w:p w:rsidR="00AA5B45" w:rsidRPr="00CC71AE" w:rsidRDefault="00AA5B45" w:rsidP="00AA5B45">
      <w:pPr>
        <w:pStyle w:val="Heading1"/>
        <w:keepLines w:val="0"/>
        <w:numPr>
          <w:ilvl w:val="1"/>
          <w:numId w:val="21"/>
        </w:numPr>
        <w:tabs>
          <w:tab w:val="clear" w:pos="792"/>
        </w:tabs>
        <w:spacing w:before="200" w:after="240" w:line="300" w:lineRule="atLeast"/>
        <w:ind w:left="426"/>
        <w:rPr>
          <w:color w:val="000000"/>
          <w:sz w:val="28"/>
        </w:rPr>
      </w:pPr>
      <w:bookmarkStart w:id="687" w:name="_Toc449448036"/>
      <w:bookmarkStart w:id="688" w:name="_Toc194377038"/>
      <w:bookmarkStart w:id="689" w:name="_Toc194467996"/>
      <w:bookmarkStart w:id="690" w:name="_Toc194469191"/>
      <w:bookmarkStart w:id="691" w:name="_Toc194469321"/>
      <w:bookmarkStart w:id="692" w:name="_Toc194469779"/>
      <w:bookmarkStart w:id="693" w:name="_Toc194469859"/>
      <w:bookmarkStart w:id="694" w:name="_Toc194477566"/>
      <w:bookmarkStart w:id="695" w:name="_Toc194477657"/>
      <w:bookmarkStart w:id="696" w:name="_Toc195078773"/>
      <w:bookmarkStart w:id="697" w:name="_Toc195078905"/>
      <w:bookmarkStart w:id="698" w:name="_Toc195082123"/>
      <w:bookmarkStart w:id="699" w:name="_Toc198628848"/>
      <w:bookmarkStart w:id="700" w:name="_Toc225753231"/>
      <w:bookmarkStart w:id="701" w:name="_Toc225908703"/>
      <w:bookmarkStart w:id="702" w:name="_Toc225908822"/>
      <w:bookmarkStart w:id="703" w:name="_Toc225909034"/>
      <w:bookmarkStart w:id="704" w:name="_Toc225932729"/>
      <w:bookmarkStart w:id="705" w:name="_Toc226266837"/>
      <w:bookmarkStart w:id="706" w:name="_Toc257192840"/>
      <w:bookmarkStart w:id="707" w:name="_Toc257793860"/>
      <w:bookmarkStart w:id="708" w:name="_Toc257801567"/>
      <w:bookmarkStart w:id="709" w:name="_Toc291854981"/>
      <w:bookmarkStart w:id="710" w:name="_Toc319061344"/>
      <w:bookmarkStart w:id="711" w:name="_Toc322522663"/>
      <w:bookmarkStart w:id="712" w:name="_Toc32735841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684"/>
      <w:r w:rsidRPr="00CC71AE">
        <w:rPr>
          <w:color w:val="000000"/>
          <w:sz w:val="28"/>
        </w:rPr>
        <w:lastRenderedPageBreak/>
        <w:t>Typhoid and paratyphoid fever</w:t>
      </w:r>
      <w:bookmarkEnd w:id="687"/>
    </w:p>
    <w:p w:rsidR="00AA5B45" w:rsidRPr="00CC71AE" w:rsidRDefault="00AA5B45" w:rsidP="00AA5B45">
      <w:pPr>
        <w:pStyle w:val="BodyText"/>
        <w:spacing w:line="360" w:lineRule="auto"/>
        <w:ind w:right="44"/>
        <w:rPr>
          <w:rFonts w:ascii="Arial" w:hAnsi="Arial" w:cs="Arial"/>
          <w:szCs w:val="24"/>
        </w:rPr>
      </w:pPr>
      <w:r w:rsidRPr="00CC71AE">
        <w:rPr>
          <w:rFonts w:ascii="Arial" w:hAnsi="Arial" w:cs="Arial"/>
          <w:szCs w:val="24"/>
        </w:rPr>
        <w:t xml:space="preserve">In 2015, there were nine reported cases of typhoid fever (caused by </w:t>
      </w:r>
      <w:r w:rsidRPr="00CC71AE">
        <w:rPr>
          <w:rFonts w:ascii="Arial" w:hAnsi="Arial" w:cs="Arial"/>
          <w:i/>
          <w:szCs w:val="24"/>
        </w:rPr>
        <w:t>Salmonella</w:t>
      </w:r>
      <w:r w:rsidRPr="00CC71AE">
        <w:rPr>
          <w:rFonts w:ascii="Arial" w:hAnsi="Arial" w:cs="Arial"/>
          <w:szCs w:val="24"/>
        </w:rPr>
        <w:t xml:space="preserve"> </w:t>
      </w:r>
      <w:proofErr w:type="spellStart"/>
      <w:r w:rsidRPr="00CC71AE">
        <w:rPr>
          <w:rFonts w:ascii="Arial" w:hAnsi="Arial" w:cs="Arial"/>
          <w:szCs w:val="24"/>
        </w:rPr>
        <w:t>Typhi</w:t>
      </w:r>
      <w:proofErr w:type="spellEnd"/>
      <w:r w:rsidRPr="00CC71AE">
        <w:rPr>
          <w:rFonts w:ascii="Arial" w:hAnsi="Arial" w:cs="Arial"/>
          <w:szCs w:val="24"/>
        </w:rPr>
        <w:t>) with a rate of 0.3 cases per 100,000 population</w:t>
      </w:r>
      <w:r w:rsidR="00394D48">
        <w:rPr>
          <w:rFonts w:ascii="Arial" w:hAnsi="Arial" w:cs="Arial"/>
          <w:szCs w:val="24"/>
        </w:rPr>
        <w:t>,</w:t>
      </w:r>
      <w:r w:rsidRPr="00CC71AE">
        <w:rPr>
          <w:rFonts w:ascii="Arial" w:hAnsi="Arial" w:cs="Arial"/>
          <w:szCs w:val="24"/>
        </w:rPr>
        <w:t xml:space="preserve"> which </w:t>
      </w:r>
      <w:r w:rsidRPr="00CC71AE">
        <w:rPr>
          <w:rFonts w:ascii="Arial" w:hAnsi="Arial" w:cs="Arial"/>
          <w:szCs w:val="24"/>
          <w:lang w:val="en-US"/>
        </w:rPr>
        <w:t xml:space="preserve">was a 40% decrease </w:t>
      </w:r>
      <w:r w:rsidR="00AF1AF8">
        <w:rPr>
          <w:rFonts w:ascii="Arial" w:hAnsi="Arial" w:cs="Arial"/>
          <w:szCs w:val="24"/>
          <w:lang w:val="en-US"/>
        </w:rPr>
        <w:t>compared to</w:t>
      </w:r>
      <w:r w:rsidRPr="00CC71AE">
        <w:rPr>
          <w:rFonts w:ascii="Arial" w:hAnsi="Arial" w:cs="Arial"/>
          <w:szCs w:val="24"/>
          <w:lang w:val="en-US"/>
        </w:rPr>
        <w:t xml:space="preserve"> the mean rate of the previous five years (Appendix 1). </w:t>
      </w:r>
      <w:r w:rsidRPr="00CC71AE">
        <w:rPr>
          <w:rFonts w:ascii="Arial" w:hAnsi="Arial" w:cs="Arial"/>
          <w:szCs w:val="24"/>
        </w:rPr>
        <w:t xml:space="preserve">All cases had recently travelled overseas prior to illness and countries included India (n=7), Indonesia (n=1) and Myanmar (n=1). Eleven cases of paratyphoid fever were notified in 2015 with a rate of 0.4 cases per 100,000 </w:t>
      </w:r>
      <w:proofErr w:type="gramStart"/>
      <w:r w:rsidRPr="00CC71AE">
        <w:rPr>
          <w:rFonts w:ascii="Arial" w:hAnsi="Arial" w:cs="Arial"/>
          <w:szCs w:val="24"/>
        </w:rPr>
        <w:t>population</w:t>
      </w:r>
      <w:proofErr w:type="gramEnd"/>
      <w:r w:rsidR="00394D48">
        <w:rPr>
          <w:rFonts w:ascii="Arial" w:hAnsi="Arial" w:cs="Arial"/>
          <w:szCs w:val="24"/>
        </w:rPr>
        <w:t>,</w:t>
      </w:r>
      <w:r w:rsidRPr="00CC71AE">
        <w:rPr>
          <w:rFonts w:ascii="Arial" w:hAnsi="Arial" w:cs="Arial"/>
          <w:szCs w:val="24"/>
        </w:rPr>
        <w:t xml:space="preserve"> which </w:t>
      </w:r>
      <w:r w:rsidRPr="00CC71AE">
        <w:rPr>
          <w:rFonts w:ascii="Arial" w:hAnsi="Arial" w:cs="Arial"/>
          <w:szCs w:val="24"/>
          <w:lang w:val="en-US"/>
        </w:rPr>
        <w:t xml:space="preserve">was the same as the mean rate of the previous five years (Appendix 1). </w:t>
      </w:r>
      <w:r w:rsidRPr="00CC71AE">
        <w:rPr>
          <w:rFonts w:ascii="Arial" w:hAnsi="Arial" w:cs="Arial"/>
          <w:szCs w:val="24"/>
        </w:rPr>
        <w:t xml:space="preserve">The paratyphoid fever cases included seven cases of </w:t>
      </w:r>
      <w:r w:rsidRPr="00CC71AE">
        <w:rPr>
          <w:rFonts w:ascii="Arial" w:hAnsi="Arial" w:cs="Arial"/>
          <w:i/>
          <w:szCs w:val="24"/>
        </w:rPr>
        <w:t>S</w:t>
      </w:r>
      <w:r w:rsidRPr="00CC71AE">
        <w:rPr>
          <w:rFonts w:ascii="Arial" w:hAnsi="Arial" w:cs="Arial"/>
          <w:szCs w:val="24"/>
        </w:rPr>
        <w:t xml:space="preserve">. </w:t>
      </w:r>
      <w:proofErr w:type="spellStart"/>
      <w:r w:rsidRPr="00CC71AE">
        <w:rPr>
          <w:rFonts w:ascii="Arial" w:hAnsi="Arial" w:cs="Arial"/>
          <w:szCs w:val="24"/>
        </w:rPr>
        <w:t>Paratyphi</w:t>
      </w:r>
      <w:proofErr w:type="spellEnd"/>
      <w:r w:rsidRPr="00CC71AE">
        <w:rPr>
          <w:rFonts w:ascii="Arial" w:hAnsi="Arial" w:cs="Arial"/>
          <w:i/>
          <w:szCs w:val="24"/>
        </w:rPr>
        <w:t xml:space="preserve"> </w:t>
      </w:r>
      <w:r w:rsidR="00423BBF" w:rsidRPr="00CC71AE">
        <w:rPr>
          <w:rFonts w:ascii="Arial" w:hAnsi="Arial" w:cs="Arial"/>
          <w:szCs w:val="24"/>
        </w:rPr>
        <w:t xml:space="preserve">A </w:t>
      </w:r>
      <w:r w:rsidRPr="00CC71AE">
        <w:rPr>
          <w:rFonts w:ascii="Arial" w:hAnsi="Arial" w:cs="Arial"/>
          <w:szCs w:val="24"/>
        </w:rPr>
        <w:t xml:space="preserve">and four cases of </w:t>
      </w:r>
      <w:r w:rsidRPr="00CC71AE">
        <w:rPr>
          <w:rFonts w:ascii="Arial" w:hAnsi="Arial" w:cs="Arial"/>
          <w:i/>
          <w:szCs w:val="24"/>
        </w:rPr>
        <w:t>S</w:t>
      </w:r>
      <w:r w:rsidRPr="00CC71AE">
        <w:rPr>
          <w:rFonts w:ascii="Arial" w:hAnsi="Arial" w:cs="Arial"/>
          <w:szCs w:val="24"/>
        </w:rPr>
        <w:t xml:space="preserve">. </w:t>
      </w:r>
      <w:proofErr w:type="spellStart"/>
      <w:r w:rsidRPr="00CC71AE">
        <w:rPr>
          <w:rFonts w:ascii="Arial" w:hAnsi="Arial" w:cs="Arial"/>
          <w:szCs w:val="24"/>
        </w:rPr>
        <w:t>Paratyphi</w:t>
      </w:r>
      <w:proofErr w:type="spellEnd"/>
      <w:r w:rsidRPr="00CC71AE">
        <w:rPr>
          <w:rFonts w:ascii="Arial" w:hAnsi="Arial" w:cs="Arial"/>
          <w:szCs w:val="24"/>
        </w:rPr>
        <w:t xml:space="preserve"> B. All cases had overseas acquisition and countries included India (n=3), Indonesia (n=2), Bangladesh (n=2), Myanmar (n=2), Brazil (n=1) and Chile (n=1). </w:t>
      </w:r>
    </w:p>
    <w:p w:rsidR="00AA5B45" w:rsidRPr="00CC71AE" w:rsidRDefault="00AA5B45" w:rsidP="00AA5B45">
      <w:pPr>
        <w:pStyle w:val="Heading1"/>
        <w:keepLines w:val="0"/>
        <w:numPr>
          <w:ilvl w:val="1"/>
          <w:numId w:val="21"/>
        </w:numPr>
        <w:tabs>
          <w:tab w:val="clear" w:pos="792"/>
        </w:tabs>
        <w:spacing w:before="200" w:after="240" w:line="300" w:lineRule="atLeast"/>
        <w:ind w:left="426"/>
        <w:rPr>
          <w:color w:val="000000"/>
          <w:sz w:val="28"/>
        </w:rPr>
      </w:pPr>
      <w:bookmarkStart w:id="713" w:name="_Toc194377040"/>
      <w:bookmarkStart w:id="714" w:name="_Toc194467998"/>
      <w:bookmarkStart w:id="715" w:name="_Toc194469193"/>
      <w:bookmarkStart w:id="716" w:name="_Toc194469323"/>
      <w:bookmarkStart w:id="717" w:name="_Toc194469781"/>
      <w:bookmarkStart w:id="718" w:name="_Toc194469861"/>
      <w:bookmarkStart w:id="719" w:name="_Toc194477568"/>
      <w:bookmarkStart w:id="720" w:name="_Toc194477659"/>
      <w:bookmarkStart w:id="721" w:name="_Toc195078775"/>
      <w:bookmarkStart w:id="722" w:name="_Toc195078907"/>
      <w:bookmarkStart w:id="723" w:name="_Toc195082124"/>
      <w:bookmarkStart w:id="724" w:name="_Toc198628849"/>
      <w:bookmarkStart w:id="725" w:name="_Toc225753232"/>
      <w:bookmarkStart w:id="726" w:name="_Toc225908704"/>
      <w:bookmarkStart w:id="727" w:name="_Toc225908823"/>
      <w:bookmarkStart w:id="728" w:name="_Toc225909035"/>
      <w:bookmarkStart w:id="729" w:name="_Toc225932730"/>
      <w:bookmarkStart w:id="730" w:name="_Toc226266834"/>
      <w:bookmarkStart w:id="731" w:name="_Toc257192836"/>
      <w:bookmarkStart w:id="732" w:name="_Toc257793856"/>
      <w:bookmarkStart w:id="733" w:name="_Toc257801563"/>
      <w:bookmarkStart w:id="734" w:name="_Toc291854977"/>
      <w:bookmarkStart w:id="735" w:name="_Toc319061340"/>
      <w:bookmarkStart w:id="736" w:name="_Toc322522659"/>
      <w:bookmarkStart w:id="737" w:name="_Toc327358408"/>
      <w:bookmarkStart w:id="738" w:name="_Toc449448037"/>
      <w:bookmarkStart w:id="739" w:name="_Toc194377037"/>
      <w:bookmarkStart w:id="740" w:name="_Toc194467995"/>
      <w:bookmarkStart w:id="741" w:name="_Toc194469190"/>
      <w:bookmarkStart w:id="742" w:name="_Toc194469320"/>
      <w:bookmarkStart w:id="743" w:name="_Toc194469778"/>
      <w:bookmarkStart w:id="744" w:name="_Toc194469858"/>
      <w:bookmarkStart w:id="745" w:name="_Toc194477565"/>
      <w:bookmarkStart w:id="746" w:name="_Toc194477656"/>
      <w:bookmarkStart w:id="747" w:name="_Toc195078772"/>
      <w:bookmarkStart w:id="748" w:name="_Toc195078904"/>
      <w:bookmarkStart w:id="749" w:name="_Toc195082122"/>
      <w:bookmarkStart w:id="750" w:name="_Toc198628847"/>
      <w:bookmarkStart w:id="751" w:name="_Toc225753230"/>
      <w:bookmarkStart w:id="752" w:name="_Toc225908702"/>
      <w:bookmarkStart w:id="753" w:name="_Toc225908821"/>
      <w:bookmarkStart w:id="754" w:name="_Toc225909033"/>
      <w:bookmarkStart w:id="755" w:name="_Toc225932728"/>
      <w:proofErr w:type="spellStart"/>
      <w:r w:rsidRPr="00CC71AE">
        <w:rPr>
          <w:color w:val="000000"/>
          <w:sz w:val="28"/>
        </w:rPr>
        <w:t>Listeri</w:t>
      </w:r>
      <w:bookmarkEnd w:id="713"/>
      <w:bookmarkEnd w:id="714"/>
      <w:bookmarkEnd w:id="715"/>
      <w:bookmarkEnd w:id="716"/>
      <w:bookmarkEnd w:id="717"/>
      <w:bookmarkEnd w:id="718"/>
      <w:bookmarkEnd w:id="719"/>
      <w:bookmarkEnd w:id="720"/>
      <w:bookmarkEnd w:id="721"/>
      <w:bookmarkEnd w:id="722"/>
      <w:bookmarkEnd w:id="723"/>
      <w:r w:rsidRPr="00CC71AE">
        <w:rPr>
          <w:color w:val="000000"/>
          <w:sz w:val="28"/>
        </w:rPr>
        <w:t>osis</w:t>
      </w:r>
      <w:bookmarkStart w:id="756" w:name="_Toc226266835"/>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roofErr w:type="spellEnd"/>
    </w:p>
    <w:p w:rsidR="00AA5B45" w:rsidRPr="00CC71AE" w:rsidRDefault="00AA5B45" w:rsidP="0058208F">
      <w:pPr>
        <w:pStyle w:val="BodyText"/>
        <w:spacing w:line="360" w:lineRule="auto"/>
        <w:ind w:right="45"/>
        <w:rPr>
          <w:rFonts w:ascii="Arial" w:hAnsi="Arial" w:cs="Arial"/>
          <w:szCs w:val="24"/>
        </w:rPr>
      </w:pPr>
      <w:r w:rsidRPr="00CC71AE">
        <w:rPr>
          <w:rFonts w:ascii="Arial" w:hAnsi="Arial" w:cs="Arial"/>
          <w:szCs w:val="24"/>
        </w:rPr>
        <w:t xml:space="preserve">There were six cases of </w:t>
      </w:r>
      <w:r w:rsidRPr="00CC71AE">
        <w:rPr>
          <w:rFonts w:ascii="Arial" w:hAnsi="Arial" w:cs="Arial"/>
          <w:i/>
          <w:szCs w:val="24"/>
        </w:rPr>
        <w:t xml:space="preserve">Listeria </w:t>
      </w:r>
      <w:proofErr w:type="spellStart"/>
      <w:r w:rsidRPr="00CC71AE">
        <w:rPr>
          <w:rFonts w:ascii="Arial" w:hAnsi="Arial" w:cs="Arial"/>
          <w:i/>
          <w:szCs w:val="24"/>
        </w:rPr>
        <w:t>monocytogenes</w:t>
      </w:r>
      <w:proofErr w:type="spellEnd"/>
      <w:r w:rsidRPr="00CC71AE">
        <w:rPr>
          <w:rFonts w:ascii="Arial" w:hAnsi="Arial" w:cs="Arial"/>
          <w:szCs w:val="24"/>
        </w:rPr>
        <w:t xml:space="preserve"> infection notified in 2015 which is similar</w:t>
      </w:r>
      <w:r w:rsidRPr="00CC71AE">
        <w:rPr>
          <w:rFonts w:ascii="Arial" w:hAnsi="Arial" w:cs="Arial"/>
          <w:szCs w:val="24"/>
          <w:lang w:val="en-US"/>
        </w:rPr>
        <w:t xml:space="preserve"> to the mean rate of the previous five years</w:t>
      </w:r>
      <w:r w:rsidRPr="00CC71AE">
        <w:rPr>
          <w:rFonts w:ascii="Arial" w:hAnsi="Arial" w:cs="Arial"/>
          <w:szCs w:val="24"/>
        </w:rPr>
        <w:t xml:space="preserve"> (Appendix 1). Notifications comprised two perinatal and four non-pr</w:t>
      </w:r>
      <w:r w:rsidR="00124E14">
        <w:rPr>
          <w:rFonts w:ascii="Arial" w:hAnsi="Arial" w:cs="Arial"/>
          <w:szCs w:val="24"/>
        </w:rPr>
        <w:t>egnancy related cases (Figure 19</w:t>
      </w:r>
      <w:r w:rsidRPr="00CC71AE">
        <w:rPr>
          <w:rFonts w:ascii="Arial" w:hAnsi="Arial" w:cs="Arial"/>
          <w:szCs w:val="24"/>
        </w:rPr>
        <w:t xml:space="preserve">). One non-pregnancy related case was overseas acquired. Two non-pregnancy cases did not have any </w:t>
      </w:r>
      <w:proofErr w:type="spellStart"/>
      <w:r w:rsidRPr="00CC71AE">
        <w:rPr>
          <w:rFonts w:ascii="Arial" w:hAnsi="Arial" w:cs="Arial"/>
          <w:szCs w:val="24"/>
        </w:rPr>
        <w:t>immunocompromising</w:t>
      </w:r>
      <w:proofErr w:type="spellEnd"/>
      <w:r w:rsidRPr="00CC71AE">
        <w:rPr>
          <w:rFonts w:ascii="Arial" w:hAnsi="Arial" w:cs="Arial"/>
          <w:szCs w:val="24"/>
        </w:rPr>
        <w:t xml:space="preserve"> illnesses, while the other two non-pregnancy cases reported regular use of immunosuppressive medications. One case died as a result of their infection. Cases ranged in age from &lt;1 to 94 years, with three female and three males cases. </w:t>
      </w:r>
    </w:p>
    <w:bookmarkEnd w:id="756"/>
    <w:p w:rsidR="00AA5B45" w:rsidRPr="00CC71AE" w:rsidRDefault="00AA5B45" w:rsidP="0058208F">
      <w:pPr>
        <w:pStyle w:val="BodyText"/>
        <w:spacing w:before="0"/>
        <w:ind w:right="45"/>
      </w:pPr>
      <w:r w:rsidRPr="00CC71AE">
        <w:rPr>
          <w:noProof/>
        </w:rPr>
        <w:drawing>
          <wp:inline distT="0" distB="0" distL="0" distR="0" wp14:anchorId="2EAD2279" wp14:editId="43103F05">
            <wp:extent cx="4634523" cy="2851482"/>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3934" cy="2857272"/>
                    </a:xfrm>
                    <a:prstGeom prst="rect">
                      <a:avLst/>
                    </a:prstGeom>
                    <a:noFill/>
                  </pic:spPr>
                </pic:pic>
              </a:graphicData>
            </a:graphic>
          </wp:inline>
        </w:drawing>
      </w:r>
    </w:p>
    <w:p w:rsidR="00AA5B45" w:rsidRPr="00CC71AE" w:rsidRDefault="00AA5B45" w:rsidP="00824DEE">
      <w:pPr>
        <w:pStyle w:val="Caption"/>
        <w:spacing w:before="0" w:after="0" w:line="240" w:lineRule="auto"/>
        <w:ind w:left="0" w:firstLine="0"/>
      </w:pPr>
      <w:bookmarkStart w:id="757" w:name="_Toc226271796"/>
      <w:bookmarkStart w:id="758" w:name="_Toc257192882"/>
      <w:bookmarkStart w:id="759" w:name="_Toc257794066"/>
      <w:bookmarkStart w:id="760" w:name="_Toc257801631"/>
      <w:bookmarkStart w:id="761" w:name="_Toc271797274"/>
      <w:bookmarkStart w:id="762" w:name="_Toc322528235"/>
      <w:bookmarkStart w:id="763" w:name="_Toc449448072"/>
      <w:proofErr w:type="gramStart"/>
      <w:r w:rsidRPr="00CC71AE">
        <w:rPr>
          <w:sz w:val="24"/>
          <w:szCs w:val="24"/>
        </w:rPr>
        <w:t xml:space="preserve">Figure </w:t>
      </w:r>
      <w:r w:rsidRPr="00CC71AE">
        <w:rPr>
          <w:sz w:val="24"/>
          <w:szCs w:val="24"/>
        </w:rPr>
        <w:fldChar w:fldCharType="begin"/>
      </w:r>
      <w:r w:rsidRPr="00CC71AE">
        <w:rPr>
          <w:sz w:val="24"/>
          <w:szCs w:val="24"/>
        </w:rPr>
        <w:instrText xml:space="preserve"> SEQ Figure \* ARABIC </w:instrText>
      </w:r>
      <w:r w:rsidRPr="00CC71AE">
        <w:rPr>
          <w:sz w:val="24"/>
          <w:szCs w:val="24"/>
        </w:rPr>
        <w:fldChar w:fldCharType="separate"/>
      </w:r>
      <w:r w:rsidR="006B510E">
        <w:rPr>
          <w:noProof/>
          <w:sz w:val="24"/>
          <w:szCs w:val="24"/>
        </w:rPr>
        <w:t>19</w:t>
      </w:r>
      <w:r w:rsidRPr="00CC71AE">
        <w:rPr>
          <w:sz w:val="24"/>
          <w:szCs w:val="24"/>
        </w:rPr>
        <w:fldChar w:fldCharType="end"/>
      </w:r>
      <w:r w:rsidRPr="00CC71AE">
        <w:rPr>
          <w:sz w:val="24"/>
          <w:szCs w:val="24"/>
        </w:rPr>
        <w:t>.</w:t>
      </w:r>
      <w:proofErr w:type="gramEnd"/>
      <w:r w:rsidRPr="00CC71AE">
        <w:t xml:space="preserve"> </w:t>
      </w:r>
      <w:r w:rsidRPr="00CC71AE">
        <w:rPr>
          <w:sz w:val="24"/>
          <w:szCs w:val="24"/>
        </w:rPr>
        <w:t xml:space="preserve">Notifications of </w:t>
      </w:r>
      <w:proofErr w:type="spellStart"/>
      <w:r w:rsidRPr="00CC71AE">
        <w:rPr>
          <w:sz w:val="24"/>
          <w:szCs w:val="24"/>
        </w:rPr>
        <w:t>listeriosis</w:t>
      </w:r>
      <w:proofErr w:type="spellEnd"/>
      <w:r w:rsidRPr="00CC71AE">
        <w:rPr>
          <w:sz w:val="24"/>
          <w:szCs w:val="24"/>
        </w:rPr>
        <w:t xml:space="preserve"> showing non-pregnancy related infections and deaths, and </w:t>
      </w:r>
      <w:proofErr w:type="spellStart"/>
      <w:r w:rsidRPr="00CC71AE">
        <w:rPr>
          <w:sz w:val="24"/>
          <w:szCs w:val="24"/>
        </w:rPr>
        <w:t>materno</w:t>
      </w:r>
      <w:proofErr w:type="spellEnd"/>
      <w:r w:rsidRPr="00CC71AE">
        <w:rPr>
          <w:sz w:val="24"/>
          <w:szCs w:val="24"/>
        </w:rPr>
        <w:t>-foetal infections and deaths, WA, 2010 to 20</w:t>
      </w:r>
      <w:bookmarkEnd w:id="757"/>
      <w:bookmarkEnd w:id="758"/>
      <w:bookmarkEnd w:id="759"/>
      <w:bookmarkEnd w:id="760"/>
      <w:bookmarkEnd w:id="761"/>
      <w:r w:rsidRPr="00CC71AE">
        <w:rPr>
          <w:sz w:val="24"/>
          <w:szCs w:val="24"/>
        </w:rPr>
        <w:t>15.</w:t>
      </w:r>
      <w:bookmarkEnd w:id="762"/>
      <w:bookmarkEnd w:id="763"/>
    </w:p>
    <w:p w:rsidR="00AA5B45" w:rsidRPr="00CC71AE" w:rsidRDefault="00AA5B45" w:rsidP="00AA5B45">
      <w:pPr>
        <w:pStyle w:val="Heading1"/>
        <w:keepLines w:val="0"/>
        <w:numPr>
          <w:ilvl w:val="1"/>
          <w:numId w:val="21"/>
        </w:numPr>
        <w:tabs>
          <w:tab w:val="clear" w:pos="792"/>
        </w:tabs>
        <w:spacing w:before="200" w:after="240" w:line="300" w:lineRule="atLeast"/>
        <w:ind w:left="426"/>
        <w:rPr>
          <w:color w:val="000000"/>
          <w:sz w:val="28"/>
        </w:rPr>
      </w:pPr>
      <w:bookmarkStart w:id="764" w:name="_Toc226266836"/>
      <w:bookmarkStart w:id="765" w:name="_Toc257192837"/>
      <w:bookmarkStart w:id="766" w:name="_Toc257793857"/>
      <w:bookmarkStart w:id="767" w:name="_Toc257801564"/>
      <w:bookmarkStart w:id="768" w:name="_Toc291854978"/>
      <w:bookmarkStart w:id="769" w:name="_Toc319061341"/>
      <w:bookmarkStart w:id="770" w:name="_Toc322522660"/>
      <w:bookmarkStart w:id="771" w:name="_Toc327358409"/>
      <w:bookmarkStart w:id="772" w:name="_Toc449448038"/>
      <w:r w:rsidRPr="00CC71AE">
        <w:rPr>
          <w:i/>
          <w:color w:val="000000"/>
          <w:sz w:val="28"/>
        </w:rPr>
        <w:lastRenderedPageBreak/>
        <w:t xml:space="preserve">Vibrio </w:t>
      </w:r>
      <w:proofErr w:type="spellStart"/>
      <w:r w:rsidRPr="00CC71AE">
        <w:rPr>
          <w:i/>
          <w:color w:val="000000"/>
          <w:sz w:val="28"/>
        </w:rPr>
        <w:t>parahaemolyticus</w:t>
      </w:r>
      <w:proofErr w:type="spellEnd"/>
      <w:r w:rsidRPr="00CC71AE">
        <w:rPr>
          <w:color w:val="000000"/>
          <w:sz w:val="28"/>
        </w:rPr>
        <w:t xml:space="preserve"> </w:t>
      </w:r>
      <w:bookmarkEnd w:id="764"/>
      <w:bookmarkEnd w:id="765"/>
      <w:bookmarkEnd w:id="766"/>
      <w:bookmarkEnd w:id="767"/>
      <w:r w:rsidRPr="00CC71AE">
        <w:rPr>
          <w:color w:val="000000"/>
          <w:sz w:val="28"/>
        </w:rPr>
        <w:t>infection</w:t>
      </w:r>
      <w:bookmarkEnd w:id="768"/>
      <w:bookmarkEnd w:id="769"/>
      <w:bookmarkEnd w:id="770"/>
      <w:bookmarkEnd w:id="771"/>
      <w:bookmarkEnd w:id="772"/>
    </w:p>
    <w:p w:rsidR="00AA5B45" w:rsidRPr="00CC71AE" w:rsidRDefault="00124E14" w:rsidP="00AA5B45">
      <w:pPr>
        <w:pStyle w:val="BodyText"/>
        <w:spacing w:after="60" w:line="360" w:lineRule="auto"/>
        <w:ind w:right="44"/>
        <w:rPr>
          <w:rFonts w:ascii="Arial" w:hAnsi="Arial" w:cs="Arial"/>
          <w:szCs w:val="24"/>
        </w:rPr>
      </w:pPr>
      <w:r>
        <w:rPr>
          <w:rFonts w:ascii="Arial" w:hAnsi="Arial" w:cs="Arial"/>
          <w:szCs w:val="24"/>
        </w:rPr>
        <w:t>There were seven</w:t>
      </w:r>
      <w:r w:rsidR="00AA5B45" w:rsidRPr="00CC71AE">
        <w:rPr>
          <w:rFonts w:ascii="Arial" w:hAnsi="Arial" w:cs="Arial"/>
          <w:szCs w:val="24"/>
        </w:rPr>
        <w:t xml:space="preserve"> cases of </w:t>
      </w:r>
      <w:r w:rsidR="00AA5B45" w:rsidRPr="00CC71AE">
        <w:rPr>
          <w:rFonts w:ascii="Arial" w:hAnsi="Arial" w:cs="Arial"/>
          <w:i/>
          <w:szCs w:val="24"/>
        </w:rPr>
        <w:t xml:space="preserve">Vibrio </w:t>
      </w:r>
      <w:proofErr w:type="spellStart"/>
      <w:r w:rsidR="00AA5B45" w:rsidRPr="00CC71AE">
        <w:rPr>
          <w:rFonts w:ascii="Arial" w:hAnsi="Arial" w:cs="Arial"/>
          <w:i/>
          <w:szCs w:val="24"/>
        </w:rPr>
        <w:t>parahaemolyticus</w:t>
      </w:r>
      <w:proofErr w:type="spellEnd"/>
      <w:r w:rsidR="00AA5B45" w:rsidRPr="00CC71AE">
        <w:rPr>
          <w:rFonts w:ascii="Arial" w:hAnsi="Arial" w:cs="Arial"/>
          <w:szCs w:val="24"/>
        </w:rPr>
        <w:t xml:space="preserve"> infection in 2015 compared to the five year average of</w:t>
      </w:r>
      <w:r>
        <w:rPr>
          <w:rFonts w:ascii="Arial" w:hAnsi="Arial" w:cs="Arial"/>
          <w:szCs w:val="24"/>
        </w:rPr>
        <w:t xml:space="preserve"> 14 cases per year. There were four male and three</w:t>
      </w:r>
      <w:r w:rsidR="00AA5B45" w:rsidRPr="00CC71AE">
        <w:rPr>
          <w:rFonts w:ascii="Arial" w:hAnsi="Arial" w:cs="Arial"/>
          <w:szCs w:val="24"/>
        </w:rPr>
        <w:t xml:space="preserve"> female cases, ranging in age from 15-89 years. Three cases reported travel overseas during their incubation period (to Indonesia, South America and Vietnam) and four cases acquired their illness in Western Australia. </w:t>
      </w:r>
      <w:bookmarkStart w:id="773" w:name="_Toc226267863"/>
      <w:bookmarkStart w:id="774" w:name="_Toc226271696"/>
      <w:bookmarkStart w:id="775" w:name="_Toc194468037"/>
      <w:bookmarkStart w:id="776" w:name="_Toc194468162"/>
      <w:bookmarkStart w:id="777" w:name="_Toc195082203"/>
      <w:bookmarkStart w:id="778" w:name="_Toc198628892"/>
      <w:bookmarkStart w:id="779" w:name="_Ref192660089"/>
      <w:bookmarkStart w:id="780" w:name="_Toc225753591"/>
      <w:bookmarkStart w:id="781" w:name="_Toc225753690"/>
      <w:bookmarkStart w:id="782" w:name="_Toc225908761"/>
      <w:bookmarkStart w:id="783" w:name="_Toc225932617"/>
      <w:r w:rsidR="00AA5B45" w:rsidRPr="00CC71AE">
        <w:rPr>
          <w:rFonts w:ascii="Arial" w:hAnsi="Arial" w:cs="Arial"/>
          <w:szCs w:val="24"/>
        </w:rPr>
        <w:t>Of the locally acquired cases, three were marine associated wound infections.</w:t>
      </w:r>
    </w:p>
    <w:p w:rsidR="006374BE" w:rsidRPr="00CC71AE" w:rsidRDefault="0001093C">
      <w:pPr>
        <w:pStyle w:val="Heading1"/>
        <w:keepLines w:val="0"/>
        <w:numPr>
          <w:ilvl w:val="1"/>
          <w:numId w:val="21"/>
        </w:numPr>
        <w:tabs>
          <w:tab w:val="clear" w:pos="792"/>
        </w:tabs>
        <w:spacing w:before="200" w:after="240" w:line="300" w:lineRule="atLeast"/>
        <w:ind w:left="426"/>
        <w:rPr>
          <w:color w:val="000000"/>
          <w:sz w:val="28"/>
        </w:rPr>
      </w:pPr>
      <w:bookmarkStart w:id="784" w:name="_Toc449448039"/>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73"/>
      <w:bookmarkEnd w:id="774"/>
      <w:bookmarkEnd w:id="775"/>
      <w:bookmarkEnd w:id="776"/>
      <w:bookmarkEnd w:id="777"/>
      <w:bookmarkEnd w:id="778"/>
      <w:bookmarkEnd w:id="779"/>
      <w:bookmarkEnd w:id="780"/>
      <w:bookmarkEnd w:id="781"/>
      <w:bookmarkEnd w:id="782"/>
      <w:bookmarkEnd w:id="783"/>
      <w:r w:rsidRPr="00CC71AE">
        <w:rPr>
          <w:i/>
          <w:color w:val="000000"/>
          <w:sz w:val="28"/>
        </w:rPr>
        <w:t>Yersini</w:t>
      </w:r>
      <w:bookmarkEnd w:id="688"/>
      <w:bookmarkEnd w:id="689"/>
      <w:bookmarkEnd w:id="690"/>
      <w:bookmarkEnd w:id="691"/>
      <w:bookmarkEnd w:id="692"/>
      <w:bookmarkEnd w:id="693"/>
      <w:bookmarkEnd w:id="694"/>
      <w:bookmarkEnd w:id="695"/>
      <w:bookmarkEnd w:id="696"/>
      <w:bookmarkEnd w:id="697"/>
      <w:bookmarkEnd w:id="698"/>
      <w:r w:rsidRPr="00CC71AE">
        <w:rPr>
          <w:i/>
          <w:color w:val="000000"/>
          <w:sz w:val="28"/>
        </w:rPr>
        <w:t>a</w:t>
      </w:r>
      <w:bookmarkEnd w:id="699"/>
      <w:bookmarkEnd w:id="700"/>
      <w:bookmarkEnd w:id="701"/>
      <w:bookmarkEnd w:id="702"/>
      <w:bookmarkEnd w:id="703"/>
      <w:bookmarkEnd w:id="704"/>
      <w:bookmarkEnd w:id="705"/>
      <w:bookmarkEnd w:id="706"/>
      <w:bookmarkEnd w:id="707"/>
      <w:bookmarkEnd w:id="708"/>
      <w:r w:rsidRPr="00CC71AE">
        <w:rPr>
          <w:color w:val="000000"/>
          <w:sz w:val="28"/>
        </w:rPr>
        <w:t xml:space="preserve"> infection</w:t>
      </w:r>
      <w:bookmarkEnd w:id="709"/>
      <w:bookmarkEnd w:id="710"/>
      <w:bookmarkEnd w:id="711"/>
      <w:bookmarkEnd w:id="712"/>
      <w:bookmarkEnd w:id="784"/>
      <w:r w:rsidRPr="00CC71AE">
        <w:rPr>
          <w:color w:val="000000"/>
          <w:sz w:val="28"/>
        </w:rPr>
        <w:tab/>
      </w:r>
    </w:p>
    <w:p w:rsidR="006374BE" w:rsidRPr="00CC71AE" w:rsidRDefault="0001093C">
      <w:pPr>
        <w:pStyle w:val="BodyText"/>
        <w:spacing w:line="360" w:lineRule="auto"/>
        <w:ind w:right="44"/>
        <w:rPr>
          <w:rFonts w:ascii="Arial" w:hAnsi="Arial" w:cs="Arial"/>
          <w:szCs w:val="24"/>
        </w:rPr>
      </w:pPr>
      <w:r w:rsidRPr="00CC71AE">
        <w:rPr>
          <w:rFonts w:ascii="Arial" w:hAnsi="Arial" w:cs="Arial"/>
          <w:szCs w:val="24"/>
        </w:rPr>
        <w:t xml:space="preserve">There were </w:t>
      </w:r>
      <w:r w:rsidR="00313181">
        <w:rPr>
          <w:rFonts w:ascii="Arial" w:hAnsi="Arial" w:cs="Arial"/>
          <w:szCs w:val="24"/>
        </w:rPr>
        <w:t>32</w:t>
      </w:r>
      <w:r w:rsidR="00D96087" w:rsidRPr="00CC71AE">
        <w:rPr>
          <w:rFonts w:ascii="Arial" w:hAnsi="Arial" w:cs="Arial"/>
          <w:szCs w:val="24"/>
        </w:rPr>
        <w:t xml:space="preserve"> </w:t>
      </w:r>
      <w:r w:rsidRPr="00CC71AE">
        <w:rPr>
          <w:rFonts w:ascii="Arial" w:hAnsi="Arial" w:cs="Arial"/>
          <w:szCs w:val="24"/>
        </w:rPr>
        <w:t>case</w:t>
      </w:r>
      <w:r w:rsidR="00394D48">
        <w:rPr>
          <w:rFonts w:ascii="Arial" w:hAnsi="Arial" w:cs="Arial"/>
          <w:szCs w:val="24"/>
        </w:rPr>
        <w:t>s</w:t>
      </w:r>
      <w:r w:rsidRPr="00CC71AE">
        <w:rPr>
          <w:rFonts w:ascii="Arial" w:hAnsi="Arial" w:cs="Arial"/>
          <w:szCs w:val="24"/>
        </w:rPr>
        <w:t xml:space="preserve"> of </w:t>
      </w:r>
      <w:r w:rsidR="00F7600A" w:rsidRPr="00CC71AE">
        <w:rPr>
          <w:rFonts w:ascii="Arial" w:hAnsi="Arial" w:cs="Arial"/>
          <w:szCs w:val="24"/>
        </w:rPr>
        <w:t>culture positive</w:t>
      </w:r>
      <w:r w:rsidR="00124E14">
        <w:rPr>
          <w:rFonts w:ascii="Arial" w:hAnsi="Arial" w:cs="Arial"/>
          <w:szCs w:val="24"/>
        </w:rPr>
        <w:t xml:space="preserve"> </w:t>
      </w:r>
      <w:r w:rsidRPr="00CC71AE">
        <w:rPr>
          <w:rFonts w:ascii="Arial" w:hAnsi="Arial" w:cs="Arial"/>
          <w:i/>
          <w:szCs w:val="24"/>
        </w:rPr>
        <w:t>Yersinia</w:t>
      </w:r>
      <w:r w:rsidRPr="00CC71AE">
        <w:rPr>
          <w:rFonts w:ascii="Arial" w:hAnsi="Arial" w:cs="Arial"/>
          <w:szCs w:val="24"/>
        </w:rPr>
        <w:t xml:space="preserve"> </w:t>
      </w:r>
      <w:proofErr w:type="spellStart"/>
      <w:r w:rsidRPr="00CC71AE">
        <w:rPr>
          <w:rFonts w:ascii="Arial" w:hAnsi="Arial" w:cs="Arial"/>
          <w:i/>
          <w:szCs w:val="24"/>
        </w:rPr>
        <w:t>enterocolitica</w:t>
      </w:r>
      <w:proofErr w:type="spellEnd"/>
      <w:r w:rsidRPr="00CC71AE">
        <w:rPr>
          <w:rFonts w:ascii="Arial" w:hAnsi="Arial" w:cs="Arial"/>
          <w:szCs w:val="24"/>
        </w:rPr>
        <w:t xml:space="preserve"> infection notified in 201</w:t>
      </w:r>
      <w:r w:rsidR="006842D5" w:rsidRPr="00CC71AE">
        <w:rPr>
          <w:rFonts w:ascii="Arial" w:hAnsi="Arial" w:cs="Arial"/>
          <w:szCs w:val="24"/>
        </w:rPr>
        <w:t>5</w:t>
      </w:r>
      <w:r w:rsidR="00AF1C35" w:rsidRPr="00CC71AE">
        <w:rPr>
          <w:rFonts w:ascii="Arial" w:hAnsi="Arial" w:cs="Arial"/>
          <w:szCs w:val="24"/>
        </w:rPr>
        <w:t>,</w:t>
      </w:r>
      <w:r w:rsidR="00BD30A5" w:rsidRPr="00CC71AE">
        <w:rPr>
          <w:rFonts w:ascii="Arial" w:hAnsi="Arial" w:cs="Arial"/>
          <w:szCs w:val="24"/>
        </w:rPr>
        <w:t xml:space="preserve"> which is </w:t>
      </w:r>
      <w:r w:rsidR="006842D5" w:rsidRPr="00CC71AE">
        <w:rPr>
          <w:rFonts w:ascii="Arial" w:hAnsi="Arial" w:cs="Arial"/>
          <w:szCs w:val="24"/>
        </w:rPr>
        <w:t>six times higher than</w:t>
      </w:r>
      <w:r w:rsidR="005D35B2" w:rsidRPr="00CC71AE">
        <w:rPr>
          <w:rFonts w:ascii="Arial" w:hAnsi="Arial" w:cs="Arial"/>
          <w:szCs w:val="24"/>
        </w:rPr>
        <w:t xml:space="preserve"> the</w:t>
      </w:r>
      <w:r w:rsidR="00554D21" w:rsidRPr="00CC71AE">
        <w:rPr>
          <w:rFonts w:ascii="Arial" w:hAnsi="Arial" w:cs="Arial"/>
          <w:szCs w:val="24"/>
        </w:rPr>
        <w:t xml:space="preserve"> </w:t>
      </w:r>
      <w:r w:rsidR="00BD30A5" w:rsidRPr="00CC71AE">
        <w:rPr>
          <w:rFonts w:ascii="Arial" w:hAnsi="Arial" w:cs="Arial"/>
          <w:szCs w:val="24"/>
        </w:rPr>
        <w:t xml:space="preserve">previous five year mean of </w:t>
      </w:r>
      <w:r w:rsidR="00124E14">
        <w:rPr>
          <w:rFonts w:ascii="Arial" w:hAnsi="Arial" w:cs="Arial"/>
          <w:szCs w:val="24"/>
        </w:rPr>
        <w:t>five</w:t>
      </w:r>
      <w:r w:rsidR="00636B4D" w:rsidRPr="00CC71AE">
        <w:rPr>
          <w:rFonts w:ascii="Arial" w:hAnsi="Arial" w:cs="Arial"/>
          <w:szCs w:val="24"/>
        </w:rPr>
        <w:t xml:space="preserve"> </w:t>
      </w:r>
      <w:r w:rsidR="00BD30A5" w:rsidRPr="00CC71AE">
        <w:rPr>
          <w:rFonts w:ascii="Arial" w:hAnsi="Arial" w:cs="Arial"/>
          <w:szCs w:val="24"/>
        </w:rPr>
        <w:t>cases</w:t>
      </w:r>
      <w:r w:rsidR="00342A4E" w:rsidRPr="00CC71AE">
        <w:rPr>
          <w:rFonts w:ascii="Arial" w:hAnsi="Arial" w:cs="Arial"/>
          <w:szCs w:val="24"/>
        </w:rPr>
        <w:t xml:space="preserve"> per year</w:t>
      </w:r>
      <w:r w:rsidR="00BD30A5" w:rsidRPr="00CC71AE">
        <w:rPr>
          <w:rFonts w:ascii="Arial" w:hAnsi="Arial" w:cs="Arial"/>
          <w:szCs w:val="24"/>
        </w:rPr>
        <w:t>.</w:t>
      </w:r>
      <w:r w:rsidR="00AF1C35" w:rsidRPr="00CC71AE">
        <w:rPr>
          <w:rFonts w:ascii="Arial" w:hAnsi="Arial" w:cs="Arial"/>
          <w:szCs w:val="24"/>
        </w:rPr>
        <w:t xml:space="preserve"> </w:t>
      </w:r>
      <w:r w:rsidR="00F7600A" w:rsidRPr="00CC71AE">
        <w:rPr>
          <w:rFonts w:ascii="Arial" w:hAnsi="Arial" w:cs="Arial"/>
          <w:szCs w:val="24"/>
        </w:rPr>
        <w:t>Ther</w:t>
      </w:r>
      <w:r w:rsidR="005D35B2" w:rsidRPr="00CC71AE">
        <w:rPr>
          <w:rFonts w:ascii="Arial" w:hAnsi="Arial" w:cs="Arial"/>
          <w:szCs w:val="24"/>
        </w:rPr>
        <w:t>e</w:t>
      </w:r>
      <w:r w:rsidR="00313181">
        <w:rPr>
          <w:rFonts w:ascii="Arial" w:hAnsi="Arial" w:cs="Arial"/>
          <w:szCs w:val="24"/>
        </w:rPr>
        <w:t xml:space="preserve"> were 18 female and 14</w:t>
      </w:r>
      <w:r w:rsidR="00F7600A" w:rsidRPr="00CC71AE">
        <w:rPr>
          <w:rFonts w:ascii="Arial" w:hAnsi="Arial" w:cs="Arial"/>
          <w:szCs w:val="24"/>
        </w:rPr>
        <w:t xml:space="preserve"> male</w:t>
      </w:r>
      <w:r w:rsidR="005D35B2" w:rsidRPr="00CC71AE">
        <w:rPr>
          <w:rFonts w:ascii="Arial" w:hAnsi="Arial" w:cs="Arial"/>
          <w:szCs w:val="24"/>
        </w:rPr>
        <w:t xml:space="preserve"> cases with ages ranging </w:t>
      </w:r>
      <w:r w:rsidR="00AF1C35" w:rsidRPr="00CC71AE">
        <w:rPr>
          <w:rFonts w:ascii="Arial" w:hAnsi="Arial" w:cs="Arial"/>
          <w:szCs w:val="24"/>
        </w:rPr>
        <w:t xml:space="preserve">between </w:t>
      </w:r>
      <w:r w:rsidR="00F7600A" w:rsidRPr="00CC71AE">
        <w:rPr>
          <w:rFonts w:ascii="Arial" w:hAnsi="Arial" w:cs="Arial"/>
          <w:szCs w:val="24"/>
        </w:rPr>
        <w:t>&lt;1</w:t>
      </w:r>
      <w:r w:rsidR="001323CB" w:rsidRPr="00CC71AE">
        <w:rPr>
          <w:rFonts w:ascii="Arial" w:hAnsi="Arial" w:cs="Arial"/>
          <w:szCs w:val="24"/>
        </w:rPr>
        <w:t xml:space="preserve"> </w:t>
      </w:r>
      <w:r w:rsidR="00AF1C35" w:rsidRPr="00CC71AE">
        <w:rPr>
          <w:rFonts w:ascii="Arial" w:hAnsi="Arial" w:cs="Arial"/>
          <w:szCs w:val="24"/>
        </w:rPr>
        <w:t xml:space="preserve">and </w:t>
      </w:r>
      <w:r w:rsidR="00F7600A" w:rsidRPr="00CC71AE">
        <w:rPr>
          <w:rFonts w:ascii="Arial" w:hAnsi="Arial" w:cs="Arial"/>
          <w:szCs w:val="24"/>
        </w:rPr>
        <w:t>87</w:t>
      </w:r>
      <w:r w:rsidR="005D35B2" w:rsidRPr="00CC71AE">
        <w:rPr>
          <w:rFonts w:ascii="Arial" w:hAnsi="Arial" w:cs="Arial"/>
          <w:szCs w:val="24"/>
        </w:rPr>
        <w:t xml:space="preserve"> years</w:t>
      </w:r>
      <w:r w:rsidR="00611B19" w:rsidRPr="00CC71AE">
        <w:rPr>
          <w:rFonts w:ascii="Arial" w:hAnsi="Arial" w:cs="Arial"/>
          <w:szCs w:val="24"/>
        </w:rPr>
        <w:t xml:space="preserve">. </w:t>
      </w:r>
      <w:r w:rsidR="00F7600A" w:rsidRPr="00CC71AE">
        <w:rPr>
          <w:rFonts w:ascii="Arial" w:hAnsi="Arial" w:cs="Arial"/>
          <w:szCs w:val="24"/>
        </w:rPr>
        <w:t>Six</w:t>
      </w:r>
      <w:r w:rsidR="005D35B2" w:rsidRPr="00CC71AE">
        <w:rPr>
          <w:rFonts w:ascii="Arial" w:hAnsi="Arial" w:cs="Arial"/>
          <w:szCs w:val="24"/>
        </w:rPr>
        <w:t xml:space="preserve"> case</w:t>
      </w:r>
      <w:r w:rsidR="00F7600A" w:rsidRPr="00CC71AE">
        <w:rPr>
          <w:rFonts w:ascii="Arial" w:hAnsi="Arial" w:cs="Arial"/>
          <w:szCs w:val="24"/>
        </w:rPr>
        <w:t>s</w:t>
      </w:r>
      <w:r w:rsidR="00611B19" w:rsidRPr="00CC71AE">
        <w:rPr>
          <w:rFonts w:ascii="Arial" w:hAnsi="Arial" w:cs="Arial"/>
          <w:szCs w:val="24"/>
        </w:rPr>
        <w:t xml:space="preserve"> had acquired the</w:t>
      </w:r>
      <w:r w:rsidR="00F7600A" w:rsidRPr="00CC71AE">
        <w:rPr>
          <w:rFonts w:ascii="Arial" w:hAnsi="Arial" w:cs="Arial"/>
          <w:szCs w:val="24"/>
        </w:rPr>
        <w:t>ir</w:t>
      </w:r>
      <w:r w:rsidR="00611B19" w:rsidRPr="00CC71AE">
        <w:rPr>
          <w:rFonts w:ascii="Arial" w:hAnsi="Arial" w:cs="Arial"/>
          <w:szCs w:val="24"/>
        </w:rPr>
        <w:t xml:space="preserve"> infection</w:t>
      </w:r>
      <w:r w:rsidR="00F7600A" w:rsidRPr="00CC71AE">
        <w:rPr>
          <w:rFonts w:ascii="Arial" w:hAnsi="Arial" w:cs="Arial"/>
          <w:szCs w:val="24"/>
        </w:rPr>
        <w:t xml:space="preserve"> overseas, 13</w:t>
      </w:r>
      <w:r w:rsidR="005D35B2" w:rsidRPr="00CC71AE">
        <w:rPr>
          <w:rFonts w:ascii="Arial" w:hAnsi="Arial" w:cs="Arial"/>
          <w:szCs w:val="24"/>
        </w:rPr>
        <w:t xml:space="preserve"> case</w:t>
      </w:r>
      <w:r w:rsidR="00F7600A" w:rsidRPr="00CC71AE">
        <w:rPr>
          <w:rFonts w:ascii="Arial" w:hAnsi="Arial" w:cs="Arial"/>
          <w:szCs w:val="24"/>
        </w:rPr>
        <w:t>s</w:t>
      </w:r>
      <w:r w:rsidR="005D35B2" w:rsidRPr="00CC71AE">
        <w:rPr>
          <w:rFonts w:ascii="Arial" w:hAnsi="Arial" w:cs="Arial"/>
          <w:szCs w:val="24"/>
        </w:rPr>
        <w:t xml:space="preserve"> had acquired their illness in </w:t>
      </w:r>
      <w:r w:rsidR="00611B19" w:rsidRPr="00CC71AE">
        <w:rPr>
          <w:rFonts w:ascii="Arial" w:hAnsi="Arial" w:cs="Arial"/>
          <w:szCs w:val="24"/>
        </w:rPr>
        <w:t>WA</w:t>
      </w:r>
      <w:r w:rsidR="005D35B2" w:rsidRPr="00CC71AE">
        <w:rPr>
          <w:rFonts w:ascii="Arial" w:hAnsi="Arial" w:cs="Arial"/>
          <w:szCs w:val="24"/>
        </w:rPr>
        <w:t xml:space="preserve"> and place of</w:t>
      </w:r>
      <w:r w:rsidR="00313181">
        <w:rPr>
          <w:rFonts w:ascii="Arial" w:hAnsi="Arial" w:cs="Arial"/>
          <w:szCs w:val="24"/>
        </w:rPr>
        <w:t xml:space="preserve"> acquisition was unknown for 13</w:t>
      </w:r>
      <w:r w:rsidR="005D35B2" w:rsidRPr="00CC71AE">
        <w:rPr>
          <w:rFonts w:ascii="Arial" w:hAnsi="Arial" w:cs="Arial"/>
          <w:szCs w:val="24"/>
        </w:rPr>
        <w:t xml:space="preserve"> cases</w:t>
      </w:r>
      <w:r w:rsidRPr="00CC71AE">
        <w:rPr>
          <w:rFonts w:ascii="Arial" w:hAnsi="Arial" w:cs="Arial"/>
          <w:szCs w:val="24"/>
        </w:rPr>
        <w:t>.</w:t>
      </w:r>
      <w:r w:rsidR="00F7600A" w:rsidRPr="00CC71AE">
        <w:rPr>
          <w:rFonts w:ascii="Arial" w:hAnsi="Arial" w:cs="Arial"/>
          <w:szCs w:val="24"/>
        </w:rPr>
        <w:t xml:space="preserve"> The majority of cases were notified by one private pathology laboratory, which uses a faecal PCR screening test, with reflex culture positive</w:t>
      </w:r>
      <w:r w:rsidR="00124E14">
        <w:rPr>
          <w:rFonts w:ascii="Arial" w:hAnsi="Arial" w:cs="Arial"/>
          <w:szCs w:val="24"/>
        </w:rPr>
        <w:t>. Cases reported are culture positive</w:t>
      </w:r>
      <w:r w:rsidR="00F7600A" w:rsidRPr="00CC71AE">
        <w:rPr>
          <w:rFonts w:ascii="Arial" w:hAnsi="Arial" w:cs="Arial"/>
          <w:szCs w:val="24"/>
        </w:rPr>
        <w:t>.</w:t>
      </w:r>
    </w:p>
    <w:p w:rsidR="006374BE" w:rsidRPr="00CC71AE" w:rsidRDefault="00173761">
      <w:pPr>
        <w:pStyle w:val="Heading1"/>
        <w:keepLines w:val="0"/>
        <w:numPr>
          <w:ilvl w:val="1"/>
          <w:numId w:val="21"/>
        </w:numPr>
        <w:tabs>
          <w:tab w:val="clear" w:pos="792"/>
        </w:tabs>
        <w:spacing w:before="200" w:after="240" w:line="300" w:lineRule="atLeast"/>
        <w:ind w:left="426"/>
        <w:rPr>
          <w:color w:val="000000"/>
          <w:sz w:val="28"/>
        </w:rPr>
      </w:pPr>
      <w:bookmarkStart w:id="785" w:name="_Toc449448040"/>
      <w:r w:rsidRPr="00CC71AE">
        <w:rPr>
          <w:color w:val="000000"/>
          <w:sz w:val="28"/>
        </w:rPr>
        <w:t>H</w:t>
      </w:r>
      <w:r w:rsidR="00E70C93" w:rsidRPr="00CC71AE">
        <w:rPr>
          <w:color w:val="000000"/>
          <w:sz w:val="28"/>
        </w:rPr>
        <w:t xml:space="preserve">aemolytic </w:t>
      </w:r>
      <w:r w:rsidRPr="00CC71AE">
        <w:rPr>
          <w:color w:val="000000"/>
          <w:sz w:val="28"/>
        </w:rPr>
        <w:t>U</w:t>
      </w:r>
      <w:r w:rsidR="00E70C93" w:rsidRPr="00CC71AE">
        <w:rPr>
          <w:color w:val="000000"/>
          <w:sz w:val="28"/>
        </w:rPr>
        <w:t xml:space="preserve">raemic </w:t>
      </w:r>
      <w:r w:rsidRPr="00CC71AE">
        <w:rPr>
          <w:color w:val="000000"/>
          <w:sz w:val="28"/>
        </w:rPr>
        <w:t>S</w:t>
      </w:r>
      <w:r w:rsidR="00E70C93" w:rsidRPr="00CC71AE">
        <w:rPr>
          <w:color w:val="000000"/>
          <w:sz w:val="28"/>
        </w:rPr>
        <w:t>yndrome</w:t>
      </w:r>
      <w:r w:rsidR="0027438A" w:rsidRPr="00CC71AE">
        <w:rPr>
          <w:color w:val="000000"/>
          <w:sz w:val="28"/>
        </w:rPr>
        <w:t xml:space="preserve"> (HUS)</w:t>
      </w:r>
      <w:bookmarkEnd w:id="785"/>
    </w:p>
    <w:p w:rsidR="008A3DEC" w:rsidRPr="00CC71AE" w:rsidRDefault="00E70C93">
      <w:pPr>
        <w:spacing w:line="360" w:lineRule="auto"/>
      </w:pPr>
      <w:r w:rsidRPr="00CC71AE">
        <w:t>One case</w:t>
      </w:r>
      <w:r w:rsidR="0027438A" w:rsidRPr="00CC71AE">
        <w:t xml:space="preserve"> of HUS was notified in 2015 in a 12 year old female. Case presented to hospital with blood diarrhoea and vomiting. HUS was later diagnosed</w:t>
      </w:r>
      <w:r w:rsidR="00173761" w:rsidRPr="00CC71AE">
        <w:t>.</w:t>
      </w:r>
      <w:r w:rsidR="0027438A" w:rsidRPr="00CC71AE">
        <w:t xml:space="preserve"> Faecal specimens were negative for </w:t>
      </w:r>
      <w:proofErr w:type="spellStart"/>
      <w:r w:rsidR="0027438A" w:rsidRPr="00CC71AE">
        <w:t>shiga</w:t>
      </w:r>
      <w:proofErr w:type="spellEnd"/>
      <w:r w:rsidR="0027438A" w:rsidRPr="00CC71AE">
        <w:t xml:space="preserve"> toxin </w:t>
      </w:r>
      <w:r w:rsidR="0027438A" w:rsidRPr="00CC71AE">
        <w:rPr>
          <w:i/>
        </w:rPr>
        <w:t>E. coli</w:t>
      </w:r>
      <w:r w:rsidR="0027438A" w:rsidRPr="00CC71AE">
        <w:t xml:space="preserve"> (STEC). Possible risk factors identified included contact with horses and beef consumption.</w:t>
      </w:r>
    </w:p>
    <w:p w:rsidR="006374BE" w:rsidRPr="00CC71AE" w:rsidRDefault="00E70C93">
      <w:pPr>
        <w:pStyle w:val="Heading1"/>
        <w:keepLines w:val="0"/>
        <w:numPr>
          <w:ilvl w:val="1"/>
          <w:numId w:val="21"/>
        </w:numPr>
        <w:tabs>
          <w:tab w:val="clear" w:pos="792"/>
        </w:tabs>
        <w:spacing w:before="200" w:after="240" w:line="300" w:lineRule="atLeast"/>
        <w:ind w:left="426"/>
        <w:rPr>
          <w:color w:val="000000"/>
          <w:sz w:val="28"/>
        </w:rPr>
      </w:pPr>
      <w:bookmarkStart w:id="786" w:name="_Toc449448041"/>
      <w:r w:rsidRPr="00CC71AE">
        <w:rPr>
          <w:color w:val="000000"/>
          <w:sz w:val="28"/>
        </w:rPr>
        <w:t>Hepatitis E</w:t>
      </w:r>
      <w:bookmarkEnd w:id="786"/>
    </w:p>
    <w:p w:rsidR="006374BE" w:rsidRPr="00CC71AE" w:rsidRDefault="00471760">
      <w:pPr>
        <w:pStyle w:val="BodyText"/>
        <w:spacing w:line="360" w:lineRule="auto"/>
        <w:ind w:right="44"/>
        <w:rPr>
          <w:rFonts w:ascii="Arial" w:hAnsi="Arial" w:cs="Arial"/>
          <w:szCs w:val="24"/>
        </w:rPr>
      </w:pPr>
      <w:r w:rsidRPr="00CC71AE">
        <w:rPr>
          <w:rFonts w:ascii="Arial" w:hAnsi="Arial" w:cs="Arial"/>
          <w:szCs w:val="24"/>
        </w:rPr>
        <w:t>There were t</w:t>
      </w:r>
      <w:r w:rsidR="00E70C93" w:rsidRPr="00CC71AE">
        <w:rPr>
          <w:rFonts w:ascii="Arial" w:hAnsi="Arial" w:cs="Arial"/>
          <w:szCs w:val="24"/>
        </w:rPr>
        <w:t>wo cases</w:t>
      </w:r>
      <w:r w:rsidRPr="00CC71AE">
        <w:rPr>
          <w:rFonts w:ascii="Arial" w:hAnsi="Arial" w:cs="Arial"/>
          <w:szCs w:val="24"/>
        </w:rPr>
        <w:t xml:space="preserve"> of hepatitis E notified in 2015. One case was a 52 year old male who acquired the infection in Bangladesh. The second case was a 6 year old male who acquired the infection locally. </w:t>
      </w:r>
    </w:p>
    <w:p w:rsidR="00E70C93" w:rsidRPr="00CC71AE" w:rsidRDefault="00E70C93" w:rsidP="00E70C93">
      <w:pPr>
        <w:pStyle w:val="Heading1"/>
        <w:keepLines w:val="0"/>
        <w:numPr>
          <w:ilvl w:val="1"/>
          <w:numId w:val="21"/>
        </w:numPr>
        <w:tabs>
          <w:tab w:val="clear" w:pos="792"/>
        </w:tabs>
        <w:spacing w:before="200" w:after="240" w:line="300" w:lineRule="atLeast"/>
        <w:ind w:left="426"/>
        <w:rPr>
          <w:color w:val="000000"/>
          <w:sz w:val="28"/>
        </w:rPr>
      </w:pPr>
      <w:bookmarkStart w:id="787" w:name="_Toc449448042"/>
      <w:r w:rsidRPr="00CC71AE">
        <w:rPr>
          <w:color w:val="000000"/>
          <w:sz w:val="28"/>
        </w:rPr>
        <w:t>Botulism</w:t>
      </w:r>
      <w:bookmarkEnd w:id="787"/>
    </w:p>
    <w:p w:rsidR="00E70C93" w:rsidRPr="00CC71AE" w:rsidRDefault="00E70C93">
      <w:pPr>
        <w:pStyle w:val="BodyText"/>
        <w:spacing w:line="360" w:lineRule="auto"/>
        <w:ind w:right="44"/>
        <w:rPr>
          <w:rFonts w:ascii="Arial" w:hAnsi="Arial" w:cs="Arial"/>
          <w:szCs w:val="24"/>
        </w:rPr>
      </w:pPr>
      <w:r w:rsidRPr="00CC71AE">
        <w:rPr>
          <w:rFonts w:ascii="Arial" w:hAnsi="Arial" w:cs="Arial"/>
          <w:szCs w:val="24"/>
        </w:rPr>
        <w:t>One case</w:t>
      </w:r>
      <w:r w:rsidR="0027438A" w:rsidRPr="00CC71AE">
        <w:rPr>
          <w:rFonts w:ascii="Arial" w:hAnsi="Arial" w:cs="Arial"/>
          <w:szCs w:val="24"/>
        </w:rPr>
        <w:t xml:space="preserve"> of botulism was notified in 2015. A three month old female infant presented to hospital with poor feeding and floppiness. A faecal sample was positive for </w:t>
      </w:r>
      <w:r w:rsidR="0027438A" w:rsidRPr="00CC71AE">
        <w:rPr>
          <w:rFonts w:ascii="Arial" w:hAnsi="Arial" w:cs="Arial"/>
          <w:i/>
          <w:szCs w:val="24"/>
        </w:rPr>
        <w:t xml:space="preserve">Clostridium botulinum. </w:t>
      </w:r>
      <w:r w:rsidR="0027438A" w:rsidRPr="00CC71AE">
        <w:rPr>
          <w:rFonts w:ascii="Arial" w:hAnsi="Arial" w:cs="Arial"/>
          <w:szCs w:val="24"/>
        </w:rPr>
        <w:t>No obvious source of infection was identified.</w:t>
      </w:r>
    </w:p>
    <w:p w:rsidR="00E70C93" w:rsidRPr="00CC71AE" w:rsidRDefault="00E70C93" w:rsidP="00E70C93">
      <w:pPr>
        <w:pStyle w:val="Heading1"/>
        <w:keepLines w:val="0"/>
        <w:numPr>
          <w:ilvl w:val="1"/>
          <w:numId w:val="21"/>
        </w:numPr>
        <w:tabs>
          <w:tab w:val="clear" w:pos="792"/>
        </w:tabs>
        <w:spacing w:before="200" w:after="240" w:line="300" w:lineRule="atLeast"/>
        <w:ind w:left="426"/>
        <w:rPr>
          <w:color w:val="000000"/>
          <w:sz w:val="28"/>
        </w:rPr>
      </w:pPr>
      <w:bookmarkStart w:id="788" w:name="_Toc449448043"/>
      <w:r w:rsidRPr="00CC71AE">
        <w:rPr>
          <w:color w:val="000000"/>
          <w:sz w:val="28"/>
        </w:rPr>
        <w:t xml:space="preserve">Cholera and </w:t>
      </w:r>
      <w:r w:rsidR="0027438A" w:rsidRPr="00CC71AE">
        <w:rPr>
          <w:color w:val="000000"/>
          <w:sz w:val="28"/>
        </w:rPr>
        <w:t>STEC</w:t>
      </w:r>
      <w:bookmarkEnd w:id="788"/>
    </w:p>
    <w:p w:rsidR="00E70C93" w:rsidRPr="00CC71AE" w:rsidRDefault="00E70C93">
      <w:pPr>
        <w:pStyle w:val="BodyText"/>
        <w:spacing w:line="360" w:lineRule="auto"/>
        <w:ind w:right="44"/>
        <w:rPr>
          <w:rFonts w:ascii="Arial" w:hAnsi="Arial" w:cs="Arial"/>
          <w:szCs w:val="24"/>
        </w:rPr>
      </w:pPr>
      <w:r w:rsidRPr="00CC71AE">
        <w:rPr>
          <w:rFonts w:ascii="Arial" w:hAnsi="Arial" w:cs="Arial"/>
          <w:szCs w:val="24"/>
        </w:rPr>
        <w:t>There were no cases of cholera or STEC notified in WA in 2015.</w:t>
      </w:r>
    </w:p>
    <w:p w:rsidR="008A3DEC" w:rsidRPr="00CC71AE" w:rsidRDefault="0001093C">
      <w:pPr>
        <w:pStyle w:val="Heading1"/>
        <w:keepLines w:val="0"/>
        <w:numPr>
          <w:ilvl w:val="0"/>
          <w:numId w:val="23"/>
        </w:numPr>
        <w:spacing w:before="200" w:after="240" w:line="300" w:lineRule="atLeast"/>
        <w:rPr>
          <w:color w:val="000000"/>
        </w:rPr>
      </w:pPr>
      <w:bookmarkStart w:id="789" w:name="_Toc319061347"/>
      <w:bookmarkStart w:id="790" w:name="_Toc322522666"/>
      <w:bookmarkStart w:id="791" w:name="_Toc327358415"/>
      <w:bookmarkStart w:id="792" w:name="_Toc449448044"/>
      <w:r w:rsidRPr="00CC71AE">
        <w:rPr>
          <w:color w:val="000000"/>
        </w:rPr>
        <w:lastRenderedPageBreak/>
        <w:t>Gastrointestinal disease outbreaks</w:t>
      </w:r>
      <w:bookmarkEnd w:id="789"/>
      <w:r w:rsidRPr="00CC71AE">
        <w:rPr>
          <w:color w:val="000000"/>
        </w:rPr>
        <w:t xml:space="preserve"> and investigations</w:t>
      </w:r>
      <w:bookmarkStart w:id="793" w:name="_Toc194377044"/>
      <w:bookmarkStart w:id="794" w:name="_Toc194468002"/>
      <w:bookmarkStart w:id="795" w:name="_Toc194469197"/>
      <w:bookmarkStart w:id="796" w:name="_Toc194469327"/>
      <w:bookmarkStart w:id="797" w:name="_Toc194469785"/>
      <w:bookmarkStart w:id="798" w:name="_Toc194469865"/>
      <w:bookmarkStart w:id="799" w:name="_Toc194477572"/>
      <w:bookmarkStart w:id="800" w:name="_Toc194477663"/>
      <w:bookmarkStart w:id="801" w:name="_Toc195078779"/>
      <w:bookmarkStart w:id="802" w:name="_Toc195078911"/>
      <w:bookmarkStart w:id="803" w:name="_Toc195082128"/>
      <w:bookmarkStart w:id="804" w:name="_Toc198628853"/>
      <w:bookmarkStart w:id="805" w:name="_Toc225753237"/>
      <w:bookmarkStart w:id="806" w:name="_Toc225908709"/>
      <w:bookmarkStart w:id="807" w:name="_Toc225908828"/>
      <w:bookmarkStart w:id="808" w:name="_Toc225909040"/>
      <w:bookmarkStart w:id="809" w:name="_Toc225932735"/>
      <w:bookmarkStart w:id="810" w:name="_Toc226266842"/>
      <w:bookmarkStart w:id="811" w:name="_Ref254173304"/>
      <w:bookmarkStart w:id="812" w:name="_Toc257192843"/>
      <w:bookmarkStart w:id="813" w:name="_Toc257793863"/>
      <w:bookmarkStart w:id="814" w:name="_Toc257801570"/>
      <w:bookmarkStart w:id="815" w:name="_Toc291854985"/>
      <w:bookmarkStart w:id="816" w:name="_Toc319061348"/>
      <w:bookmarkStart w:id="817" w:name="_Toc322522667"/>
      <w:bookmarkStart w:id="818" w:name="_Toc327358416"/>
      <w:bookmarkEnd w:id="790"/>
      <w:bookmarkEnd w:id="791"/>
      <w:bookmarkEnd w:id="792"/>
    </w:p>
    <w:p w:rsidR="006374BE" w:rsidRPr="00CC71AE" w:rsidRDefault="0001093C">
      <w:pPr>
        <w:pStyle w:val="Heading1"/>
        <w:keepLines w:val="0"/>
        <w:numPr>
          <w:ilvl w:val="1"/>
          <w:numId w:val="33"/>
        </w:numPr>
        <w:tabs>
          <w:tab w:val="clear" w:pos="792"/>
        </w:tabs>
        <w:spacing w:before="200" w:after="240" w:line="300" w:lineRule="atLeast"/>
        <w:ind w:left="567" w:hanging="567"/>
        <w:rPr>
          <w:color w:val="000000"/>
        </w:rPr>
      </w:pPr>
      <w:bookmarkStart w:id="819" w:name="_Toc449448045"/>
      <w:r w:rsidRPr="00CC71AE">
        <w:rPr>
          <w:color w:val="000000"/>
          <w:sz w:val="28"/>
        </w:rPr>
        <w:t>Foodborne/</w:t>
      </w:r>
      <w:r w:rsidR="003F3B3D">
        <w:rPr>
          <w:color w:val="000000"/>
          <w:sz w:val="28"/>
        </w:rPr>
        <w:t>probable</w:t>
      </w:r>
      <w:r w:rsidRPr="00CC71AE">
        <w:rPr>
          <w:color w:val="000000"/>
          <w:sz w:val="28"/>
        </w:rPr>
        <w:t xml:space="preserve"> foodborne outbreaks</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rsidR="008A3DEC" w:rsidRPr="00CC71AE" w:rsidRDefault="00FB5263">
      <w:pPr>
        <w:pStyle w:val="BodyText"/>
        <w:spacing w:after="60" w:line="360" w:lineRule="auto"/>
        <w:rPr>
          <w:rFonts w:ascii="Arial" w:hAnsi="Arial" w:cs="Arial"/>
          <w:szCs w:val="24"/>
        </w:rPr>
      </w:pPr>
      <w:r w:rsidRPr="00CC71AE">
        <w:rPr>
          <w:rFonts w:ascii="Arial" w:hAnsi="Arial" w:cs="Arial"/>
          <w:szCs w:val="24"/>
        </w:rPr>
        <w:t>There were 10 foodborne or probable</w:t>
      </w:r>
      <w:r w:rsidR="00E038B1" w:rsidRPr="00CC71AE">
        <w:rPr>
          <w:rFonts w:ascii="Arial" w:hAnsi="Arial" w:cs="Arial"/>
          <w:szCs w:val="24"/>
        </w:rPr>
        <w:t xml:space="preserve"> foodborne gastroenteritis outbreaks investigated in WA in 201</w:t>
      </w:r>
      <w:r w:rsidRPr="00CC71AE">
        <w:rPr>
          <w:rFonts w:ascii="Arial" w:hAnsi="Arial" w:cs="Arial"/>
          <w:szCs w:val="24"/>
        </w:rPr>
        <w:t>5 (Table 2). The 10</w:t>
      </w:r>
      <w:r w:rsidR="00E038B1" w:rsidRPr="00CC71AE">
        <w:rPr>
          <w:rFonts w:ascii="Arial" w:hAnsi="Arial" w:cs="Arial"/>
          <w:szCs w:val="24"/>
        </w:rPr>
        <w:t xml:space="preserve"> foodb</w:t>
      </w:r>
      <w:r w:rsidRPr="00CC71AE">
        <w:rPr>
          <w:rFonts w:ascii="Arial" w:hAnsi="Arial" w:cs="Arial"/>
          <w:szCs w:val="24"/>
        </w:rPr>
        <w:t>orne outbreaks caused at least 200</w:t>
      </w:r>
      <w:r w:rsidR="00E038B1" w:rsidRPr="00CC71AE">
        <w:rPr>
          <w:rFonts w:ascii="Arial" w:hAnsi="Arial" w:cs="Arial"/>
          <w:szCs w:val="24"/>
        </w:rPr>
        <w:t xml:space="preserve"> cases </w:t>
      </w:r>
      <w:r w:rsidR="003F3B3D">
        <w:rPr>
          <w:rFonts w:ascii="Arial" w:hAnsi="Arial" w:cs="Arial"/>
          <w:szCs w:val="24"/>
        </w:rPr>
        <w:t xml:space="preserve">of gastroenteritis </w:t>
      </w:r>
      <w:r w:rsidR="00E038B1" w:rsidRPr="00CC71AE">
        <w:rPr>
          <w:rFonts w:ascii="Arial" w:hAnsi="Arial" w:cs="Arial"/>
          <w:szCs w:val="24"/>
        </w:rPr>
        <w:t xml:space="preserve">and </w:t>
      </w:r>
      <w:r w:rsidRPr="00CC71AE">
        <w:rPr>
          <w:rFonts w:ascii="Arial" w:hAnsi="Arial" w:cs="Arial"/>
          <w:szCs w:val="24"/>
        </w:rPr>
        <w:t>15</w:t>
      </w:r>
      <w:r w:rsidR="00E038B1" w:rsidRPr="00CC71AE">
        <w:rPr>
          <w:rFonts w:ascii="Arial" w:hAnsi="Arial" w:cs="Arial"/>
          <w:szCs w:val="24"/>
        </w:rPr>
        <w:t xml:space="preserve"> hospitalisations. Short descriptions of these outbreaks are described in 201</w:t>
      </w:r>
      <w:r w:rsidRPr="00CC71AE">
        <w:rPr>
          <w:rFonts w:ascii="Arial" w:hAnsi="Arial" w:cs="Arial"/>
          <w:szCs w:val="24"/>
        </w:rPr>
        <w:t>5</w:t>
      </w:r>
      <w:r w:rsidR="00E038B1" w:rsidRPr="00CC71AE">
        <w:rPr>
          <w:rFonts w:ascii="Arial" w:hAnsi="Arial" w:cs="Arial"/>
          <w:szCs w:val="24"/>
        </w:rPr>
        <w:t xml:space="preserve"> quarterly reports</w:t>
      </w:r>
      <w:r w:rsidR="0089172C" w:rsidRPr="00CC71AE">
        <w:rPr>
          <w:rFonts w:ascii="Arial" w:hAnsi="Arial" w:cs="Arial"/>
          <w:szCs w:val="24"/>
        </w:rPr>
        <w:t>.</w:t>
      </w:r>
      <w:r w:rsidR="00E038B1" w:rsidRPr="00CC71AE">
        <w:rPr>
          <w:rFonts w:ascii="Arial" w:hAnsi="Arial" w:cs="Arial"/>
          <w:szCs w:val="24"/>
        </w:rPr>
        <w:t xml:space="preserve"> </w:t>
      </w:r>
      <w:r w:rsidRPr="00CC71AE">
        <w:rPr>
          <w:rFonts w:ascii="Arial" w:hAnsi="Arial" w:cs="Arial"/>
          <w:szCs w:val="24"/>
        </w:rPr>
        <w:t>In the previous five years (2010 to 2014</w:t>
      </w:r>
      <w:r w:rsidR="00E038B1" w:rsidRPr="00CC71AE">
        <w:rPr>
          <w:rFonts w:ascii="Arial" w:hAnsi="Arial" w:cs="Arial"/>
          <w:szCs w:val="24"/>
        </w:rPr>
        <w:t>) there was an average of</w:t>
      </w:r>
      <w:r w:rsidR="002E0E14" w:rsidRPr="00CC71AE">
        <w:rPr>
          <w:rFonts w:ascii="Arial" w:hAnsi="Arial" w:cs="Arial"/>
          <w:szCs w:val="24"/>
        </w:rPr>
        <w:t xml:space="preserve"> </w:t>
      </w:r>
      <w:r w:rsidR="00E038B1" w:rsidRPr="00CC71AE">
        <w:rPr>
          <w:rFonts w:ascii="Arial" w:hAnsi="Arial" w:cs="Arial"/>
          <w:szCs w:val="24"/>
        </w:rPr>
        <w:t>1</w:t>
      </w:r>
      <w:r w:rsidR="002919DB" w:rsidRPr="00CC71AE">
        <w:rPr>
          <w:rFonts w:ascii="Arial" w:hAnsi="Arial" w:cs="Arial"/>
          <w:szCs w:val="24"/>
        </w:rPr>
        <w:t>2</w:t>
      </w:r>
      <w:r w:rsidR="00E038B1" w:rsidRPr="00CC71AE">
        <w:rPr>
          <w:rFonts w:ascii="Arial" w:hAnsi="Arial" w:cs="Arial"/>
          <w:szCs w:val="24"/>
        </w:rPr>
        <w:t xml:space="preserve"> (range </w:t>
      </w:r>
      <w:r w:rsidR="002919DB" w:rsidRPr="00CC71AE">
        <w:rPr>
          <w:rFonts w:ascii="Arial" w:hAnsi="Arial" w:cs="Arial"/>
          <w:szCs w:val="24"/>
        </w:rPr>
        <w:t>9-14</w:t>
      </w:r>
      <w:r w:rsidRPr="00CC71AE">
        <w:rPr>
          <w:rFonts w:ascii="Arial" w:hAnsi="Arial" w:cs="Arial"/>
          <w:szCs w:val="24"/>
        </w:rPr>
        <w:t>) foodborne or probable</w:t>
      </w:r>
      <w:r w:rsidR="00E038B1" w:rsidRPr="00CC71AE">
        <w:rPr>
          <w:rFonts w:ascii="Arial" w:hAnsi="Arial" w:cs="Arial"/>
          <w:szCs w:val="24"/>
        </w:rPr>
        <w:t xml:space="preserve"> foodborne outbreaks</w:t>
      </w:r>
      <w:r w:rsidR="002E0E14" w:rsidRPr="00CC71AE">
        <w:rPr>
          <w:rFonts w:ascii="Arial" w:hAnsi="Arial" w:cs="Arial"/>
          <w:szCs w:val="24"/>
        </w:rPr>
        <w:t xml:space="preserve"> per year</w:t>
      </w:r>
      <w:r w:rsidR="00E038B1" w:rsidRPr="00CC71AE">
        <w:rPr>
          <w:rFonts w:ascii="Arial" w:hAnsi="Arial" w:cs="Arial"/>
          <w:szCs w:val="24"/>
        </w:rPr>
        <w:t xml:space="preserve">. </w:t>
      </w:r>
    </w:p>
    <w:p w:rsidR="008A3DEC" w:rsidRPr="00CC71AE" w:rsidRDefault="0001093C">
      <w:pPr>
        <w:pStyle w:val="BodyText"/>
        <w:spacing w:after="60" w:line="360" w:lineRule="auto"/>
        <w:rPr>
          <w:rFonts w:ascii="Arial" w:hAnsi="Arial" w:cs="Arial"/>
          <w:b/>
          <w:sz w:val="28"/>
          <w:szCs w:val="28"/>
        </w:rPr>
      </w:pPr>
      <w:r w:rsidRPr="00CC71AE">
        <w:rPr>
          <w:rFonts w:ascii="Arial" w:hAnsi="Arial" w:cs="Arial"/>
          <w:b/>
          <w:sz w:val="28"/>
          <w:szCs w:val="28"/>
        </w:rPr>
        <w:t>Aetiology</w:t>
      </w:r>
    </w:p>
    <w:p w:rsidR="008A3DEC" w:rsidRPr="00CC71AE" w:rsidRDefault="0074636B">
      <w:pPr>
        <w:pStyle w:val="BodyText"/>
        <w:spacing w:after="60" w:line="360" w:lineRule="auto"/>
        <w:rPr>
          <w:rFonts w:ascii="Arial" w:hAnsi="Arial" w:cs="Arial"/>
          <w:szCs w:val="24"/>
        </w:rPr>
      </w:pPr>
      <w:bookmarkStart w:id="820" w:name="_Toc257192844"/>
      <w:r w:rsidRPr="00CC71AE">
        <w:rPr>
          <w:rFonts w:ascii="Arial" w:hAnsi="Arial" w:cs="Arial"/>
          <w:szCs w:val="24"/>
        </w:rPr>
        <w:t>Of the 10</w:t>
      </w:r>
      <w:r w:rsidR="00E038B1" w:rsidRPr="00CC71AE">
        <w:rPr>
          <w:rFonts w:ascii="Arial" w:hAnsi="Arial" w:cs="Arial"/>
          <w:szCs w:val="24"/>
        </w:rPr>
        <w:t xml:space="preserve"> outbreaks, </w:t>
      </w:r>
      <w:r w:rsidRPr="00CC71AE">
        <w:rPr>
          <w:rFonts w:ascii="Arial" w:hAnsi="Arial" w:cs="Arial"/>
          <w:szCs w:val="24"/>
        </w:rPr>
        <w:t>7</w:t>
      </w:r>
      <w:r w:rsidR="00CF74ED" w:rsidRPr="00CC71AE">
        <w:rPr>
          <w:rFonts w:ascii="Arial" w:hAnsi="Arial" w:cs="Arial"/>
          <w:szCs w:val="24"/>
        </w:rPr>
        <w:t xml:space="preserve"> </w:t>
      </w:r>
      <w:r w:rsidRPr="00CC71AE">
        <w:rPr>
          <w:rFonts w:ascii="Arial" w:hAnsi="Arial" w:cs="Arial"/>
          <w:szCs w:val="24"/>
        </w:rPr>
        <w:t>outbreaks</w:t>
      </w:r>
      <w:r w:rsidR="00CF74ED" w:rsidRPr="00CC71AE">
        <w:rPr>
          <w:rFonts w:ascii="Arial" w:hAnsi="Arial" w:cs="Arial"/>
          <w:szCs w:val="24"/>
        </w:rPr>
        <w:t xml:space="preserve"> were due</w:t>
      </w:r>
      <w:r w:rsidR="00E038B1" w:rsidRPr="00CC71AE">
        <w:rPr>
          <w:rFonts w:ascii="Arial" w:hAnsi="Arial" w:cs="Arial"/>
          <w:szCs w:val="24"/>
        </w:rPr>
        <w:t xml:space="preserve"> </w:t>
      </w:r>
      <w:r w:rsidR="00E038B1" w:rsidRPr="00CC71AE">
        <w:rPr>
          <w:rFonts w:ascii="Arial" w:hAnsi="Arial" w:cs="Arial"/>
          <w:i/>
          <w:szCs w:val="24"/>
        </w:rPr>
        <w:t>Salmonella</w:t>
      </w:r>
      <w:r w:rsidR="00C67B56" w:rsidRPr="00CC71AE">
        <w:rPr>
          <w:rFonts w:ascii="Arial" w:hAnsi="Arial" w:cs="Arial"/>
          <w:szCs w:val="24"/>
        </w:rPr>
        <w:t xml:space="preserve"> </w:t>
      </w:r>
      <w:proofErr w:type="spellStart"/>
      <w:r w:rsidR="00C67B56" w:rsidRPr="00CC71AE">
        <w:rPr>
          <w:rFonts w:ascii="Arial" w:hAnsi="Arial" w:cs="Arial"/>
          <w:szCs w:val="24"/>
        </w:rPr>
        <w:t>T</w:t>
      </w:r>
      <w:r w:rsidR="00FE7825" w:rsidRPr="00CC71AE">
        <w:rPr>
          <w:rFonts w:ascii="Arial" w:hAnsi="Arial" w:cs="Arial"/>
          <w:szCs w:val="24"/>
        </w:rPr>
        <w:t>yphimurium</w:t>
      </w:r>
      <w:proofErr w:type="spellEnd"/>
      <w:r w:rsidR="00FE7825" w:rsidRPr="00CC71AE">
        <w:rPr>
          <w:rFonts w:ascii="Arial" w:hAnsi="Arial" w:cs="Arial"/>
          <w:szCs w:val="24"/>
        </w:rPr>
        <w:t xml:space="preserve"> (STM PFGE</w:t>
      </w:r>
      <w:r w:rsidR="00114142">
        <w:rPr>
          <w:rFonts w:ascii="Arial" w:hAnsi="Arial" w:cs="Arial"/>
          <w:szCs w:val="24"/>
        </w:rPr>
        <w:t xml:space="preserve"> types</w:t>
      </w:r>
      <w:r w:rsidR="00FE7825" w:rsidRPr="00CC71AE">
        <w:rPr>
          <w:rFonts w:ascii="Arial" w:hAnsi="Arial" w:cs="Arial"/>
          <w:szCs w:val="24"/>
        </w:rPr>
        <w:t xml:space="preserve"> 0001 x 5</w:t>
      </w:r>
      <w:r w:rsidR="00E038B1" w:rsidRPr="00CC71AE">
        <w:rPr>
          <w:rFonts w:ascii="Arial" w:hAnsi="Arial" w:cs="Arial"/>
          <w:szCs w:val="24"/>
        </w:rPr>
        <w:t xml:space="preserve">, </w:t>
      </w:r>
      <w:r w:rsidR="00FE7825" w:rsidRPr="00CC71AE">
        <w:rPr>
          <w:rFonts w:ascii="Arial" w:hAnsi="Arial" w:cs="Arial"/>
          <w:szCs w:val="24"/>
        </w:rPr>
        <w:t xml:space="preserve">0003, </w:t>
      </w:r>
      <w:proofErr w:type="gramStart"/>
      <w:r w:rsidR="00FE7825" w:rsidRPr="00CC71AE">
        <w:rPr>
          <w:rFonts w:ascii="Arial" w:hAnsi="Arial" w:cs="Arial"/>
          <w:szCs w:val="24"/>
        </w:rPr>
        <w:t>0013</w:t>
      </w:r>
      <w:proofErr w:type="gramEnd"/>
      <w:r w:rsidR="00FE7825" w:rsidRPr="00CC71AE">
        <w:rPr>
          <w:rFonts w:ascii="Arial" w:hAnsi="Arial" w:cs="Arial"/>
          <w:szCs w:val="24"/>
        </w:rPr>
        <w:t>) and one outbreak</w:t>
      </w:r>
      <w:r w:rsidR="00CF74ED" w:rsidRPr="00CC71AE">
        <w:rPr>
          <w:rFonts w:ascii="Arial" w:hAnsi="Arial" w:cs="Arial"/>
          <w:szCs w:val="24"/>
        </w:rPr>
        <w:t xml:space="preserve"> </w:t>
      </w:r>
      <w:r w:rsidR="00FE7825" w:rsidRPr="00CC71AE">
        <w:rPr>
          <w:rFonts w:ascii="Arial" w:hAnsi="Arial" w:cs="Arial"/>
          <w:szCs w:val="24"/>
        </w:rPr>
        <w:t xml:space="preserve">each </w:t>
      </w:r>
      <w:r w:rsidR="00CF74ED" w:rsidRPr="00CC71AE">
        <w:rPr>
          <w:rFonts w:ascii="Arial" w:hAnsi="Arial" w:cs="Arial"/>
          <w:szCs w:val="24"/>
        </w:rPr>
        <w:t xml:space="preserve">due to </w:t>
      </w:r>
      <w:r w:rsidR="0078776A">
        <w:rPr>
          <w:rFonts w:ascii="Arial" w:hAnsi="Arial" w:cs="Arial"/>
          <w:szCs w:val="24"/>
        </w:rPr>
        <w:t>norovirus and</w:t>
      </w:r>
      <w:r w:rsidR="00E038B1" w:rsidRPr="00CC71AE">
        <w:rPr>
          <w:rFonts w:ascii="Arial" w:hAnsi="Arial" w:cs="Arial"/>
          <w:szCs w:val="24"/>
        </w:rPr>
        <w:t xml:space="preserve"> </w:t>
      </w:r>
      <w:r w:rsidR="00FE7825" w:rsidRPr="00CC71AE">
        <w:rPr>
          <w:rFonts w:ascii="Arial" w:hAnsi="Arial" w:cs="Arial"/>
          <w:szCs w:val="24"/>
        </w:rPr>
        <w:t>hepatitis A</w:t>
      </w:r>
      <w:r w:rsidR="00114142">
        <w:rPr>
          <w:rFonts w:ascii="Arial" w:hAnsi="Arial" w:cs="Arial"/>
          <w:szCs w:val="24"/>
        </w:rPr>
        <w:t>. The pathogen was unknown for one outbreak as f</w:t>
      </w:r>
      <w:r w:rsidR="00CD2540" w:rsidRPr="00CC71AE">
        <w:rPr>
          <w:rFonts w:ascii="Arial" w:hAnsi="Arial" w:cs="Arial"/>
          <w:szCs w:val="24"/>
        </w:rPr>
        <w:t>aecal specimens wer</w:t>
      </w:r>
      <w:r w:rsidR="00FE7825" w:rsidRPr="00CC71AE">
        <w:rPr>
          <w:rFonts w:ascii="Arial" w:hAnsi="Arial" w:cs="Arial"/>
          <w:szCs w:val="24"/>
        </w:rPr>
        <w:t>e not collected</w:t>
      </w:r>
      <w:r w:rsidR="00CD2540" w:rsidRPr="00CC71AE">
        <w:rPr>
          <w:rFonts w:ascii="Arial" w:hAnsi="Arial" w:cs="Arial"/>
          <w:szCs w:val="24"/>
        </w:rPr>
        <w:t xml:space="preserve">. </w:t>
      </w:r>
      <w:r w:rsidR="00E038B1" w:rsidRPr="00CC71AE">
        <w:rPr>
          <w:rFonts w:ascii="Arial" w:hAnsi="Arial" w:cs="Arial"/>
          <w:szCs w:val="24"/>
        </w:rPr>
        <w:t>The clinical symptoms, duration of illness an</w:t>
      </w:r>
      <w:r w:rsidR="00BD154D" w:rsidRPr="00CC71AE">
        <w:rPr>
          <w:rFonts w:ascii="Arial" w:hAnsi="Arial" w:cs="Arial"/>
          <w:szCs w:val="24"/>
        </w:rPr>
        <w:t>d incubation period of this</w:t>
      </w:r>
      <w:r w:rsidR="00CD2540" w:rsidRPr="00CC71AE">
        <w:rPr>
          <w:rFonts w:ascii="Arial" w:hAnsi="Arial" w:cs="Arial"/>
          <w:szCs w:val="24"/>
        </w:rPr>
        <w:t xml:space="preserve"> </w:t>
      </w:r>
      <w:r w:rsidR="00BD154D" w:rsidRPr="00CC71AE">
        <w:rPr>
          <w:rFonts w:ascii="Arial" w:hAnsi="Arial" w:cs="Arial"/>
          <w:szCs w:val="24"/>
        </w:rPr>
        <w:t>outbreak</w:t>
      </w:r>
      <w:r w:rsidR="00E038B1" w:rsidRPr="00CC71AE">
        <w:rPr>
          <w:rFonts w:ascii="Arial" w:hAnsi="Arial" w:cs="Arial"/>
          <w:szCs w:val="24"/>
        </w:rPr>
        <w:t xml:space="preserve"> </w:t>
      </w:r>
      <w:r w:rsidR="00CD2540" w:rsidRPr="00CC71AE">
        <w:rPr>
          <w:rFonts w:ascii="Arial" w:hAnsi="Arial" w:cs="Arial"/>
          <w:szCs w:val="24"/>
        </w:rPr>
        <w:t>suggested it was due to</w:t>
      </w:r>
      <w:r w:rsidR="00E038B1" w:rsidRPr="00CC71AE">
        <w:rPr>
          <w:rFonts w:ascii="Arial" w:hAnsi="Arial" w:cs="Arial"/>
          <w:szCs w:val="24"/>
        </w:rPr>
        <w:t xml:space="preserve"> </w:t>
      </w:r>
      <w:r w:rsidR="00105F70">
        <w:rPr>
          <w:rFonts w:ascii="Arial" w:hAnsi="Arial" w:cs="Arial"/>
          <w:szCs w:val="24"/>
        </w:rPr>
        <w:t>toxin producing</w:t>
      </w:r>
      <w:r w:rsidR="00CD2540" w:rsidRPr="00CC71AE">
        <w:rPr>
          <w:rFonts w:ascii="Arial" w:hAnsi="Arial" w:cs="Arial"/>
          <w:szCs w:val="24"/>
        </w:rPr>
        <w:t xml:space="preserve"> bacteria</w:t>
      </w:r>
      <w:r w:rsidR="00E038B1" w:rsidRPr="00CC71AE">
        <w:rPr>
          <w:rFonts w:ascii="Arial" w:hAnsi="Arial" w:cs="Arial"/>
          <w:szCs w:val="24"/>
        </w:rPr>
        <w:t>.</w:t>
      </w:r>
    </w:p>
    <w:p w:rsidR="008A3DEC" w:rsidRPr="00CC71AE" w:rsidRDefault="00E038B1">
      <w:pPr>
        <w:pStyle w:val="BodyText"/>
        <w:spacing w:after="60" w:line="360" w:lineRule="auto"/>
        <w:rPr>
          <w:rFonts w:ascii="Arial" w:hAnsi="Arial" w:cs="Arial"/>
          <w:szCs w:val="24"/>
        </w:rPr>
      </w:pPr>
      <w:r w:rsidRPr="00CC71AE">
        <w:rPr>
          <w:rFonts w:ascii="Arial" w:hAnsi="Arial" w:cs="Arial"/>
          <w:szCs w:val="24"/>
        </w:rPr>
        <w:t xml:space="preserve">In the previous five years, </w:t>
      </w:r>
      <w:r w:rsidRPr="00CC71AE">
        <w:rPr>
          <w:rFonts w:ascii="Arial" w:hAnsi="Arial" w:cs="Arial"/>
          <w:i/>
          <w:szCs w:val="24"/>
        </w:rPr>
        <w:t>Salmonella</w:t>
      </w:r>
      <w:r w:rsidR="00774FA1" w:rsidRPr="00CC71AE">
        <w:rPr>
          <w:rFonts w:ascii="Arial" w:hAnsi="Arial" w:cs="Arial"/>
          <w:szCs w:val="24"/>
        </w:rPr>
        <w:t xml:space="preserve"> species caused most (n=24, 40</w:t>
      </w:r>
      <w:r w:rsidRPr="00CC71AE">
        <w:rPr>
          <w:rFonts w:ascii="Arial" w:hAnsi="Arial" w:cs="Arial"/>
          <w:szCs w:val="24"/>
        </w:rPr>
        <w:t>%) outbreaks, follo</w:t>
      </w:r>
      <w:r w:rsidR="00715DB6" w:rsidRPr="00CC71AE">
        <w:rPr>
          <w:rFonts w:ascii="Arial" w:hAnsi="Arial" w:cs="Arial"/>
          <w:szCs w:val="24"/>
        </w:rPr>
        <w:t>wed by noro</w:t>
      </w:r>
      <w:r w:rsidR="008A3DEC" w:rsidRPr="00CC71AE">
        <w:rPr>
          <w:rFonts w:ascii="Arial" w:hAnsi="Arial" w:cs="Arial"/>
          <w:szCs w:val="24"/>
        </w:rPr>
        <w:t>virus</w:t>
      </w:r>
      <w:r w:rsidR="00715DB6" w:rsidRPr="00CC71AE">
        <w:rPr>
          <w:rFonts w:ascii="Arial" w:hAnsi="Arial" w:cs="Arial"/>
          <w:szCs w:val="24"/>
        </w:rPr>
        <w:t xml:space="preserve"> </w:t>
      </w:r>
      <w:r w:rsidR="00774FA1" w:rsidRPr="00CC71AE">
        <w:rPr>
          <w:rFonts w:ascii="Arial" w:hAnsi="Arial" w:cs="Arial"/>
          <w:szCs w:val="24"/>
        </w:rPr>
        <w:t>(n=10</w:t>
      </w:r>
      <w:r w:rsidR="00296F73" w:rsidRPr="00CC71AE">
        <w:rPr>
          <w:rFonts w:ascii="Arial" w:hAnsi="Arial" w:cs="Arial"/>
          <w:szCs w:val="24"/>
        </w:rPr>
        <w:t>, 17</w:t>
      </w:r>
      <w:r w:rsidRPr="00CC71AE">
        <w:rPr>
          <w:rFonts w:ascii="Arial" w:hAnsi="Arial" w:cs="Arial"/>
          <w:szCs w:val="24"/>
        </w:rPr>
        <w:t xml:space="preserve">%). </w:t>
      </w:r>
      <w:r w:rsidR="00CD2540" w:rsidRPr="00CC71AE">
        <w:rPr>
          <w:rFonts w:ascii="Arial" w:hAnsi="Arial" w:cs="Arial"/>
          <w:i/>
          <w:szCs w:val="24"/>
        </w:rPr>
        <w:t xml:space="preserve">Clostridium </w:t>
      </w:r>
      <w:proofErr w:type="spellStart"/>
      <w:r w:rsidR="00CD2540" w:rsidRPr="00CC71AE">
        <w:rPr>
          <w:rFonts w:ascii="Arial" w:hAnsi="Arial" w:cs="Arial"/>
          <w:i/>
          <w:szCs w:val="24"/>
        </w:rPr>
        <w:t>perfringens</w:t>
      </w:r>
      <w:proofErr w:type="spellEnd"/>
      <w:r w:rsidR="00CD2540" w:rsidRPr="00CC71AE">
        <w:rPr>
          <w:rFonts w:ascii="Arial" w:hAnsi="Arial" w:cs="Arial"/>
          <w:i/>
          <w:szCs w:val="24"/>
        </w:rPr>
        <w:t xml:space="preserve"> </w:t>
      </w:r>
      <w:r w:rsidR="00296F73" w:rsidRPr="00CC71AE">
        <w:rPr>
          <w:rFonts w:ascii="Arial" w:hAnsi="Arial" w:cs="Arial"/>
          <w:szCs w:val="24"/>
        </w:rPr>
        <w:t xml:space="preserve">and </w:t>
      </w:r>
      <w:r w:rsidR="00296F73" w:rsidRPr="00CC71AE">
        <w:rPr>
          <w:rFonts w:ascii="Arial" w:hAnsi="Arial" w:cs="Arial"/>
          <w:i/>
          <w:szCs w:val="24"/>
        </w:rPr>
        <w:t xml:space="preserve">Campylobacter </w:t>
      </w:r>
      <w:r w:rsidR="00296F73" w:rsidRPr="00CC71AE">
        <w:rPr>
          <w:rFonts w:ascii="Arial" w:hAnsi="Arial" w:cs="Arial"/>
          <w:szCs w:val="24"/>
        </w:rPr>
        <w:t xml:space="preserve">species </w:t>
      </w:r>
      <w:r w:rsidR="00CD2540" w:rsidRPr="00CC71AE">
        <w:rPr>
          <w:rFonts w:ascii="Arial" w:hAnsi="Arial" w:cs="Arial"/>
          <w:szCs w:val="24"/>
        </w:rPr>
        <w:t>c</w:t>
      </w:r>
      <w:r w:rsidR="00296F73" w:rsidRPr="00CC71AE">
        <w:rPr>
          <w:rFonts w:ascii="Arial" w:hAnsi="Arial" w:cs="Arial"/>
          <w:szCs w:val="24"/>
        </w:rPr>
        <w:t>aused four</w:t>
      </w:r>
      <w:r w:rsidR="00CD2540" w:rsidRPr="00CC71AE">
        <w:rPr>
          <w:rFonts w:ascii="Arial" w:hAnsi="Arial" w:cs="Arial"/>
          <w:szCs w:val="24"/>
        </w:rPr>
        <w:t xml:space="preserve"> outbreaks</w:t>
      </w:r>
      <w:r w:rsidR="00296F73" w:rsidRPr="00CC71AE">
        <w:rPr>
          <w:rFonts w:ascii="Arial" w:hAnsi="Arial" w:cs="Arial"/>
          <w:szCs w:val="24"/>
        </w:rPr>
        <w:t xml:space="preserve"> and two outbreaks, respectively; while single outbreaks were caused by</w:t>
      </w:r>
      <w:r w:rsidR="00715DB6" w:rsidRPr="00CC71AE">
        <w:rPr>
          <w:rFonts w:ascii="Arial" w:hAnsi="Arial" w:cs="Arial"/>
          <w:i/>
          <w:szCs w:val="24"/>
        </w:rPr>
        <w:t xml:space="preserve"> </w:t>
      </w:r>
      <w:r w:rsidR="00296F73" w:rsidRPr="00CC71AE">
        <w:rPr>
          <w:rFonts w:ascii="Arial" w:hAnsi="Arial" w:cs="Arial"/>
          <w:szCs w:val="24"/>
        </w:rPr>
        <w:t>hepatitis A,</w:t>
      </w:r>
      <w:r w:rsidR="00CD2540" w:rsidRPr="00CC71AE">
        <w:rPr>
          <w:rFonts w:ascii="Arial" w:hAnsi="Arial" w:cs="Arial"/>
          <w:i/>
          <w:szCs w:val="24"/>
        </w:rPr>
        <w:t xml:space="preserve"> Listeria </w:t>
      </w:r>
      <w:proofErr w:type="spellStart"/>
      <w:r w:rsidR="00CD2540" w:rsidRPr="00CC71AE">
        <w:rPr>
          <w:rFonts w:ascii="Arial" w:hAnsi="Arial" w:cs="Arial"/>
          <w:i/>
          <w:szCs w:val="24"/>
        </w:rPr>
        <w:t>monocytogenes</w:t>
      </w:r>
      <w:proofErr w:type="spellEnd"/>
      <w:r w:rsidR="00CD2540" w:rsidRPr="00CC71AE">
        <w:rPr>
          <w:rFonts w:ascii="Arial" w:hAnsi="Arial" w:cs="Arial"/>
          <w:szCs w:val="24"/>
        </w:rPr>
        <w:t xml:space="preserve"> and</w:t>
      </w:r>
      <w:r w:rsidR="00CD2540" w:rsidRPr="00CC71AE">
        <w:rPr>
          <w:rFonts w:ascii="Arial" w:hAnsi="Arial" w:cs="Arial"/>
          <w:i/>
          <w:szCs w:val="24"/>
        </w:rPr>
        <w:t xml:space="preserve"> </w:t>
      </w:r>
      <w:proofErr w:type="spellStart"/>
      <w:r w:rsidR="00715DB6" w:rsidRPr="00CC71AE">
        <w:rPr>
          <w:rFonts w:ascii="Arial" w:hAnsi="Arial" w:cs="Arial"/>
          <w:i/>
          <w:szCs w:val="24"/>
        </w:rPr>
        <w:t>Cyclospora</w:t>
      </w:r>
      <w:proofErr w:type="spellEnd"/>
      <w:r w:rsidR="00715DB6" w:rsidRPr="00CC71AE">
        <w:rPr>
          <w:rFonts w:ascii="Arial" w:hAnsi="Arial" w:cs="Arial"/>
          <w:i/>
          <w:szCs w:val="24"/>
        </w:rPr>
        <w:t xml:space="preserve"> </w:t>
      </w:r>
      <w:r w:rsidR="00715DB6" w:rsidRPr="00CC71AE">
        <w:rPr>
          <w:rFonts w:ascii="Arial" w:hAnsi="Arial" w:cs="Arial"/>
          <w:szCs w:val="24"/>
        </w:rPr>
        <w:t>species</w:t>
      </w:r>
      <w:r w:rsidR="00715DB6" w:rsidRPr="00CC71AE">
        <w:rPr>
          <w:rFonts w:ascii="Arial" w:hAnsi="Arial" w:cs="Arial"/>
          <w:i/>
          <w:szCs w:val="24"/>
        </w:rPr>
        <w:t>.</w:t>
      </w:r>
      <w:r w:rsidR="00715DB6" w:rsidRPr="00CC71AE">
        <w:rPr>
          <w:rFonts w:ascii="Arial" w:hAnsi="Arial" w:cs="Arial"/>
          <w:szCs w:val="24"/>
        </w:rPr>
        <w:t xml:space="preserve"> </w:t>
      </w:r>
      <w:r w:rsidR="00296F73" w:rsidRPr="00CC71AE">
        <w:rPr>
          <w:rFonts w:ascii="Arial" w:hAnsi="Arial" w:cs="Arial"/>
          <w:szCs w:val="24"/>
        </w:rPr>
        <w:t>Seventeen</w:t>
      </w:r>
      <w:r w:rsidRPr="00CC71AE">
        <w:rPr>
          <w:rFonts w:ascii="Arial" w:hAnsi="Arial" w:cs="Arial"/>
          <w:szCs w:val="24"/>
        </w:rPr>
        <w:t xml:space="preserve"> outbreaks were caused by unknown </w:t>
      </w:r>
      <w:r w:rsidR="008F7AD4" w:rsidRPr="00CC71AE">
        <w:rPr>
          <w:rFonts w:ascii="Arial" w:hAnsi="Arial" w:cs="Arial"/>
          <w:szCs w:val="24"/>
        </w:rPr>
        <w:t>pathogens</w:t>
      </w:r>
      <w:r w:rsidRPr="00CC71AE">
        <w:rPr>
          <w:rFonts w:ascii="Arial" w:hAnsi="Arial" w:cs="Arial"/>
          <w:szCs w:val="24"/>
        </w:rPr>
        <w:t xml:space="preserve">.  </w:t>
      </w:r>
    </w:p>
    <w:p w:rsidR="008A3DEC" w:rsidRPr="00CC71AE" w:rsidRDefault="0001093C">
      <w:pPr>
        <w:pStyle w:val="BodyText"/>
        <w:spacing w:after="60" w:line="360" w:lineRule="auto"/>
        <w:rPr>
          <w:rFonts w:ascii="Arial" w:hAnsi="Arial" w:cs="Arial"/>
          <w:b/>
          <w:sz w:val="28"/>
          <w:szCs w:val="28"/>
        </w:rPr>
      </w:pPr>
      <w:r w:rsidRPr="00CC71AE">
        <w:rPr>
          <w:rFonts w:ascii="Arial" w:hAnsi="Arial" w:cs="Arial"/>
          <w:b/>
          <w:sz w:val="28"/>
          <w:szCs w:val="28"/>
        </w:rPr>
        <w:t>Food vehicles</w:t>
      </w:r>
    </w:p>
    <w:p w:rsidR="008A3DEC" w:rsidRPr="00CC71AE" w:rsidRDefault="00404AA4">
      <w:pPr>
        <w:pStyle w:val="BodyText"/>
        <w:spacing w:after="60" w:line="360" w:lineRule="auto"/>
        <w:rPr>
          <w:rFonts w:ascii="Arial" w:hAnsi="Arial" w:cs="Arial"/>
          <w:szCs w:val="24"/>
        </w:rPr>
      </w:pPr>
      <w:r w:rsidRPr="00CC71AE">
        <w:rPr>
          <w:rFonts w:ascii="Arial" w:hAnsi="Arial" w:cs="Arial"/>
          <w:szCs w:val="24"/>
        </w:rPr>
        <w:t>The investigations of the 10</w:t>
      </w:r>
      <w:r w:rsidR="00E038B1" w:rsidRPr="00CC71AE">
        <w:rPr>
          <w:rFonts w:ascii="Arial" w:hAnsi="Arial" w:cs="Arial"/>
          <w:szCs w:val="24"/>
        </w:rPr>
        <w:t xml:space="preserve"> outbreaks </w:t>
      </w:r>
      <w:r w:rsidR="00CB5070" w:rsidRPr="00CC71AE">
        <w:rPr>
          <w:rFonts w:ascii="Arial" w:hAnsi="Arial" w:cs="Arial"/>
          <w:szCs w:val="24"/>
        </w:rPr>
        <w:t>id</w:t>
      </w:r>
      <w:r w:rsidRPr="00CC71AE">
        <w:rPr>
          <w:rFonts w:ascii="Arial" w:hAnsi="Arial" w:cs="Arial"/>
          <w:szCs w:val="24"/>
        </w:rPr>
        <w:t>entified food vehicles for nine</w:t>
      </w:r>
      <w:r w:rsidR="00E038B1" w:rsidRPr="00CC71AE">
        <w:rPr>
          <w:rFonts w:ascii="Arial" w:hAnsi="Arial" w:cs="Arial"/>
          <w:szCs w:val="24"/>
        </w:rPr>
        <w:t xml:space="preserve"> outbreaks.</w:t>
      </w:r>
      <w:r w:rsidR="00CB5070" w:rsidRPr="00CC71AE">
        <w:rPr>
          <w:rFonts w:ascii="Arial" w:hAnsi="Arial" w:cs="Arial"/>
          <w:szCs w:val="24"/>
        </w:rPr>
        <w:t xml:space="preserve"> The</w:t>
      </w:r>
      <w:r w:rsidR="00E038B1" w:rsidRPr="00CC71AE">
        <w:rPr>
          <w:rFonts w:ascii="Arial" w:hAnsi="Arial" w:cs="Arial"/>
          <w:szCs w:val="24"/>
        </w:rPr>
        <w:t xml:space="preserve"> </w:t>
      </w:r>
      <w:r w:rsidR="003F3B3D" w:rsidRPr="003F3B3D">
        <w:rPr>
          <w:rFonts w:ascii="Arial" w:hAnsi="Arial" w:cs="Arial"/>
          <w:szCs w:val="24"/>
        </w:rPr>
        <w:t>STM</w:t>
      </w:r>
      <w:r w:rsidR="000F2345" w:rsidRPr="003F3B3D">
        <w:rPr>
          <w:rFonts w:ascii="Arial" w:hAnsi="Arial" w:cs="Arial"/>
          <w:szCs w:val="24"/>
        </w:rPr>
        <w:t xml:space="preserve"> </w:t>
      </w:r>
      <w:r w:rsidR="00CB5070" w:rsidRPr="00CC71AE">
        <w:rPr>
          <w:rFonts w:ascii="Arial" w:hAnsi="Arial" w:cs="Arial"/>
          <w:szCs w:val="24"/>
        </w:rPr>
        <w:t>PFGE 0001</w:t>
      </w:r>
      <w:r w:rsidR="00E038B1" w:rsidRPr="00CC71AE">
        <w:rPr>
          <w:rFonts w:ascii="Arial" w:hAnsi="Arial" w:cs="Arial"/>
          <w:szCs w:val="24"/>
        </w:rPr>
        <w:t xml:space="preserve"> outbreak</w:t>
      </w:r>
      <w:r w:rsidR="00CB5070" w:rsidRPr="00CC71AE">
        <w:rPr>
          <w:rFonts w:ascii="Arial" w:hAnsi="Arial" w:cs="Arial"/>
          <w:szCs w:val="24"/>
        </w:rPr>
        <w:t>s were</w:t>
      </w:r>
      <w:r w:rsidR="00E038B1" w:rsidRPr="00CC71AE">
        <w:rPr>
          <w:rFonts w:ascii="Arial" w:hAnsi="Arial" w:cs="Arial"/>
          <w:szCs w:val="24"/>
        </w:rPr>
        <w:t xml:space="preserve"> associated </w:t>
      </w:r>
      <w:r w:rsidR="000F2345" w:rsidRPr="00CC71AE">
        <w:rPr>
          <w:rFonts w:ascii="Arial" w:hAnsi="Arial" w:cs="Arial"/>
          <w:szCs w:val="24"/>
        </w:rPr>
        <w:t xml:space="preserve">with consumption of egg dishes, or desserts containing raw eggs. The </w:t>
      </w:r>
      <w:r w:rsidR="003F3B3D" w:rsidRPr="003F3B3D">
        <w:rPr>
          <w:rFonts w:ascii="Arial" w:hAnsi="Arial" w:cs="Arial"/>
          <w:szCs w:val="24"/>
        </w:rPr>
        <w:t>STM</w:t>
      </w:r>
      <w:r w:rsidR="000F2345" w:rsidRPr="00CC71AE">
        <w:rPr>
          <w:rFonts w:ascii="Arial" w:hAnsi="Arial" w:cs="Arial"/>
          <w:szCs w:val="24"/>
        </w:rPr>
        <w:t xml:space="preserve"> PFGE 0003 outbreak was associated </w:t>
      </w:r>
      <w:r w:rsidR="003F3B3D">
        <w:rPr>
          <w:rFonts w:ascii="Arial" w:hAnsi="Arial" w:cs="Arial"/>
          <w:szCs w:val="24"/>
        </w:rPr>
        <w:t xml:space="preserve">with the </w:t>
      </w:r>
      <w:r w:rsidR="000F2345" w:rsidRPr="00CC71AE">
        <w:rPr>
          <w:rFonts w:ascii="Arial" w:hAnsi="Arial" w:cs="Arial"/>
          <w:szCs w:val="24"/>
        </w:rPr>
        <w:t>consumption of raw eggs and raw egg mayonnaise</w:t>
      </w:r>
      <w:r w:rsidR="003F3B3D">
        <w:rPr>
          <w:rFonts w:ascii="Arial" w:hAnsi="Arial" w:cs="Arial"/>
          <w:szCs w:val="24"/>
        </w:rPr>
        <w:t>,</w:t>
      </w:r>
      <w:r w:rsidR="000F2345" w:rsidRPr="00CC71AE">
        <w:rPr>
          <w:rFonts w:ascii="Arial" w:hAnsi="Arial" w:cs="Arial"/>
          <w:szCs w:val="24"/>
        </w:rPr>
        <w:t xml:space="preserve"> while the </w:t>
      </w:r>
      <w:r w:rsidR="003F3B3D" w:rsidRPr="003F3B3D">
        <w:rPr>
          <w:rFonts w:ascii="Arial" w:hAnsi="Arial" w:cs="Arial"/>
          <w:szCs w:val="24"/>
        </w:rPr>
        <w:t>STM</w:t>
      </w:r>
      <w:r w:rsidR="000F2345" w:rsidRPr="00CC71AE">
        <w:rPr>
          <w:rFonts w:ascii="Arial" w:hAnsi="Arial" w:cs="Arial"/>
          <w:szCs w:val="24"/>
        </w:rPr>
        <w:t xml:space="preserve"> PFGE 0013 outbreak was associated with consumption of premade sandwiches. </w:t>
      </w:r>
      <w:r w:rsidR="00E038B1" w:rsidRPr="00CC71AE">
        <w:rPr>
          <w:rFonts w:ascii="Arial" w:hAnsi="Arial" w:cs="Arial"/>
          <w:szCs w:val="24"/>
        </w:rPr>
        <w:t>One out</w:t>
      </w:r>
      <w:r w:rsidR="00305DBE" w:rsidRPr="00CC71AE">
        <w:rPr>
          <w:rFonts w:ascii="Arial" w:hAnsi="Arial" w:cs="Arial"/>
          <w:szCs w:val="24"/>
        </w:rPr>
        <w:t xml:space="preserve">break each was associated with consumption of </w:t>
      </w:r>
      <w:r w:rsidR="00CB5070" w:rsidRPr="00CC71AE">
        <w:rPr>
          <w:rFonts w:ascii="Arial" w:hAnsi="Arial" w:cs="Arial"/>
          <w:szCs w:val="24"/>
        </w:rPr>
        <w:t>roast meats</w:t>
      </w:r>
      <w:r w:rsidR="00E038B1" w:rsidRPr="00CC71AE">
        <w:rPr>
          <w:rFonts w:ascii="Arial" w:hAnsi="Arial" w:cs="Arial"/>
          <w:szCs w:val="24"/>
        </w:rPr>
        <w:t xml:space="preserve"> (</w:t>
      </w:r>
      <w:r w:rsidR="00844347" w:rsidRPr="00CC71AE">
        <w:rPr>
          <w:rFonts w:ascii="Arial" w:hAnsi="Arial" w:cs="Arial"/>
          <w:szCs w:val="24"/>
        </w:rPr>
        <w:t>suspected toxin mediated</w:t>
      </w:r>
      <w:r w:rsidR="009E2C5F" w:rsidRPr="00CC71AE">
        <w:rPr>
          <w:rFonts w:ascii="Arial" w:hAnsi="Arial" w:cs="Arial"/>
          <w:szCs w:val="24"/>
        </w:rPr>
        <w:t>) and</w:t>
      </w:r>
      <w:r w:rsidR="00E038B1" w:rsidRPr="00CC71AE">
        <w:rPr>
          <w:rFonts w:ascii="Arial" w:hAnsi="Arial" w:cs="Arial"/>
          <w:szCs w:val="24"/>
        </w:rPr>
        <w:t xml:space="preserve"> </w:t>
      </w:r>
      <w:r w:rsidR="00305DBE" w:rsidRPr="00CC71AE">
        <w:rPr>
          <w:rFonts w:ascii="Arial" w:hAnsi="Arial" w:cs="Arial"/>
          <w:szCs w:val="24"/>
        </w:rPr>
        <w:t>frozen berries</w:t>
      </w:r>
      <w:r w:rsidR="00E038B1" w:rsidRPr="00CC71AE">
        <w:rPr>
          <w:rFonts w:ascii="Arial" w:hAnsi="Arial" w:cs="Arial"/>
          <w:szCs w:val="24"/>
        </w:rPr>
        <w:t xml:space="preserve"> (</w:t>
      </w:r>
      <w:r w:rsidR="00305DBE" w:rsidRPr="00CC71AE">
        <w:rPr>
          <w:rFonts w:ascii="Arial" w:hAnsi="Arial" w:cs="Arial"/>
          <w:szCs w:val="24"/>
        </w:rPr>
        <w:t>hepatitis A</w:t>
      </w:r>
      <w:r w:rsidR="009E2C5F" w:rsidRPr="00CC71AE">
        <w:rPr>
          <w:rFonts w:ascii="Arial" w:hAnsi="Arial" w:cs="Arial"/>
          <w:szCs w:val="24"/>
        </w:rPr>
        <w:t>)</w:t>
      </w:r>
      <w:r w:rsidR="00E038B1" w:rsidRPr="00CC71AE">
        <w:rPr>
          <w:rFonts w:ascii="Arial" w:hAnsi="Arial" w:cs="Arial"/>
          <w:szCs w:val="24"/>
        </w:rPr>
        <w:t>.</w:t>
      </w:r>
      <w:r w:rsidR="00305DBE" w:rsidRPr="00CC71AE">
        <w:rPr>
          <w:rFonts w:ascii="Arial" w:hAnsi="Arial" w:cs="Arial"/>
          <w:szCs w:val="24"/>
        </w:rPr>
        <w:t xml:space="preserve"> The vehicle in the norovirus outbreak was unknown.</w:t>
      </w:r>
    </w:p>
    <w:p w:rsidR="008A3DEC" w:rsidRPr="00CC71AE" w:rsidRDefault="00E038B1">
      <w:pPr>
        <w:pStyle w:val="BodyText"/>
        <w:spacing w:after="60" w:line="360" w:lineRule="auto"/>
        <w:rPr>
          <w:rFonts w:ascii="Arial" w:hAnsi="Arial" w:cs="Arial"/>
          <w:szCs w:val="24"/>
        </w:rPr>
      </w:pPr>
      <w:r w:rsidRPr="00CC71AE">
        <w:rPr>
          <w:rFonts w:ascii="Arial" w:hAnsi="Arial" w:cs="Arial"/>
          <w:szCs w:val="24"/>
        </w:rPr>
        <w:t xml:space="preserve">In the previous five years there were </w:t>
      </w:r>
      <w:r w:rsidR="00E756D4" w:rsidRPr="00CC71AE">
        <w:rPr>
          <w:rFonts w:ascii="Arial" w:hAnsi="Arial" w:cs="Arial"/>
          <w:szCs w:val="24"/>
        </w:rPr>
        <w:t>60</w:t>
      </w:r>
      <w:r w:rsidRPr="00CC71AE">
        <w:rPr>
          <w:rFonts w:ascii="Arial" w:hAnsi="Arial" w:cs="Arial"/>
          <w:szCs w:val="24"/>
        </w:rPr>
        <w:t xml:space="preserve"> foodborne or </w:t>
      </w:r>
      <w:r w:rsidR="003F3B3D">
        <w:rPr>
          <w:rFonts w:ascii="Arial" w:hAnsi="Arial" w:cs="Arial"/>
          <w:szCs w:val="24"/>
        </w:rPr>
        <w:t>probable</w:t>
      </w:r>
      <w:r w:rsidRPr="00CC71AE">
        <w:rPr>
          <w:rFonts w:ascii="Arial" w:hAnsi="Arial" w:cs="Arial"/>
          <w:szCs w:val="24"/>
        </w:rPr>
        <w:t xml:space="preserve"> foodborne outbreaks and food vehicles were identified for </w:t>
      </w:r>
      <w:r w:rsidR="00510430" w:rsidRPr="00CC71AE">
        <w:rPr>
          <w:rFonts w:ascii="Arial" w:hAnsi="Arial" w:cs="Arial"/>
          <w:szCs w:val="24"/>
        </w:rPr>
        <w:t>30 (50</w:t>
      </w:r>
      <w:r w:rsidRPr="00CC71AE">
        <w:rPr>
          <w:rFonts w:ascii="Arial" w:hAnsi="Arial" w:cs="Arial"/>
          <w:szCs w:val="24"/>
        </w:rPr>
        <w:t xml:space="preserve">%) outbreaks. Of these </w:t>
      </w:r>
      <w:r w:rsidR="00510430" w:rsidRPr="00CC71AE">
        <w:rPr>
          <w:rFonts w:ascii="Arial" w:hAnsi="Arial" w:cs="Arial"/>
          <w:szCs w:val="24"/>
        </w:rPr>
        <w:t>30</w:t>
      </w:r>
      <w:r w:rsidRPr="00CC71AE">
        <w:rPr>
          <w:rFonts w:ascii="Arial" w:hAnsi="Arial" w:cs="Arial"/>
          <w:szCs w:val="24"/>
        </w:rPr>
        <w:t xml:space="preserve"> outbreaks, </w:t>
      </w:r>
      <w:r w:rsidR="00510430" w:rsidRPr="00CC71AE">
        <w:rPr>
          <w:rFonts w:ascii="Arial" w:hAnsi="Arial" w:cs="Arial"/>
          <w:szCs w:val="24"/>
        </w:rPr>
        <w:lastRenderedPageBreak/>
        <w:t xml:space="preserve">multiple foods were implicated in seven outbreaks, salads were implicated in five outbreaks, </w:t>
      </w:r>
      <w:proofErr w:type="gramStart"/>
      <w:r w:rsidRPr="00CC71AE">
        <w:rPr>
          <w:rFonts w:ascii="Arial" w:hAnsi="Arial" w:cs="Arial"/>
          <w:szCs w:val="24"/>
        </w:rPr>
        <w:t>dishes</w:t>
      </w:r>
      <w:proofErr w:type="gramEnd"/>
      <w:r w:rsidRPr="00CC71AE">
        <w:rPr>
          <w:rFonts w:ascii="Arial" w:hAnsi="Arial" w:cs="Arial"/>
          <w:szCs w:val="24"/>
        </w:rPr>
        <w:t xml:space="preserve"> containing eggs </w:t>
      </w:r>
      <w:r w:rsidR="00510430" w:rsidRPr="00CC71AE">
        <w:rPr>
          <w:rFonts w:ascii="Arial" w:hAnsi="Arial" w:cs="Arial"/>
          <w:szCs w:val="24"/>
        </w:rPr>
        <w:t xml:space="preserve">were implicated </w:t>
      </w:r>
      <w:r w:rsidRPr="00CC71AE">
        <w:rPr>
          <w:rFonts w:ascii="Arial" w:hAnsi="Arial" w:cs="Arial"/>
          <w:szCs w:val="24"/>
        </w:rPr>
        <w:t xml:space="preserve">in </w:t>
      </w:r>
      <w:r w:rsidR="00510430" w:rsidRPr="00CC71AE">
        <w:rPr>
          <w:rFonts w:ascii="Arial" w:hAnsi="Arial" w:cs="Arial"/>
          <w:szCs w:val="24"/>
        </w:rPr>
        <w:t>four</w:t>
      </w:r>
      <w:r w:rsidR="00C37292" w:rsidRPr="00CC71AE">
        <w:rPr>
          <w:rFonts w:ascii="Arial" w:hAnsi="Arial" w:cs="Arial"/>
          <w:szCs w:val="24"/>
        </w:rPr>
        <w:t xml:space="preserve"> outbreaks, </w:t>
      </w:r>
      <w:r w:rsidRPr="00CC71AE">
        <w:rPr>
          <w:rFonts w:ascii="Arial" w:hAnsi="Arial" w:cs="Arial"/>
          <w:szCs w:val="24"/>
        </w:rPr>
        <w:t>chicken</w:t>
      </w:r>
      <w:r w:rsidR="00510430" w:rsidRPr="00CC71AE">
        <w:rPr>
          <w:rFonts w:ascii="Arial" w:hAnsi="Arial" w:cs="Arial"/>
          <w:szCs w:val="24"/>
        </w:rPr>
        <w:t xml:space="preserve"> in four</w:t>
      </w:r>
      <w:r w:rsidRPr="00CC71AE">
        <w:rPr>
          <w:rFonts w:ascii="Arial" w:hAnsi="Arial" w:cs="Arial"/>
          <w:szCs w:val="24"/>
        </w:rPr>
        <w:t xml:space="preserve"> outbreaks</w:t>
      </w:r>
      <w:r w:rsidR="00C37292" w:rsidRPr="00CC71AE">
        <w:rPr>
          <w:rFonts w:ascii="Arial" w:hAnsi="Arial" w:cs="Arial"/>
          <w:szCs w:val="24"/>
        </w:rPr>
        <w:t xml:space="preserve"> and other meat in three outbreaks. Single outbreaks were each caused by duck liver parfait, frozen meals, kava, lasagne, duck pancakes, assorted sandwiches and </w:t>
      </w:r>
      <w:proofErr w:type="spellStart"/>
      <w:r w:rsidR="00C37292" w:rsidRPr="00CC71AE">
        <w:rPr>
          <w:rFonts w:ascii="Arial" w:hAnsi="Arial" w:cs="Arial"/>
          <w:szCs w:val="24"/>
        </w:rPr>
        <w:t>nasi</w:t>
      </w:r>
      <w:proofErr w:type="spellEnd"/>
      <w:r w:rsidR="00C37292" w:rsidRPr="00CC71AE">
        <w:rPr>
          <w:rFonts w:ascii="Arial" w:hAnsi="Arial" w:cs="Arial"/>
          <w:szCs w:val="24"/>
        </w:rPr>
        <w:t xml:space="preserve"> </w:t>
      </w:r>
      <w:proofErr w:type="spellStart"/>
      <w:r w:rsidR="00C37292" w:rsidRPr="00CC71AE">
        <w:rPr>
          <w:rFonts w:ascii="Arial" w:hAnsi="Arial" w:cs="Arial"/>
          <w:szCs w:val="24"/>
        </w:rPr>
        <w:t>lemak</w:t>
      </w:r>
      <w:proofErr w:type="spellEnd"/>
      <w:r w:rsidR="00C37292" w:rsidRPr="00CC71AE">
        <w:rPr>
          <w:rFonts w:ascii="Arial" w:hAnsi="Arial" w:cs="Arial"/>
          <w:szCs w:val="24"/>
        </w:rPr>
        <w:t xml:space="preserve">. </w:t>
      </w:r>
      <w:r w:rsidRPr="00CC71AE">
        <w:rPr>
          <w:rFonts w:ascii="Arial" w:hAnsi="Arial" w:cs="Arial"/>
          <w:szCs w:val="24"/>
        </w:rPr>
        <w:t xml:space="preserve">Of the </w:t>
      </w:r>
      <w:r w:rsidR="00C37292" w:rsidRPr="00CC71AE">
        <w:rPr>
          <w:rFonts w:ascii="Arial" w:hAnsi="Arial" w:cs="Arial"/>
          <w:szCs w:val="24"/>
        </w:rPr>
        <w:t>30</w:t>
      </w:r>
      <w:r w:rsidRPr="00CC71AE">
        <w:rPr>
          <w:rFonts w:ascii="Arial" w:hAnsi="Arial" w:cs="Arial"/>
          <w:szCs w:val="24"/>
        </w:rPr>
        <w:t xml:space="preserve"> outbreaks with unknown food vehicles, the aetiological agents included </w:t>
      </w:r>
      <w:r w:rsidRPr="00CC71AE">
        <w:rPr>
          <w:rFonts w:ascii="Arial" w:hAnsi="Arial" w:cs="Arial"/>
          <w:i/>
          <w:szCs w:val="24"/>
        </w:rPr>
        <w:t>Salmonella</w:t>
      </w:r>
      <w:r w:rsidR="00C37292" w:rsidRPr="00CC71AE">
        <w:rPr>
          <w:rFonts w:ascii="Arial" w:hAnsi="Arial" w:cs="Arial"/>
          <w:szCs w:val="24"/>
        </w:rPr>
        <w:t xml:space="preserve"> (n=13</w:t>
      </w:r>
      <w:r w:rsidRPr="00CC71AE">
        <w:rPr>
          <w:rFonts w:ascii="Arial" w:hAnsi="Arial" w:cs="Arial"/>
          <w:szCs w:val="24"/>
        </w:rPr>
        <w:t xml:space="preserve">), </w:t>
      </w:r>
      <w:r w:rsidR="008A3DEC" w:rsidRPr="00CC71AE">
        <w:rPr>
          <w:rFonts w:ascii="Arial" w:hAnsi="Arial" w:cs="Arial"/>
          <w:szCs w:val="24"/>
        </w:rPr>
        <w:t xml:space="preserve">norovirus </w:t>
      </w:r>
      <w:r w:rsidR="00C37292" w:rsidRPr="00CC71AE">
        <w:rPr>
          <w:rFonts w:ascii="Arial" w:hAnsi="Arial" w:cs="Arial"/>
          <w:szCs w:val="24"/>
        </w:rPr>
        <w:t>(n=3</w:t>
      </w:r>
      <w:r w:rsidRPr="00CC71AE">
        <w:rPr>
          <w:rFonts w:ascii="Arial" w:hAnsi="Arial" w:cs="Arial"/>
          <w:szCs w:val="24"/>
        </w:rPr>
        <w:t xml:space="preserve">), </w:t>
      </w:r>
      <w:r w:rsidRPr="00CC71AE">
        <w:rPr>
          <w:rFonts w:ascii="Arial" w:hAnsi="Arial" w:cs="Arial"/>
          <w:i/>
          <w:szCs w:val="24"/>
        </w:rPr>
        <w:t xml:space="preserve">Campylobacter </w:t>
      </w:r>
      <w:r w:rsidRPr="00CC71AE">
        <w:rPr>
          <w:rFonts w:ascii="Arial" w:hAnsi="Arial" w:cs="Arial"/>
          <w:szCs w:val="24"/>
        </w:rPr>
        <w:t>(n=</w:t>
      </w:r>
      <w:r w:rsidR="00B26F3D" w:rsidRPr="00CC71AE">
        <w:rPr>
          <w:rFonts w:ascii="Arial" w:hAnsi="Arial" w:cs="Arial"/>
          <w:szCs w:val="24"/>
        </w:rPr>
        <w:t>1</w:t>
      </w:r>
      <w:r w:rsidRPr="00CC71AE">
        <w:rPr>
          <w:rFonts w:ascii="Arial" w:hAnsi="Arial" w:cs="Arial"/>
          <w:szCs w:val="24"/>
        </w:rPr>
        <w:t xml:space="preserve">), </w:t>
      </w:r>
      <w:proofErr w:type="spellStart"/>
      <w:r w:rsidRPr="00CC71AE">
        <w:rPr>
          <w:rFonts w:ascii="Arial" w:hAnsi="Arial" w:cs="Arial"/>
          <w:i/>
          <w:szCs w:val="24"/>
        </w:rPr>
        <w:t>Cyclospora</w:t>
      </w:r>
      <w:proofErr w:type="spellEnd"/>
      <w:r w:rsidRPr="00CC71AE">
        <w:rPr>
          <w:rFonts w:ascii="Arial" w:hAnsi="Arial" w:cs="Arial"/>
          <w:szCs w:val="24"/>
        </w:rPr>
        <w:t xml:space="preserve"> (n=1) and </w:t>
      </w:r>
      <w:r w:rsidRPr="00CC71AE">
        <w:rPr>
          <w:rFonts w:ascii="Arial" w:hAnsi="Arial" w:cs="Arial"/>
          <w:i/>
          <w:szCs w:val="24"/>
        </w:rPr>
        <w:t xml:space="preserve">Clostridium </w:t>
      </w:r>
      <w:proofErr w:type="spellStart"/>
      <w:r w:rsidRPr="00CC71AE">
        <w:rPr>
          <w:rFonts w:ascii="Arial" w:hAnsi="Arial" w:cs="Arial"/>
          <w:i/>
          <w:szCs w:val="24"/>
        </w:rPr>
        <w:t>perfringens</w:t>
      </w:r>
      <w:proofErr w:type="spellEnd"/>
      <w:r w:rsidRPr="00CC71AE">
        <w:rPr>
          <w:rFonts w:ascii="Arial" w:hAnsi="Arial" w:cs="Arial"/>
          <w:szCs w:val="24"/>
        </w:rPr>
        <w:t xml:space="preserve"> (n=</w:t>
      </w:r>
      <w:r w:rsidR="00C37292" w:rsidRPr="00CC71AE">
        <w:rPr>
          <w:rFonts w:ascii="Arial" w:hAnsi="Arial" w:cs="Arial"/>
          <w:szCs w:val="24"/>
        </w:rPr>
        <w:t>3</w:t>
      </w:r>
      <w:r w:rsidRPr="00CC71AE">
        <w:rPr>
          <w:rFonts w:ascii="Arial" w:hAnsi="Arial" w:cs="Arial"/>
          <w:szCs w:val="24"/>
        </w:rPr>
        <w:t>)</w:t>
      </w:r>
      <w:r w:rsidR="00C37292" w:rsidRPr="00CC71AE">
        <w:rPr>
          <w:rFonts w:ascii="Arial" w:hAnsi="Arial" w:cs="Arial"/>
          <w:szCs w:val="24"/>
        </w:rPr>
        <w:t xml:space="preserve"> and unknown aetiology (n=9</w:t>
      </w:r>
      <w:r w:rsidR="00B26F3D" w:rsidRPr="00CC71AE">
        <w:rPr>
          <w:rFonts w:ascii="Arial" w:hAnsi="Arial" w:cs="Arial"/>
          <w:szCs w:val="24"/>
        </w:rPr>
        <w:t>)</w:t>
      </w:r>
      <w:r w:rsidRPr="00CC71AE">
        <w:rPr>
          <w:rFonts w:ascii="Arial" w:hAnsi="Arial" w:cs="Arial"/>
          <w:szCs w:val="24"/>
        </w:rPr>
        <w:t>.</w:t>
      </w:r>
    </w:p>
    <w:p w:rsidR="008A3DEC" w:rsidRPr="00CC71AE" w:rsidRDefault="008D6342">
      <w:pPr>
        <w:pStyle w:val="BodyText"/>
        <w:spacing w:after="60" w:line="360" w:lineRule="auto"/>
        <w:rPr>
          <w:rFonts w:ascii="Arial" w:hAnsi="Arial" w:cs="Arial"/>
          <w:b/>
          <w:sz w:val="28"/>
          <w:szCs w:val="28"/>
        </w:rPr>
      </w:pPr>
      <w:r w:rsidRPr="00CC71AE">
        <w:rPr>
          <w:rFonts w:ascii="Arial" w:hAnsi="Arial" w:cs="Arial"/>
          <w:b/>
          <w:sz w:val="28"/>
          <w:szCs w:val="28"/>
        </w:rPr>
        <w:t>Epidemiological investigation and evidence</w:t>
      </w:r>
    </w:p>
    <w:p w:rsidR="006374BE" w:rsidRPr="00CC71AE" w:rsidRDefault="000A36CB">
      <w:pPr>
        <w:pStyle w:val="BodyText"/>
        <w:spacing w:before="0" w:after="60" w:line="360" w:lineRule="auto"/>
        <w:rPr>
          <w:rFonts w:ascii="Arial" w:hAnsi="Arial" w:cs="Arial"/>
          <w:szCs w:val="24"/>
        </w:rPr>
      </w:pPr>
      <w:r w:rsidRPr="00CC71AE">
        <w:rPr>
          <w:rFonts w:ascii="Arial" w:hAnsi="Arial" w:cs="Arial"/>
          <w:szCs w:val="24"/>
        </w:rPr>
        <w:t>The evi</w:t>
      </w:r>
      <w:r w:rsidR="00DA6AB0" w:rsidRPr="00CC71AE">
        <w:rPr>
          <w:rFonts w:ascii="Arial" w:hAnsi="Arial" w:cs="Arial"/>
          <w:szCs w:val="24"/>
        </w:rPr>
        <w:t>dence that supported that the 10</w:t>
      </w:r>
      <w:r w:rsidRPr="00CC71AE">
        <w:rPr>
          <w:rFonts w:ascii="Arial" w:hAnsi="Arial" w:cs="Arial"/>
          <w:szCs w:val="24"/>
        </w:rPr>
        <w:t xml:space="preserve"> investigations of enteric outbreaks were due to foodborne or </w:t>
      </w:r>
      <w:r w:rsidR="003F3B3D">
        <w:rPr>
          <w:rFonts w:ascii="Arial" w:hAnsi="Arial" w:cs="Arial"/>
          <w:szCs w:val="24"/>
        </w:rPr>
        <w:t>probable</w:t>
      </w:r>
      <w:r w:rsidRPr="00CC71AE">
        <w:rPr>
          <w:rFonts w:ascii="Arial" w:hAnsi="Arial" w:cs="Arial"/>
          <w:szCs w:val="24"/>
        </w:rPr>
        <w:t xml:space="preserve"> foodborne transmission</w:t>
      </w:r>
      <w:r w:rsidR="007D03C9" w:rsidRPr="00CC71AE">
        <w:rPr>
          <w:rFonts w:ascii="Arial" w:hAnsi="Arial" w:cs="Arial"/>
          <w:szCs w:val="24"/>
        </w:rPr>
        <w:t xml:space="preserve"> </w:t>
      </w:r>
      <w:r w:rsidR="008D5F25" w:rsidRPr="00CC71AE">
        <w:rPr>
          <w:rFonts w:ascii="Arial" w:hAnsi="Arial" w:cs="Arial"/>
          <w:szCs w:val="24"/>
        </w:rPr>
        <w:t xml:space="preserve">was obtained using analytical studies for </w:t>
      </w:r>
      <w:r w:rsidR="00DA6AB0" w:rsidRPr="00CC71AE">
        <w:rPr>
          <w:rFonts w:ascii="Arial" w:hAnsi="Arial" w:cs="Arial"/>
          <w:szCs w:val="24"/>
        </w:rPr>
        <w:t>two</w:t>
      </w:r>
      <w:r w:rsidR="008D5F25" w:rsidRPr="00CC71AE">
        <w:rPr>
          <w:rFonts w:ascii="Arial" w:hAnsi="Arial" w:cs="Arial"/>
          <w:szCs w:val="24"/>
        </w:rPr>
        <w:t xml:space="preserve"> outbreaks and descriptive cases series </w:t>
      </w:r>
      <w:r w:rsidR="00903765" w:rsidRPr="00CC71AE">
        <w:rPr>
          <w:rFonts w:ascii="Arial" w:hAnsi="Arial" w:cs="Arial"/>
          <w:szCs w:val="24"/>
        </w:rPr>
        <w:t xml:space="preserve">(DCS) </w:t>
      </w:r>
      <w:r w:rsidR="00DA6AB0" w:rsidRPr="00CC71AE">
        <w:rPr>
          <w:rFonts w:ascii="Arial" w:hAnsi="Arial" w:cs="Arial"/>
          <w:szCs w:val="24"/>
        </w:rPr>
        <w:t>for eight</w:t>
      </w:r>
      <w:r w:rsidR="008D5F25" w:rsidRPr="00CC71AE">
        <w:rPr>
          <w:rFonts w:ascii="Arial" w:hAnsi="Arial" w:cs="Arial"/>
          <w:szCs w:val="24"/>
        </w:rPr>
        <w:t xml:space="preserve"> outbreaks. The analytical studies </w:t>
      </w:r>
      <w:r w:rsidR="008D6342" w:rsidRPr="00CC71AE">
        <w:rPr>
          <w:rFonts w:ascii="Arial" w:hAnsi="Arial" w:cs="Arial"/>
          <w:szCs w:val="24"/>
        </w:rPr>
        <w:t>involved</w:t>
      </w:r>
      <w:r w:rsidR="008D5F25" w:rsidRPr="00CC71AE">
        <w:rPr>
          <w:rFonts w:ascii="Arial" w:hAnsi="Arial" w:cs="Arial"/>
          <w:szCs w:val="24"/>
        </w:rPr>
        <w:t xml:space="preserve"> interviewing those people who were at the meal using a questionnaire on all foods/dri</w:t>
      </w:r>
      <w:r w:rsidR="00DD316E" w:rsidRPr="00CC71AE">
        <w:rPr>
          <w:rFonts w:ascii="Arial" w:hAnsi="Arial" w:cs="Arial"/>
          <w:szCs w:val="24"/>
        </w:rPr>
        <w:t xml:space="preserve">nks available. These studies </w:t>
      </w:r>
      <w:r w:rsidR="008D5F25" w:rsidRPr="00CC71AE">
        <w:rPr>
          <w:rFonts w:ascii="Arial" w:hAnsi="Arial" w:cs="Arial"/>
          <w:szCs w:val="24"/>
        </w:rPr>
        <w:t xml:space="preserve">can be used to find a statistical association between </w:t>
      </w:r>
      <w:r w:rsidR="00DD316E" w:rsidRPr="00CC71AE">
        <w:rPr>
          <w:rFonts w:ascii="Arial" w:hAnsi="Arial" w:cs="Arial"/>
          <w:szCs w:val="24"/>
        </w:rPr>
        <w:t>a food eaten and illness and in 201</w:t>
      </w:r>
      <w:r w:rsidR="00DA6AB0" w:rsidRPr="00CC71AE">
        <w:rPr>
          <w:rFonts w:ascii="Arial" w:hAnsi="Arial" w:cs="Arial"/>
          <w:szCs w:val="24"/>
        </w:rPr>
        <w:t>5</w:t>
      </w:r>
      <w:r w:rsidR="00DD316E" w:rsidRPr="00CC71AE">
        <w:rPr>
          <w:rFonts w:ascii="Arial" w:hAnsi="Arial" w:cs="Arial"/>
          <w:szCs w:val="24"/>
        </w:rPr>
        <w:t xml:space="preserve"> </w:t>
      </w:r>
      <w:r w:rsidR="00A009EC" w:rsidRPr="00CC71AE">
        <w:rPr>
          <w:rFonts w:ascii="Arial" w:hAnsi="Arial" w:cs="Arial"/>
          <w:szCs w:val="24"/>
        </w:rPr>
        <w:t>an</w:t>
      </w:r>
      <w:r w:rsidR="00DD316E" w:rsidRPr="00CC71AE">
        <w:rPr>
          <w:rFonts w:ascii="Arial" w:hAnsi="Arial" w:cs="Arial"/>
          <w:szCs w:val="24"/>
        </w:rPr>
        <w:t xml:space="preserve"> association was found in </w:t>
      </w:r>
      <w:r w:rsidR="00DA6AB0" w:rsidRPr="00CC71AE">
        <w:rPr>
          <w:rFonts w:ascii="Arial" w:hAnsi="Arial" w:cs="Arial"/>
          <w:szCs w:val="24"/>
        </w:rPr>
        <w:t>both</w:t>
      </w:r>
      <w:r w:rsidR="004369B0" w:rsidRPr="00CC71AE">
        <w:rPr>
          <w:rFonts w:ascii="Arial" w:hAnsi="Arial" w:cs="Arial"/>
          <w:szCs w:val="24"/>
        </w:rPr>
        <w:t xml:space="preserve"> outbreaks</w:t>
      </w:r>
      <w:r w:rsidR="00DD316E" w:rsidRPr="00CC71AE">
        <w:rPr>
          <w:rFonts w:ascii="Arial" w:hAnsi="Arial" w:cs="Arial"/>
          <w:szCs w:val="24"/>
        </w:rPr>
        <w:t xml:space="preserve">. </w:t>
      </w:r>
      <w:r w:rsidR="00A009EC" w:rsidRPr="00CC71AE">
        <w:rPr>
          <w:rFonts w:ascii="Arial" w:hAnsi="Arial" w:cs="Arial"/>
          <w:szCs w:val="24"/>
        </w:rPr>
        <w:t>Fo</w:t>
      </w:r>
      <w:r w:rsidR="002A32F7" w:rsidRPr="00CC71AE">
        <w:rPr>
          <w:rFonts w:ascii="Arial" w:hAnsi="Arial" w:cs="Arial"/>
          <w:szCs w:val="24"/>
        </w:rPr>
        <w:t>r the outbreak</w:t>
      </w:r>
      <w:r w:rsidR="00FE7D4A" w:rsidRPr="00CC71AE">
        <w:rPr>
          <w:rFonts w:ascii="Arial" w:hAnsi="Arial" w:cs="Arial"/>
          <w:szCs w:val="24"/>
        </w:rPr>
        <w:t xml:space="preserve">s investigated as </w:t>
      </w:r>
      <w:r w:rsidR="004369B0" w:rsidRPr="00CC71AE">
        <w:rPr>
          <w:rFonts w:ascii="Arial" w:hAnsi="Arial" w:cs="Arial"/>
          <w:szCs w:val="24"/>
        </w:rPr>
        <w:t>a DCS</w:t>
      </w:r>
      <w:r w:rsidR="00A009EC" w:rsidRPr="00CC71AE">
        <w:rPr>
          <w:rFonts w:ascii="Arial" w:hAnsi="Arial" w:cs="Arial"/>
          <w:szCs w:val="24"/>
        </w:rPr>
        <w:t>, there</w:t>
      </w:r>
      <w:r w:rsidR="00FE7D4A" w:rsidRPr="00CC71AE">
        <w:rPr>
          <w:rFonts w:ascii="Arial" w:hAnsi="Arial" w:cs="Arial"/>
          <w:szCs w:val="24"/>
        </w:rPr>
        <w:t xml:space="preserve"> was strong circumstantial</w:t>
      </w:r>
      <w:r w:rsidR="00A009EC" w:rsidRPr="00CC71AE">
        <w:rPr>
          <w:rFonts w:ascii="Arial" w:hAnsi="Arial" w:cs="Arial"/>
          <w:szCs w:val="24"/>
        </w:rPr>
        <w:t xml:space="preserve"> evidence to support </w:t>
      </w:r>
      <w:r w:rsidR="003F3B3D">
        <w:rPr>
          <w:rFonts w:ascii="Arial" w:hAnsi="Arial" w:cs="Arial"/>
          <w:szCs w:val="24"/>
        </w:rPr>
        <w:t>probable</w:t>
      </w:r>
      <w:r w:rsidR="00A009EC" w:rsidRPr="00CC71AE">
        <w:rPr>
          <w:rFonts w:ascii="Arial" w:hAnsi="Arial" w:cs="Arial"/>
          <w:szCs w:val="24"/>
        </w:rPr>
        <w:t xml:space="preserve"> foodborne transmission</w:t>
      </w:r>
      <w:r w:rsidR="00401C88" w:rsidRPr="00CC71AE">
        <w:rPr>
          <w:rFonts w:ascii="Arial" w:hAnsi="Arial" w:cs="Arial"/>
          <w:szCs w:val="24"/>
        </w:rPr>
        <w:t>, such as</w:t>
      </w:r>
      <w:r w:rsidR="00FE7D4A" w:rsidRPr="00CC71AE">
        <w:rPr>
          <w:rFonts w:ascii="Arial" w:hAnsi="Arial" w:cs="Arial"/>
          <w:szCs w:val="24"/>
        </w:rPr>
        <w:t xml:space="preserve"> </w:t>
      </w:r>
      <w:r w:rsidR="003F3B3D">
        <w:rPr>
          <w:rFonts w:ascii="Arial" w:hAnsi="Arial" w:cs="Arial"/>
          <w:szCs w:val="24"/>
        </w:rPr>
        <w:t xml:space="preserve">independently </w:t>
      </w:r>
      <w:r w:rsidR="00FE7D4A" w:rsidRPr="00CC71AE">
        <w:rPr>
          <w:rFonts w:ascii="Arial" w:hAnsi="Arial" w:cs="Arial"/>
          <w:szCs w:val="24"/>
        </w:rPr>
        <w:t>visiting a common food</w:t>
      </w:r>
      <w:r w:rsidR="00401C88" w:rsidRPr="00CC71AE">
        <w:rPr>
          <w:rFonts w:ascii="Arial" w:hAnsi="Arial" w:cs="Arial"/>
          <w:szCs w:val="24"/>
        </w:rPr>
        <w:t xml:space="preserve"> business (eight</w:t>
      </w:r>
      <w:r w:rsidR="00A009EC" w:rsidRPr="00CC71AE">
        <w:rPr>
          <w:rFonts w:ascii="Arial" w:hAnsi="Arial" w:cs="Arial"/>
          <w:szCs w:val="24"/>
        </w:rPr>
        <w:t xml:space="preserve"> outbreaks). </w:t>
      </w:r>
      <w:r w:rsidR="008D5F25" w:rsidRPr="00CC71AE">
        <w:rPr>
          <w:rFonts w:ascii="Arial" w:hAnsi="Arial" w:cs="Arial"/>
          <w:szCs w:val="24"/>
        </w:rPr>
        <w:t xml:space="preserve"> </w:t>
      </w:r>
    </w:p>
    <w:p w:rsidR="008A3DEC" w:rsidRPr="00CC71AE" w:rsidRDefault="000C34EA">
      <w:pPr>
        <w:pStyle w:val="BodyText"/>
        <w:spacing w:after="60" w:line="360" w:lineRule="auto"/>
        <w:rPr>
          <w:rFonts w:ascii="Arial" w:hAnsi="Arial" w:cs="Arial"/>
          <w:szCs w:val="24"/>
        </w:rPr>
      </w:pPr>
      <w:r w:rsidRPr="00CC71AE">
        <w:rPr>
          <w:rFonts w:ascii="Arial" w:hAnsi="Arial" w:cs="Arial"/>
          <w:szCs w:val="24"/>
        </w:rPr>
        <w:t xml:space="preserve">For the previous five years the evidence used to support that </w:t>
      </w:r>
      <w:r w:rsidR="00401C88" w:rsidRPr="00CC71AE">
        <w:rPr>
          <w:rFonts w:ascii="Arial" w:hAnsi="Arial" w:cs="Arial"/>
          <w:szCs w:val="24"/>
        </w:rPr>
        <w:t>60</w:t>
      </w:r>
      <w:r w:rsidRPr="00CC71AE">
        <w:rPr>
          <w:rFonts w:ascii="Arial" w:hAnsi="Arial" w:cs="Arial"/>
          <w:szCs w:val="24"/>
        </w:rPr>
        <w:t xml:space="preserve"> outbreaks were due to foodborne transmission was obtaine</w:t>
      </w:r>
      <w:r w:rsidR="004369B0" w:rsidRPr="00CC71AE">
        <w:rPr>
          <w:rFonts w:ascii="Arial" w:hAnsi="Arial" w:cs="Arial"/>
          <w:szCs w:val="24"/>
        </w:rPr>
        <w:t>d</w:t>
      </w:r>
      <w:r w:rsidR="00401C88" w:rsidRPr="00CC71AE">
        <w:rPr>
          <w:rFonts w:ascii="Arial" w:hAnsi="Arial" w:cs="Arial"/>
          <w:szCs w:val="24"/>
        </w:rPr>
        <w:t xml:space="preserve"> using analytical studies for 21</w:t>
      </w:r>
      <w:r w:rsidRPr="00CC71AE">
        <w:rPr>
          <w:rFonts w:ascii="Arial" w:hAnsi="Arial" w:cs="Arial"/>
          <w:szCs w:val="24"/>
        </w:rPr>
        <w:t xml:space="preserve"> (</w:t>
      </w:r>
      <w:r w:rsidR="00401C88" w:rsidRPr="00CC71AE">
        <w:rPr>
          <w:rFonts w:ascii="Arial" w:hAnsi="Arial" w:cs="Arial"/>
          <w:szCs w:val="24"/>
        </w:rPr>
        <w:t>35</w:t>
      </w:r>
      <w:r w:rsidR="002940A3" w:rsidRPr="00CC71AE">
        <w:rPr>
          <w:rFonts w:ascii="Arial" w:hAnsi="Arial" w:cs="Arial"/>
          <w:szCs w:val="24"/>
        </w:rPr>
        <w:t>%) outbreaks</w:t>
      </w:r>
      <w:r w:rsidR="008D6342" w:rsidRPr="00CC71AE">
        <w:rPr>
          <w:rFonts w:ascii="Arial" w:hAnsi="Arial" w:cs="Arial"/>
          <w:szCs w:val="24"/>
        </w:rPr>
        <w:t xml:space="preserve"> and</w:t>
      </w:r>
      <w:r w:rsidR="002940A3" w:rsidRPr="00CC71AE">
        <w:rPr>
          <w:rFonts w:ascii="Arial" w:hAnsi="Arial" w:cs="Arial"/>
          <w:szCs w:val="24"/>
        </w:rPr>
        <w:t xml:space="preserve"> </w:t>
      </w:r>
      <w:r w:rsidR="00401C88" w:rsidRPr="00CC71AE">
        <w:rPr>
          <w:rFonts w:ascii="Arial" w:hAnsi="Arial" w:cs="Arial"/>
          <w:szCs w:val="24"/>
        </w:rPr>
        <w:t>nine</w:t>
      </w:r>
      <w:r w:rsidR="002940A3" w:rsidRPr="00CC71AE">
        <w:rPr>
          <w:rFonts w:ascii="Arial" w:hAnsi="Arial" w:cs="Arial"/>
          <w:szCs w:val="24"/>
        </w:rPr>
        <w:t xml:space="preserve"> outbreaks </w:t>
      </w:r>
      <w:r w:rsidR="00DD316E" w:rsidRPr="00CC71AE">
        <w:rPr>
          <w:rFonts w:ascii="Arial" w:hAnsi="Arial" w:cs="Arial"/>
          <w:szCs w:val="24"/>
        </w:rPr>
        <w:t>found an association between illness and a</w:t>
      </w:r>
      <w:r w:rsidRPr="00CC71AE">
        <w:rPr>
          <w:rFonts w:ascii="Arial" w:hAnsi="Arial" w:cs="Arial"/>
          <w:szCs w:val="24"/>
        </w:rPr>
        <w:t xml:space="preserve"> food. </w:t>
      </w:r>
      <w:r w:rsidR="00401C88" w:rsidRPr="00CC71AE">
        <w:rPr>
          <w:rFonts w:ascii="Arial" w:hAnsi="Arial" w:cs="Arial"/>
          <w:szCs w:val="24"/>
        </w:rPr>
        <w:t>There were 37 (62</w:t>
      </w:r>
      <w:r w:rsidR="00511919" w:rsidRPr="00CC71AE">
        <w:rPr>
          <w:rFonts w:ascii="Arial" w:hAnsi="Arial" w:cs="Arial"/>
          <w:szCs w:val="24"/>
        </w:rPr>
        <w:t>%) outbreaks investigated as DCS</w:t>
      </w:r>
      <w:r w:rsidRPr="00CC71AE">
        <w:rPr>
          <w:rFonts w:ascii="Arial" w:hAnsi="Arial" w:cs="Arial"/>
          <w:szCs w:val="24"/>
        </w:rPr>
        <w:t xml:space="preserve">. No formal study was carried out for </w:t>
      </w:r>
      <w:r w:rsidR="002940A3" w:rsidRPr="00CC71AE">
        <w:rPr>
          <w:rFonts w:ascii="Arial" w:hAnsi="Arial" w:cs="Arial"/>
          <w:szCs w:val="24"/>
        </w:rPr>
        <w:t xml:space="preserve">two outbreaks.   </w:t>
      </w:r>
    </w:p>
    <w:p w:rsidR="008A3DEC" w:rsidRPr="00CC71AE" w:rsidRDefault="0001093C">
      <w:pPr>
        <w:pStyle w:val="BodyText"/>
        <w:spacing w:after="60" w:line="360" w:lineRule="auto"/>
        <w:rPr>
          <w:rFonts w:ascii="Arial" w:hAnsi="Arial" w:cs="Arial"/>
          <w:b/>
          <w:sz w:val="28"/>
          <w:szCs w:val="28"/>
        </w:rPr>
      </w:pPr>
      <w:r w:rsidRPr="00CC71AE">
        <w:rPr>
          <w:rFonts w:ascii="Arial" w:hAnsi="Arial" w:cs="Arial"/>
          <w:b/>
          <w:sz w:val="28"/>
          <w:szCs w:val="28"/>
        </w:rPr>
        <w:t>Food preparation settings</w:t>
      </w:r>
    </w:p>
    <w:p w:rsidR="008A3DEC" w:rsidRPr="00CC71AE" w:rsidRDefault="0001093C">
      <w:pPr>
        <w:pStyle w:val="BodyText"/>
        <w:spacing w:after="60" w:line="360" w:lineRule="auto"/>
        <w:rPr>
          <w:rFonts w:ascii="Arial" w:hAnsi="Arial" w:cs="Arial"/>
          <w:szCs w:val="24"/>
        </w:rPr>
      </w:pPr>
      <w:r w:rsidRPr="00CC71AE">
        <w:rPr>
          <w:rFonts w:ascii="Arial" w:hAnsi="Arial" w:cs="Arial"/>
          <w:szCs w:val="24"/>
        </w:rPr>
        <w:t>The setting wh</w:t>
      </w:r>
      <w:r w:rsidR="00D147C8" w:rsidRPr="00CC71AE">
        <w:rPr>
          <w:rFonts w:ascii="Arial" w:hAnsi="Arial" w:cs="Arial"/>
          <w:szCs w:val="24"/>
        </w:rPr>
        <w:t>ere food was prepared for the 10</w:t>
      </w:r>
      <w:r w:rsidRPr="00CC71AE">
        <w:rPr>
          <w:rFonts w:ascii="Arial" w:hAnsi="Arial" w:cs="Arial"/>
          <w:szCs w:val="24"/>
        </w:rPr>
        <w:t xml:space="preserve"> foodborne outbreaks </w:t>
      </w:r>
      <w:r w:rsidR="00D147C8" w:rsidRPr="00CC71AE">
        <w:rPr>
          <w:rFonts w:ascii="Arial" w:hAnsi="Arial" w:cs="Arial"/>
          <w:szCs w:val="24"/>
        </w:rPr>
        <w:t>in 2015</w:t>
      </w:r>
      <w:r w:rsidR="00E60829" w:rsidRPr="00CC71AE">
        <w:rPr>
          <w:rFonts w:ascii="Arial" w:hAnsi="Arial" w:cs="Arial"/>
          <w:szCs w:val="24"/>
        </w:rPr>
        <w:t xml:space="preserve">, included </w:t>
      </w:r>
      <w:r w:rsidR="0057359B" w:rsidRPr="00CC71AE">
        <w:rPr>
          <w:rFonts w:ascii="Arial" w:hAnsi="Arial" w:cs="Arial"/>
          <w:szCs w:val="24"/>
        </w:rPr>
        <w:t xml:space="preserve">three </w:t>
      </w:r>
      <w:r w:rsidRPr="00CC71AE">
        <w:rPr>
          <w:rFonts w:ascii="Arial" w:hAnsi="Arial" w:cs="Arial"/>
          <w:szCs w:val="24"/>
        </w:rPr>
        <w:t xml:space="preserve">restaurants (caused by </w:t>
      </w:r>
      <w:r w:rsidR="00AD0F55" w:rsidRPr="00CC71AE">
        <w:rPr>
          <w:rFonts w:ascii="Arial" w:hAnsi="Arial" w:cs="Arial"/>
          <w:i/>
          <w:szCs w:val="24"/>
        </w:rPr>
        <w:t>S</w:t>
      </w:r>
      <w:r w:rsidR="00AD0F55" w:rsidRPr="00CC71AE">
        <w:rPr>
          <w:rFonts w:ascii="Arial" w:hAnsi="Arial" w:cs="Arial"/>
          <w:szCs w:val="24"/>
        </w:rPr>
        <w:t xml:space="preserve">. </w:t>
      </w:r>
      <w:proofErr w:type="spellStart"/>
      <w:r w:rsidR="00AD0F55" w:rsidRPr="00CC71AE">
        <w:rPr>
          <w:rFonts w:ascii="Arial" w:hAnsi="Arial" w:cs="Arial"/>
          <w:szCs w:val="24"/>
        </w:rPr>
        <w:t>Typhimurium</w:t>
      </w:r>
      <w:proofErr w:type="spellEnd"/>
      <w:r w:rsidR="0057359B" w:rsidRPr="00CC71AE">
        <w:rPr>
          <w:rFonts w:ascii="Arial" w:hAnsi="Arial" w:cs="Arial"/>
          <w:szCs w:val="24"/>
        </w:rPr>
        <w:t>), one child</w:t>
      </w:r>
      <w:r w:rsidR="00964203" w:rsidRPr="00CC71AE">
        <w:rPr>
          <w:rFonts w:ascii="Arial" w:hAnsi="Arial" w:cs="Arial"/>
          <w:szCs w:val="24"/>
        </w:rPr>
        <w:t xml:space="preserve"> care </w:t>
      </w:r>
      <w:r w:rsidRPr="00CC71AE">
        <w:rPr>
          <w:rFonts w:ascii="Arial" w:hAnsi="Arial" w:cs="Arial"/>
          <w:szCs w:val="24"/>
        </w:rPr>
        <w:t>(</w:t>
      </w:r>
      <w:r w:rsidR="0057359B" w:rsidRPr="00CC71AE">
        <w:rPr>
          <w:rFonts w:ascii="Arial" w:hAnsi="Arial" w:cs="Arial"/>
          <w:i/>
          <w:szCs w:val="24"/>
        </w:rPr>
        <w:t>S</w:t>
      </w:r>
      <w:r w:rsidR="0057359B" w:rsidRPr="00CC71AE">
        <w:rPr>
          <w:rFonts w:ascii="Arial" w:hAnsi="Arial" w:cs="Arial"/>
          <w:szCs w:val="24"/>
        </w:rPr>
        <w:t xml:space="preserve">. </w:t>
      </w:r>
      <w:proofErr w:type="spellStart"/>
      <w:r w:rsidR="0057359B" w:rsidRPr="00CC71AE">
        <w:rPr>
          <w:rFonts w:ascii="Arial" w:hAnsi="Arial" w:cs="Arial"/>
          <w:szCs w:val="24"/>
        </w:rPr>
        <w:t>Typhimurium</w:t>
      </w:r>
      <w:proofErr w:type="spellEnd"/>
      <w:r w:rsidR="00E60829" w:rsidRPr="00CC71AE">
        <w:rPr>
          <w:rFonts w:ascii="Arial" w:hAnsi="Arial" w:cs="Arial"/>
          <w:szCs w:val="24"/>
        </w:rPr>
        <w:t xml:space="preserve">), two </w:t>
      </w:r>
      <w:r w:rsidRPr="00CC71AE">
        <w:rPr>
          <w:rFonts w:ascii="Arial" w:hAnsi="Arial" w:cs="Arial"/>
          <w:szCs w:val="24"/>
        </w:rPr>
        <w:t>commercial caterers (</w:t>
      </w:r>
      <w:r w:rsidR="0057359B" w:rsidRPr="00CC71AE">
        <w:rPr>
          <w:rFonts w:ascii="Arial" w:hAnsi="Arial" w:cs="Arial"/>
          <w:szCs w:val="24"/>
        </w:rPr>
        <w:t>norovirus</w:t>
      </w:r>
      <w:r w:rsidR="00964203" w:rsidRPr="00CC71AE">
        <w:rPr>
          <w:rFonts w:ascii="Arial" w:hAnsi="Arial" w:cs="Arial"/>
          <w:i/>
          <w:szCs w:val="24"/>
        </w:rPr>
        <w:t xml:space="preserve"> </w:t>
      </w:r>
      <w:r w:rsidR="00964203" w:rsidRPr="00CC71AE">
        <w:rPr>
          <w:rFonts w:ascii="Arial" w:hAnsi="Arial" w:cs="Arial"/>
          <w:szCs w:val="24"/>
        </w:rPr>
        <w:t xml:space="preserve">and </w:t>
      </w:r>
      <w:r w:rsidR="00AD0F55" w:rsidRPr="00CC71AE">
        <w:rPr>
          <w:rFonts w:ascii="Arial" w:hAnsi="Arial" w:cs="Arial"/>
          <w:szCs w:val="24"/>
        </w:rPr>
        <w:t>unknown aetiology</w:t>
      </w:r>
      <w:r w:rsidRPr="00CC71AE">
        <w:rPr>
          <w:rFonts w:ascii="Arial" w:hAnsi="Arial" w:cs="Arial"/>
          <w:szCs w:val="24"/>
        </w:rPr>
        <w:t xml:space="preserve">), </w:t>
      </w:r>
      <w:r w:rsidR="00964203" w:rsidRPr="00CC71AE">
        <w:rPr>
          <w:rFonts w:ascii="Arial" w:hAnsi="Arial" w:cs="Arial"/>
          <w:szCs w:val="24"/>
        </w:rPr>
        <w:t xml:space="preserve">two private residences </w:t>
      </w:r>
      <w:r w:rsidR="00844347" w:rsidRPr="00CC71AE">
        <w:rPr>
          <w:rFonts w:ascii="Arial" w:hAnsi="Arial" w:cs="Arial"/>
          <w:szCs w:val="24"/>
        </w:rPr>
        <w:t>(</w:t>
      </w:r>
      <w:r w:rsidR="00AD0F55" w:rsidRPr="00CC71AE">
        <w:rPr>
          <w:rFonts w:ascii="Arial" w:hAnsi="Arial" w:cs="Arial"/>
          <w:i/>
          <w:szCs w:val="24"/>
        </w:rPr>
        <w:t>S</w:t>
      </w:r>
      <w:r w:rsidR="0057359B" w:rsidRPr="00CC71AE">
        <w:rPr>
          <w:rFonts w:ascii="Arial" w:hAnsi="Arial" w:cs="Arial"/>
          <w:szCs w:val="24"/>
        </w:rPr>
        <w:t xml:space="preserve">. </w:t>
      </w:r>
      <w:proofErr w:type="spellStart"/>
      <w:r w:rsidR="0057359B" w:rsidRPr="00CC71AE">
        <w:rPr>
          <w:rFonts w:ascii="Arial" w:hAnsi="Arial" w:cs="Arial"/>
          <w:szCs w:val="24"/>
        </w:rPr>
        <w:t>Typhimurium</w:t>
      </w:r>
      <w:proofErr w:type="spellEnd"/>
      <w:r w:rsidR="0057359B" w:rsidRPr="00CC71AE">
        <w:rPr>
          <w:rFonts w:ascii="Arial" w:hAnsi="Arial" w:cs="Arial"/>
          <w:szCs w:val="24"/>
        </w:rPr>
        <w:t>, hepatitis A</w:t>
      </w:r>
      <w:r w:rsidR="00844347" w:rsidRPr="00CC71AE">
        <w:rPr>
          <w:rFonts w:ascii="Arial" w:hAnsi="Arial" w:cs="Arial"/>
          <w:szCs w:val="24"/>
        </w:rPr>
        <w:t>)</w:t>
      </w:r>
      <w:r w:rsidR="00AD0F55" w:rsidRPr="00CC71AE">
        <w:rPr>
          <w:rFonts w:ascii="Arial" w:hAnsi="Arial" w:cs="Arial"/>
          <w:szCs w:val="24"/>
        </w:rPr>
        <w:t>,</w:t>
      </w:r>
      <w:r w:rsidR="00844347" w:rsidRPr="00CC71AE">
        <w:rPr>
          <w:rFonts w:ascii="Arial" w:hAnsi="Arial" w:cs="Arial"/>
          <w:szCs w:val="24"/>
        </w:rPr>
        <w:t xml:space="preserve"> </w:t>
      </w:r>
      <w:r w:rsidRPr="00CC71AE">
        <w:rPr>
          <w:rFonts w:ascii="Arial" w:hAnsi="Arial" w:cs="Arial"/>
          <w:szCs w:val="24"/>
        </w:rPr>
        <w:t>one takeaway (</w:t>
      </w:r>
      <w:r w:rsidR="0057359B" w:rsidRPr="00CC71AE">
        <w:rPr>
          <w:rFonts w:ascii="Arial" w:hAnsi="Arial" w:cs="Arial"/>
          <w:i/>
          <w:szCs w:val="24"/>
        </w:rPr>
        <w:t xml:space="preserve">S. </w:t>
      </w:r>
      <w:proofErr w:type="spellStart"/>
      <w:r w:rsidR="0057359B" w:rsidRPr="00CC71AE">
        <w:rPr>
          <w:rFonts w:ascii="Arial" w:hAnsi="Arial" w:cs="Arial"/>
          <w:szCs w:val="24"/>
        </w:rPr>
        <w:t>Typhimurium</w:t>
      </w:r>
      <w:proofErr w:type="spellEnd"/>
      <w:r w:rsidR="00D4042F" w:rsidRPr="00CC71AE">
        <w:rPr>
          <w:rFonts w:ascii="Arial" w:hAnsi="Arial" w:cs="Arial"/>
          <w:szCs w:val="24"/>
        </w:rPr>
        <w:t>),</w:t>
      </w:r>
      <w:r w:rsidR="006225C8" w:rsidRPr="00CC71AE">
        <w:rPr>
          <w:rFonts w:ascii="Arial" w:hAnsi="Arial" w:cs="Arial"/>
          <w:szCs w:val="24"/>
        </w:rPr>
        <w:t xml:space="preserve"> </w:t>
      </w:r>
      <w:r w:rsidR="0057359B" w:rsidRPr="00CC71AE">
        <w:rPr>
          <w:rFonts w:ascii="Arial" w:hAnsi="Arial" w:cs="Arial"/>
          <w:szCs w:val="24"/>
        </w:rPr>
        <w:t xml:space="preserve"> and prisons (</w:t>
      </w:r>
      <w:r w:rsidR="0057359B" w:rsidRPr="00CC71AE">
        <w:rPr>
          <w:rFonts w:ascii="Arial" w:hAnsi="Arial" w:cs="Arial"/>
          <w:i/>
          <w:szCs w:val="24"/>
        </w:rPr>
        <w:t xml:space="preserve">S. </w:t>
      </w:r>
      <w:proofErr w:type="spellStart"/>
      <w:r w:rsidR="0057359B" w:rsidRPr="00CC71AE">
        <w:rPr>
          <w:rFonts w:ascii="Arial" w:hAnsi="Arial" w:cs="Arial"/>
          <w:szCs w:val="24"/>
        </w:rPr>
        <w:t>Typhimurium</w:t>
      </w:r>
      <w:proofErr w:type="spellEnd"/>
      <w:r w:rsidR="0057359B" w:rsidRPr="00CC71AE">
        <w:rPr>
          <w:rFonts w:ascii="Arial" w:hAnsi="Arial" w:cs="Arial"/>
          <w:szCs w:val="24"/>
        </w:rPr>
        <w:t>).</w:t>
      </w:r>
    </w:p>
    <w:p w:rsidR="008A3DEC" w:rsidRPr="00CC71AE" w:rsidRDefault="000C34EA">
      <w:pPr>
        <w:pStyle w:val="BodyText"/>
        <w:spacing w:after="60" w:line="360" w:lineRule="auto"/>
        <w:rPr>
          <w:rFonts w:ascii="Arial" w:hAnsi="Arial" w:cs="Arial"/>
          <w:szCs w:val="24"/>
        </w:rPr>
      </w:pPr>
      <w:r w:rsidRPr="00CC71AE">
        <w:rPr>
          <w:rFonts w:ascii="Arial" w:hAnsi="Arial" w:cs="Arial"/>
          <w:szCs w:val="24"/>
        </w:rPr>
        <w:t>In the previous five years, the most common setting where food was prepared among the foodborne outbreaks was restaurants (n=</w:t>
      </w:r>
      <w:r w:rsidR="00391DE5" w:rsidRPr="00CC71AE">
        <w:rPr>
          <w:rFonts w:ascii="Arial" w:hAnsi="Arial" w:cs="Arial"/>
          <w:szCs w:val="24"/>
        </w:rPr>
        <w:t>24</w:t>
      </w:r>
      <w:r w:rsidRPr="00CC71AE">
        <w:rPr>
          <w:rFonts w:ascii="Arial" w:hAnsi="Arial" w:cs="Arial"/>
          <w:szCs w:val="24"/>
        </w:rPr>
        <w:t>, 4</w:t>
      </w:r>
      <w:r w:rsidR="00391DE5" w:rsidRPr="00CC71AE">
        <w:rPr>
          <w:rFonts w:ascii="Arial" w:hAnsi="Arial" w:cs="Arial"/>
          <w:szCs w:val="24"/>
        </w:rPr>
        <w:t>0</w:t>
      </w:r>
      <w:r w:rsidRPr="00CC71AE">
        <w:rPr>
          <w:rFonts w:ascii="Arial" w:hAnsi="Arial" w:cs="Arial"/>
          <w:szCs w:val="24"/>
        </w:rPr>
        <w:t>%), foll</w:t>
      </w:r>
      <w:r w:rsidR="000665FE" w:rsidRPr="00CC71AE">
        <w:rPr>
          <w:rFonts w:ascii="Arial" w:hAnsi="Arial" w:cs="Arial"/>
          <w:szCs w:val="24"/>
        </w:rPr>
        <w:t xml:space="preserve">owed by commercial </w:t>
      </w:r>
      <w:r w:rsidR="000665FE" w:rsidRPr="00CC71AE">
        <w:rPr>
          <w:rFonts w:ascii="Arial" w:hAnsi="Arial" w:cs="Arial"/>
          <w:szCs w:val="24"/>
        </w:rPr>
        <w:lastRenderedPageBreak/>
        <w:t>caterers (n=7</w:t>
      </w:r>
      <w:r w:rsidRPr="00CC71AE">
        <w:rPr>
          <w:rFonts w:ascii="Arial" w:hAnsi="Arial" w:cs="Arial"/>
          <w:szCs w:val="24"/>
        </w:rPr>
        <w:t>, 1</w:t>
      </w:r>
      <w:r w:rsidR="00391DE5" w:rsidRPr="00CC71AE">
        <w:rPr>
          <w:rFonts w:ascii="Arial" w:hAnsi="Arial" w:cs="Arial"/>
          <w:szCs w:val="24"/>
        </w:rPr>
        <w:t>2%), aged care (n=7, 12</w:t>
      </w:r>
      <w:r w:rsidRPr="00CC71AE">
        <w:rPr>
          <w:rFonts w:ascii="Arial" w:hAnsi="Arial" w:cs="Arial"/>
          <w:szCs w:val="24"/>
        </w:rPr>
        <w:t xml:space="preserve">%), </w:t>
      </w:r>
      <w:r w:rsidR="00391DE5" w:rsidRPr="00CC71AE">
        <w:rPr>
          <w:rFonts w:ascii="Arial" w:hAnsi="Arial" w:cs="Arial"/>
          <w:szCs w:val="24"/>
        </w:rPr>
        <w:t xml:space="preserve">private residence (n=6, 10%) and </w:t>
      </w:r>
      <w:r w:rsidR="000665FE" w:rsidRPr="00CC71AE">
        <w:rPr>
          <w:rFonts w:ascii="Arial" w:hAnsi="Arial" w:cs="Arial"/>
          <w:szCs w:val="24"/>
        </w:rPr>
        <w:t>tak</w:t>
      </w:r>
      <w:r w:rsidR="00391DE5" w:rsidRPr="00CC71AE">
        <w:rPr>
          <w:rFonts w:ascii="Arial" w:hAnsi="Arial" w:cs="Arial"/>
          <w:szCs w:val="24"/>
        </w:rPr>
        <w:t>eaway (n=4, 7%).</w:t>
      </w:r>
    </w:p>
    <w:p w:rsidR="008A3DEC" w:rsidRPr="00CC71AE" w:rsidRDefault="0001093C">
      <w:pPr>
        <w:pStyle w:val="BodyText"/>
        <w:spacing w:after="60" w:line="360" w:lineRule="auto"/>
        <w:rPr>
          <w:rFonts w:ascii="Arial" w:hAnsi="Arial" w:cs="Arial"/>
          <w:b/>
          <w:sz w:val="28"/>
          <w:szCs w:val="28"/>
        </w:rPr>
      </w:pPr>
      <w:r w:rsidRPr="00CC71AE">
        <w:rPr>
          <w:rFonts w:ascii="Arial" w:hAnsi="Arial" w:cs="Arial"/>
          <w:b/>
          <w:sz w:val="28"/>
          <w:szCs w:val="28"/>
        </w:rPr>
        <w:t>Major factors for contamination of food</w:t>
      </w:r>
    </w:p>
    <w:p w:rsidR="008A3DEC" w:rsidRPr="00CC71AE" w:rsidRDefault="00B37053">
      <w:pPr>
        <w:pStyle w:val="BodyText"/>
        <w:spacing w:after="60" w:line="360" w:lineRule="auto"/>
        <w:rPr>
          <w:rFonts w:ascii="Arial" w:hAnsi="Arial" w:cs="Arial"/>
          <w:szCs w:val="24"/>
        </w:rPr>
      </w:pPr>
      <w:r w:rsidRPr="00CC71AE">
        <w:rPr>
          <w:rFonts w:ascii="Arial" w:hAnsi="Arial" w:cs="Arial"/>
          <w:szCs w:val="24"/>
        </w:rPr>
        <w:t xml:space="preserve">The major contributing factor for case illness for outbreaks in 2015 was ingestion of contaminated raw products, where in four outbreaks people were thought to have ingested contaminated eggs and in one outbreak people were thought to have ingested contaminated frozen berries. </w:t>
      </w:r>
      <w:r w:rsidR="008B7A60" w:rsidRPr="00CC71AE">
        <w:rPr>
          <w:rFonts w:ascii="Arial" w:hAnsi="Arial" w:cs="Arial"/>
          <w:szCs w:val="24"/>
        </w:rPr>
        <w:t xml:space="preserve">No factors for the contamination of food could be identified for </w:t>
      </w:r>
      <w:r w:rsidRPr="00CC71AE">
        <w:rPr>
          <w:rFonts w:ascii="Arial" w:hAnsi="Arial" w:cs="Arial"/>
          <w:szCs w:val="24"/>
        </w:rPr>
        <w:t>four</w:t>
      </w:r>
      <w:r w:rsidR="008B7A60" w:rsidRPr="00CC71AE">
        <w:rPr>
          <w:rFonts w:ascii="Arial" w:hAnsi="Arial" w:cs="Arial"/>
          <w:szCs w:val="24"/>
        </w:rPr>
        <w:t xml:space="preserve"> of the 10 outbreaks in 2015. </w:t>
      </w:r>
    </w:p>
    <w:p w:rsidR="008A3DEC" w:rsidRPr="00CC71AE" w:rsidRDefault="0001093C">
      <w:pPr>
        <w:pStyle w:val="BodyText"/>
        <w:spacing w:after="60" w:line="360" w:lineRule="auto"/>
        <w:rPr>
          <w:rFonts w:ascii="Arial" w:hAnsi="Arial" w:cs="Arial"/>
          <w:szCs w:val="24"/>
        </w:rPr>
      </w:pPr>
      <w:r w:rsidRPr="00CC71AE">
        <w:rPr>
          <w:rFonts w:ascii="Arial" w:hAnsi="Arial" w:cs="Arial"/>
          <w:szCs w:val="24"/>
        </w:rPr>
        <w:t>The major factors fo</w:t>
      </w:r>
      <w:r w:rsidR="00DF4416" w:rsidRPr="00CC71AE">
        <w:rPr>
          <w:rFonts w:ascii="Arial" w:hAnsi="Arial" w:cs="Arial"/>
          <w:szCs w:val="24"/>
        </w:rPr>
        <w:t>r</w:t>
      </w:r>
      <w:r w:rsidR="006B0333" w:rsidRPr="00CC71AE">
        <w:rPr>
          <w:rFonts w:ascii="Arial" w:hAnsi="Arial" w:cs="Arial"/>
          <w:szCs w:val="24"/>
        </w:rPr>
        <w:t xml:space="preserve"> contamination of food in the 60</w:t>
      </w:r>
      <w:r w:rsidRPr="00CC71AE">
        <w:rPr>
          <w:rFonts w:ascii="Arial" w:hAnsi="Arial" w:cs="Arial"/>
          <w:szCs w:val="24"/>
        </w:rPr>
        <w:t xml:space="preserve"> outbreaks in </w:t>
      </w:r>
      <w:r w:rsidR="006B0333" w:rsidRPr="00CC71AE">
        <w:rPr>
          <w:rFonts w:ascii="Arial" w:hAnsi="Arial" w:cs="Arial"/>
          <w:szCs w:val="24"/>
        </w:rPr>
        <w:t>the previous five years were</w:t>
      </w:r>
      <w:r w:rsidRPr="00CC71AE">
        <w:rPr>
          <w:rFonts w:ascii="Arial" w:hAnsi="Arial" w:cs="Arial"/>
          <w:szCs w:val="24"/>
        </w:rPr>
        <w:t xml:space="preserve"> person to </w:t>
      </w:r>
      <w:r w:rsidR="000665FE" w:rsidRPr="00CC71AE">
        <w:rPr>
          <w:rFonts w:ascii="Arial" w:hAnsi="Arial" w:cs="Arial"/>
          <w:szCs w:val="24"/>
        </w:rPr>
        <w:t>f</w:t>
      </w:r>
      <w:r w:rsidR="0005499B" w:rsidRPr="00CC71AE">
        <w:rPr>
          <w:rFonts w:ascii="Arial" w:hAnsi="Arial" w:cs="Arial"/>
          <w:szCs w:val="24"/>
        </w:rPr>
        <w:t>ood to person transmission</w:t>
      </w:r>
      <w:r w:rsidR="006B0333" w:rsidRPr="00CC71AE">
        <w:rPr>
          <w:rFonts w:ascii="Arial" w:hAnsi="Arial" w:cs="Arial"/>
          <w:szCs w:val="24"/>
        </w:rPr>
        <w:t xml:space="preserve"> / food handler contamination</w:t>
      </w:r>
      <w:r w:rsidR="0005499B" w:rsidRPr="00CC71AE">
        <w:rPr>
          <w:rFonts w:ascii="Arial" w:hAnsi="Arial" w:cs="Arial"/>
          <w:szCs w:val="24"/>
        </w:rPr>
        <w:t xml:space="preserve"> (n=1</w:t>
      </w:r>
      <w:r w:rsidR="006B0333" w:rsidRPr="00CC71AE">
        <w:rPr>
          <w:rFonts w:ascii="Arial" w:hAnsi="Arial" w:cs="Arial"/>
          <w:szCs w:val="24"/>
        </w:rPr>
        <w:t>7, 28</w:t>
      </w:r>
      <w:r w:rsidR="0005499B" w:rsidRPr="00CC71AE">
        <w:rPr>
          <w:rFonts w:ascii="Arial" w:hAnsi="Arial" w:cs="Arial"/>
          <w:szCs w:val="24"/>
        </w:rPr>
        <w:t>%</w:t>
      </w:r>
      <w:r w:rsidRPr="00CC71AE">
        <w:rPr>
          <w:rFonts w:ascii="Arial" w:hAnsi="Arial" w:cs="Arial"/>
          <w:szCs w:val="24"/>
        </w:rPr>
        <w:t xml:space="preserve">). </w:t>
      </w:r>
      <w:r w:rsidR="0005499B" w:rsidRPr="00CC71AE">
        <w:rPr>
          <w:rFonts w:ascii="Arial" w:hAnsi="Arial" w:cs="Arial"/>
          <w:szCs w:val="24"/>
        </w:rPr>
        <w:t>Of these</w:t>
      </w:r>
      <w:r w:rsidR="006B0333" w:rsidRPr="00CC71AE">
        <w:rPr>
          <w:rFonts w:ascii="Arial" w:hAnsi="Arial" w:cs="Arial"/>
          <w:szCs w:val="24"/>
        </w:rPr>
        <w:t xml:space="preserve"> 17</w:t>
      </w:r>
      <w:r w:rsidR="009712E6" w:rsidRPr="00CC71AE">
        <w:rPr>
          <w:rFonts w:ascii="Arial" w:hAnsi="Arial" w:cs="Arial"/>
          <w:szCs w:val="24"/>
        </w:rPr>
        <w:t xml:space="preserve"> outbreaks</w:t>
      </w:r>
      <w:r w:rsidR="000D03C2" w:rsidRPr="00CC71AE">
        <w:rPr>
          <w:rFonts w:ascii="Arial" w:hAnsi="Arial" w:cs="Arial"/>
          <w:szCs w:val="24"/>
        </w:rPr>
        <w:t>,</w:t>
      </w:r>
      <w:r w:rsidR="006B0333" w:rsidRPr="00CC71AE">
        <w:rPr>
          <w:rFonts w:ascii="Arial" w:hAnsi="Arial" w:cs="Arial"/>
          <w:szCs w:val="24"/>
        </w:rPr>
        <w:t xml:space="preserve"> 10</w:t>
      </w:r>
      <w:r w:rsidRPr="00CC71AE">
        <w:rPr>
          <w:rFonts w:ascii="Arial" w:hAnsi="Arial" w:cs="Arial"/>
          <w:szCs w:val="24"/>
        </w:rPr>
        <w:t xml:space="preserve"> were due to norovirus. There were </w:t>
      </w:r>
      <w:r w:rsidR="006B0333" w:rsidRPr="00CC71AE">
        <w:rPr>
          <w:rFonts w:ascii="Arial" w:hAnsi="Arial" w:cs="Arial"/>
          <w:szCs w:val="24"/>
        </w:rPr>
        <w:t>six</w:t>
      </w:r>
      <w:r w:rsidRPr="00CC71AE">
        <w:rPr>
          <w:rFonts w:ascii="Arial" w:hAnsi="Arial" w:cs="Arial"/>
          <w:szCs w:val="24"/>
        </w:rPr>
        <w:t xml:space="preserve"> outbreaks where the contributing factor was </w:t>
      </w:r>
      <w:r w:rsidR="009712E6" w:rsidRPr="00CC71AE">
        <w:rPr>
          <w:rFonts w:ascii="Arial" w:hAnsi="Arial" w:cs="Arial"/>
          <w:szCs w:val="24"/>
        </w:rPr>
        <w:t>ingestion of contaminated</w:t>
      </w:r>
      <w:r w:rsidRPr="00CC71AE">
        <w:rPr>
          <w:rFonts w:ascii="Arial" w:hAnsi="Arial" w:cs="Arial"/>
          <w:szCs w:val="24"/>
        </w:rPr>
        <w:t xml:space="preserve"> raw </w:t>
      </w:r>
      <w:r w:rsidR="009712E6" w:rsidRPr="00CC71AE">
        <w:rPr>
          <w:rFonts w:ascii="Arial" w:hAnsi="Arial" w:cs="Arial"/>
          <w:szCs w:val="24"/>
        </w:rPr>
        <w:t xml:space="preserve">products </w:t>
      </w:r>
      <w:r w:rsidRPr="00CC71AE">
        <w:rPr>
          <w:rFonts w:ascii="Arial" w:hAnsi="Arial" w:cs="Arial"/>
          <w:szCs w:val="24"/>
        </w:rPr>
        <w:t xml:space="preserve">and </w:t>
      </w:r>
      <w:r w:rsidR="009712E6" w:rsidRPr="00CC71AE">
        <w:rPr>
          <w:rFonts w:ascii="Arial" w:hAnsi="Arial" w:cs="Arial"/>
          <w:szCs w:val="24"/>
        </w:rPr>
        <w:t>four</w:t>
      </w:r>
      <w:r w:rsidRPr="00CC71AE">
        <w:rPr>
          <w:rFonts w:ascii="Arial" w:hAnsi="Arial" w:cs="Arial"/>
          <w:szCs w:val="24"/>
        </w:rPr>
        <w:t xml:space="preserve"> of these outbreaks were due to </w:t>
      </w:r>
      <w:r w:rsidR="006B0333" w:rsidRPr="00CC71AE">
        <w:rPr>
          <w:rFonts w:ascii="Arial" w:hAnsi="Arial" w:cs="Arial"/>
          <w:i/>
          <w:szCs w:val="24"/>
        </w:rPr>
        <w:t>Salmonella</w:t>
      </w:r>
      <w:r w:rsidRPr="00CC71AE">
        <w:rPr>
          <w:rFonts w:ascii="Arial" w:hAnsi="Arial" w:cs="Arial"/>
          <w:szCs w:val="24"/>
        </w:rPr>
        <w:t xml:space="preserve">. </w:t>
      </w:r>
      <w:r w:rsidR="006B0333" w:rsidRPr="00CC71AE">
        <w:rPr>
          <w:rFonts w:ascii="Arial" w:hAnsi="Arial" w:cs="Arial"/>
          <w:szCs w:val="24"/>
        </w:rPr>
        <w:t>Four outbreaks were thought to be</w:t>
      </w:r>
      <w:r w:rsidRPr="00CC71AE">
        <w:rPr>
          <w:rFonts w:ascii="Arial" w:hAnsi="Arial" w:cs="Arial"/>
          <w:szCs w:val="24"/>
        </w:rPr>
        <w:t xml:space="preserve"> caused </w:t>
      </w:r>
      <w:r w:rsidR="009712E6" w:rsidRPr="00CC71AE">
        <w:rPr>
          <w:rFonts w:ascii="Arial" w:hAnsi="Arial" w:cs="Arial"/>
          <w:szCs w:val="24"/>
        </w:rPr>
        <w:t>by cross contaminati</w:t>
      </w:r>
      <w:r w:rsidR="006B0333" w:rsidRPr="00CC71AE">
        <w:rPr>
          <w:rFonts w:ascii="Arial" w:hAnsi="Arial" w:cs="Arial"/>
          <w:szCs w:val="24"/>
        </w:rPr>
        <w:t>on with raw ingredients and all were</w:t>
      </w:r>
      <w:r w:rsidR="009712E6" w:rsidRPr="00CC71AE">
        <w:rPr>
          <w:rFonts w:ascii="Arial" w:hAnsi="Arial" w:cs="Arial"/>
          <w:szCs w:val="24"/>
        </w:rPr>
        <w:t xml:space="preserve"> due to </w:t>
      </w:r>
      <w:r w:rsidR="009712E6" w:rsidRPr="00CC71AE">
        <w:rPr>
          <w:rFonts w:ascii="Arial" w:hAnsi="Arial" w:cs="Arial"/>
          <w:i/>
          <w:szCs w:val="24"/>
        </w:rPr>
        <w:t>Salmonella</w:t>
      </w:r>
      <w:r w:rsidR="00001C14" w:rsidRPr="00CC71AE">
        <w:rPr>
          <w:rFonts w:ascii="Arial" w:hAnsi="Arial" w:cs="Arial"/>
          <w:szCs w:val="24"/>
        </w:rPr>
        <w:t xml:space="preserve">. </w:t>
      </w:r>
      <w:r w:rsidR="006B0333" w:rsidRPr="00CC71AE">
        <w:rPr>
          <w:rFonts w:ascii="Arial" w:hAnsi="Arial" w:cs="Arial"/>
          <w:szCs w:val="24"/>
        </w:rPr>
        <w:t>There were 28</w:t>
      </w:r>
      <w:r w:rsidRPr="00CC71AE">
        <w:rPr>
          <w:rFonts w:ascii="Arial" w:hAnsi="Arial" w:cs="Arial"/>
          <w:szCs w:val="24"/>
        </w:rPr>
        <w:t xml:space="preserve"> outbreaks with no identified contributing factor. </w:t>
      </w:r>
    </w:p>
    <w:bookmarkEnd w:id="820"/>
    <w:p w:rsidR="00F870AA" w:rsidRPr="00CC71AE" w:rsidRDefault="00F870AA" w:rsidP="000C0BFA">
      <w:pPr>
        <w:pStyle w:val="Caption"/>
        <w:spacing w:before="60" w:after="0" w:line="240" w:lineRule="auto"/>
        <w:ind w:left="0" w:firstLine="0"/>
        <w:rPr>
          <w:rFonts w:cs="Arial"/>
          <w:sz w:val="28"/>
          <w:szCs w:val="28"/>
          <w:lang w:eastAsia="en-AU"/>
        </w:rPr>
      </w:pPr>
    </w:p>
    <w:p w:rsidR="00F870AA" w:rsidRPr="00CC71AE" w:rsidRDefault="00F870AA">
      <w:pPr>
        <w:spacing w:after="0"/>
        <w:rPr>
          <w:rFonts w:eastAsia="Cambria"/>
          <w:b/>
          <w:bCs/>
          <w:szCs w:val="24"/>
        </w:rPr>
      </w:pPr>
      <w:r w:rsidRPr="00CC71AE">
        <w:rPr>
          <w:bCs/>
          <w:szCs w:val="24"/>
        </w:rPr>
        <w:br w:type="page"/>
      </w:r>
    </w:p>
    <w:p w:rsidR="00F870AA" w:rsidRPr="00CC71AE" w:rsidRDefault="00F870AA" w:rsidP="000C0BFA">
      <w:pPr>
        <w:pStyle w:val="Caption"/>
        <w:spacing w:before="60" w:after="0" w:line="240" w:lineRule="auto"/>
        <w:ind w:left="0" w:firstLine="0"/>
        <w:rPr>
          <w:bCs/>
          <w:sz w:val="24"/>
          <w:szCs w:val="24"/>
        </w:rPr>
        <w:sectPr w:rsidR="00F870AA" w:rsidRPr="00CC71AE" w:rsidSect="008874CD">
          <w:headerReference w:type="even" r:id="rId46"/>
          <w:headerReference w:type="default" r:id="rId47"/>
          <w:footerReference w:type="default" r:id="rId48"/>
          <w:headerReference w:type="first" r:id="rId49"/>
          <w:pgSz w:w="11900" w:h="16840"/>
          <w:pgMar w:top="1276" w:right="985" w:bottom="709" w:left="1797" w:header="720" w:footer="635" w:gutter="0"/>
          <w:cols w:space="708"/>
        </w:sectPr>
      </w:pPr>
    </w:p>
    <w:p w:rsidR="000A36CB" w:rsidRPr="00CC71AE" w:rsidRDefault="000A36CB" w:rsidP="000C0BFA">
      <w:pPr>
        <w:pStyle w:val="Caption"/>
        <w:spacing w:before="60" w:after="0" w:line="240" w:lineRule="auto"/>
        <w:ind w:left="0" w:firstLine="0"/>
        <w:rPr>
          <w:bCs/>
          <w:sz w:val="24"/>
        </w:rPr>
      </w:pPr>
      <w:bookmarkStart w:id="821" w:name="_Toc449448051"/>
      <w:r w:rsidRPr="00CC71AE">
        <w:rPr>
          <w:bCs/>
          <w:sz w:val="24"/>
          <w:szCs w:val="24"/>
        </w:rPr>
        <w:lastRenderedPageBreak/>
        <w:t xml:space="preserve">Table </w:t>
      </w:r>
      <w:r w:rsidR="00310AE9" w:rsidRPr="00CC71AE">
        <w:rPr>
          <w:bCs/>
          <w:sz w:val="24"/>
          <w:szCs w:val="24"/>
        </w:rPr>
        <w:fldChar w:fldCharType="begin"/>
      </w:r>
      <w:r w:rsidRPr="00CC71AE">
        <w:rPr>
          <w:bCs/>
          <w:sz w:val="24"/>
          <w:szCs w:val="24"/>
        </w:rPr>
        <w:instrText xml:space="preserve"> SEQ Table \* ARABIC </w:instrText>
      </w:r>
      <w:r w:rsidR="00310AE9" w:rsidRPr="00CC71AE">
        <w:rPr>
          <w:bCs/>
          <w:sz w:val="24"/>
          <w:szCs w:val="24"/>
        </w:rPr>
        <w:fldChar w:fldCharType="separate"/>
      </w:r>
      <w:r w:rsidR="006B510E">
        <w:rPr>
          <w:bCs/>
          <w:noProof/>
          <w:sz w:val="24"/>
          <w:szCs w:val="24"/>
        </w:rPr>
        <w:t>2</w:t>
      </w:r>
      <w:r w:rsidR="00310AE9" w:rsidRPr="00CC71AE">
        <w:rPr>
          <w:bCs/>
          <w:sz w:val="24"/>
          <w:szCs w:val="24"/>
        </w:rPr>
        <w:fldChar w:fldCharType="end"/>
      </w:r>
      <w:r w:rsidRPr="00CC71AE">
        <w:rPr>
          <w:bCs/>
          <w:sz w:val="24"/>
        </w:rPr>
        <w:t xml:space="preserve"> Foodborne and </w:t>
      </w:r>
      <w:r w:rsidR="006A45C7">
        <w:rPr>
          <w:bCs/>
          <w:sz w:val="24"/>
        </w:rPr>
        <w:t>probable</w:t>
      </w:r>
      <w:r w:rsidRPr="00CC71AE">
        <w:rPr>
          <w:bCs/>
          <w:sz w:val="24"/>
        </w:rPr>
        <w:t xml:space="preserve"> foodborne outbreaks, 201</w:t>
      </w:r>
      <w:r w:rsidR="006943CD" w:rsidRPr="00CC71AE">
        <w:rPr>
          <w:bCs/>
          <w:sz w:val="24"/>
        </w:rPr>
        <w:t>5</w:t>
      </w:r>
      <w:bookmarkEnd w:id="821"/>
    </w:p>
    <w:p w:rsidR="008A3DEC" w:rsidRPr="00CC71AE" w:rsidRDefault="00284B16">
      <w:r w:rsidRPr="00284B16">
        <w:rPr>
          <w:noProof/>
          <w:lang w:eastAsia="en-AU"/>
        </w:rPr>
        <w:drawing>
          <wp:inline distT="0" distB="0" distL="0" distR="0" wp14:anchorId="7309AACF" wp14:editId="54EAB172">
            <wp:extent cx="9328785" cy="3151949"/>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28785" cy="3151949"/>
                    </a:xfrm>
                    <a:prstGeom prst="rect">
                      <a:avLst/>
                    </a:prstGeom>
                    <a:noFill/>
                    <a:ln>
                      <a:noFill/>
                    </a:ln>
                  </pic:spPr>
                </pic:pic>
              </a:graphicData>
            </a:graphic>
          </wp:inline>
        </w:drawing>
      </w:r>
    </w:p>
    <w:p w:rsidR="008A3DEC" w:rsidRPr="00CC71AE" w:rsidRDefault="008A3DEC"/>
    <w:p w:rsidR="008A3DEC" w:rsidRPr="00CC71AE" w:rsidRDefault="006943CD">
      <w:pPr>
        <w:pStyle w:val="Caption"/>
        <w:spacing w:before="0" w:after="0" w:line="240" w:lineRule="auto"/>
        <w:rPr>
          <w:rFonts w:cs="Arial"/>
          <w:b w:val="0"/>
        </w:rPr>
      </w:pPr>
      <w:r w:rsidRPr="00CC71AE">
        <w:rPr>
          <w:rFonts w:cs="Arial"/>
          <w:vertAlign w:val="superscript"/>
        </w:rPr>
        <w:t>^</w:t>
      </w:r>
      <w:r w:rsidR="000A36CB" w:rsidRPr="00CC71AE">
        <w:rPr>
          <w:rFonts w:cs="Arial"/>
          <w:b w:val="0"/>
        </w:rPr>
        <w:t>Month of outbreak is the month the outbreak was first report or investigated, whichever is earliest</w:t>
      </w:r>
    </w:p>
    <w:p w:rsidR="008A3DEC" w:rsidRPr="00CC71AE" w:rsidRDefault="000A36CB">
      <w:pPr>
        <w:spacing w:after="0"/>
        <w:rPr>
          <w:sz w:val="20"/>
          <w:szCs w:val="20"/>
        </w:rPr>
      </w:pPr>
      <w:r w:rsidRPr="00CC71AE">
        <w:rPr>
          <w:rFonts w:cs="Arial"/>
          <w:sz w:val="20"/>
          <w:szCs w:val="20"/>
        </w:rPr>
        <w:t>*PT = phage type, PFGE=pulsed field gel electrophoresis</w:t>
      </w:r>
    </w:p>
    <w:p w:rsidR="008A3DEC" w:rsidRPr="00CC71AE" w:rsidRDefault="000A36CB">
      <w:pPr>
        <w:pStyle w:val="Caption"/>
        <w:spacing w:before="0" w:after="0" w:line="240" w:lineRule="auto"/>
        <w:rPr>
          <w:b w:val="0"/>
        </w:rPr>
      </w:pPr>
      <w:r w:rsidRPr="00CC71AE">
        <w:rPr>
          <w:b w:val="0"/>
          <w:vertAlign w:val="superscript"/>
        </w:rPr>
        <w:t>#</w:t>
      </w:r>
      <w:r w:rsidRPr="00CC71AE">
        <w:rPr>
          <w:b w:val="0"/>
        </w:rPr>
        <w:t xml:space="preserve"> D = descriptive, M=</w:t>
      </w:r>
      <w:r w:rsidR="009C62B1">
        <w:rPr>
          <w:b w:val="0"/>
        </w:rPr>
        <w:t xml:space="preserve"> microbiological, A=Analytical</w:t>
      </w:r>
    </w:p>
    <w:p w:rsidR="0001093C" w:rsidRPr="00CC71AE" w:rsidRDefault="0001093C" w:rsidP="000C0BFA">
      <w:pPr>
        <w:rPr>
          <w:noProof/>
        </w:rPr>
        <w:sectPr w:rsidR="0001093C" w:rsidRPr="00CC71AE" w:rsidSect="00F870AA">
          <w:pgSz w:w="16840" w:h="11900" w:orient="landscape"/>
          <w:pgMar w:top="1797" w:right="1440" w:bottom="1134" w:left="709" w:header="720" w:footer="635" w:gutter="0"/>
          <w:cols w:space="708"/>
        </w:sectPr>
      </w:pPr>
    </w:p>
    <w:p w:rsidR="006374BE" w:rsidRPr="00CC71AE" w:rsidRDefault="00691403">
      <w:pPr>
        <w:pStyle w:val="Heading1"/>
        <w:keepLines w:val="0"/>
        <w:numPr>
          <w:ilvl w:val="1"/>
          <w:numId w:val="33"/>
        </w:numPr>
        <w:tabs>
          <w:tab w:val="clear" w:pos="792"/>
        </w:tabs>
        <w:spacing w:before="200" w:after="240" w:line="300" w:lineRule="atLeast"/>
        <w:ind w:left="567" w:hanging="567"/>
        <w:rPr>
          <w:color w:val="000000"/>
          <w:sz w:val="28"/>
        </w:rPr>
      </w:pPr>
      <w:bookmarkStart w:id="822" w:name="_Toc319061351"/>
      <w:bookmarkStart w:id="823" w:name="_Toc322522670"/>
      <w:bookmarkStart w:id="824" w:name="_Toc327358419"/>
      <w:bookmarkStart w:id="825" w:name="_Toc449448046"/>
      <w:r w:rsidRPr="00CC71AE">
        <w:rPr>
          <w:color w:val="000000"/>
          <w:sz w:val="28"/>
        </w:rPr>
        <w:lastRenderedPageBreak/>
        <w:t>Outbreaks</w:t>
      </w:r>
      <w:bookmarkEnd w:id="822"/>
      <w:bookmarkEnd w:id="823"/>
      <w:r w:rsidRPr="00CC71AE">
        <w:rPr>
          <w:color w:val="000000"/>
          <w:sz w:val="28"/>
        </w:rPr>
        <w:t xml:space="preserve"> due to non-foodborne transmission or with an unknown mode of transmissio</w:t>
      </w:r>
      <w:bookmarkEnd w:id="824"/>
      <w:r w:rsidRPr="00CC71AE">
        <w:rPr>
          <w:color w:val="000000"/>
          <w:sz w:val="28"/>
        </w:rPr>
        <w:t>n</w:t>
      </w:r>
      <w:bookmarkEnd w:id="825"/>
    </w:p>
    <w:p w:rsidR="008A3DEC" w:rsidRPr="00CC71AE" w:rsidRDefault="006617E7">
      <w:pPr>
        <w:pStyle w:val="BodyText"/>
        <w:spacing w:line="360" w:lineRule="auto"/>
        <w:rPr>
          <w:rFonts w:ascii="Arial" w:hAnsi="Arial" w:cs="Arial"/>
          <w:szCs w:val="24"/>
        </w:rPr>
      </w:pPr>
      <w:r w:rsidRPr="00CC71AE">
        <w:rPr>
          <w:rFonts w:ascii="Arial" w:hAnsi="Arial" w:cs="Arial"/>
          <w:szCs w:val="24"/>
        </w:rPr>
        <w:t>In 2015</w:t>
      </w:r>
      <w:r w:rsidR="003A2A14" w:rsidRPr="00CC71AE">
        <w:rPr>
          <w:rFonts w:ascii="Arial" w:hAnsi="Arial" w:cs="Arial"/>
          <w:szCs w:val="24"/>
        </w:rPr>
        <w:t>, there were 142</w:t>
      </w:r>
      <w:r w:rsidR="00691403" w:rsidRPr="00CC71AE">
        <w:rPr>
          <w:rFonts w:ascii="Arial" w:hAnsi="Arial" w:cs="Arial"/>
          <w:szCs w:val="24"/>
        </w:rPr>
        <w:t xml:space="preserve"> outbreaks of gastroenteritis investigated that were not classified at foodborne disease outbreaks</w:t>
      </w:r>
      <w:r w:rsidR="00AC4239">
        <w:rPr>
          <w:rFonts w:ascii="Arial" w:hAnsi="Arial" w:cs="Arial"/>
          <w:szCs w:val="24"/>
        </w:rPr>
        <w:t xml:space="preserve"> (Table 3)</w:t>
      </w:r>
      <w:r w:rsidR="00691403" w:rsidRPr="00CC71AE">
        <w:rPr>
          <w:rFonts w:ascii="Arial" w:hAnsi="Arial" w:cs="Arial"/>
          <w:szCs w:val="24"/>
        </w:rPr>
        <w:t>. These outbreaks included</w:t>
      </w:r>
      <w:r w:rsidR="001E5EF0" w:rsidRPr="00CC71AE">
        <w:rPr>
          <w:rFonts w:ascii="Arial" w:hAnsi="Arial" w:cs="Arial"/>
          <w:szCs w:val="24"/>
        </w:rPr>
        <w:t xml:space="preserve"> </w:t>
      </w:r>
      <w:r w:rsidR="003A2A14" w:rsidRPr="00CC71AE">
        <w:rPr>
          <w:rFonts w:ascii="Arial" w:hAnsi="Arial" w:cs="Arial"/>
          <w:szCs w:val="24"/>
        </w:rPr>
        <w:t>123</w:t>
      </w:r>
      <w:r w:rsidR="001E5EF0" w:rsidRPr="00CC71AE">
        <w:rPr>
          <w:rFonts w:ascii="Arial" w:hAnsi="Arial" w:cs="Arial"/>
          <w:szCs w:val="24"/>
        </w:rPr>
        <w:t xml:space="preserve"> outbreaks associated with </w:t>
      </w:r>
      <w:r w:rsidR="00874355">
        <w:rPr>
          <w:rFonts w:ascii="Arial" w:hAnsi="Arial" w:cs="Arial"/>
          <w:szCs w:val="24"/>
        </w:rPr>
        <w:t>probable</w:t>
      </w:r>
      <w:r w:rsidR="001E5EF0" w:rsidRPr="00CC71AE">
        <w:rPr>
          <w:rFonts w:ascii="Arial" w:hAnsi="Arial" w:cs="Arial"/>
          <w:szCs w:val="24"/>
        </w:rPr>
        <w:t xml:space="preserve"> person</w:t>
      </w:r>
      <w:r w:rsidR="00C579D4">
        <w:rPr>
          <w:rFonts w:ascii="Arial" w:hAnsi="Arial" w:cs="Arial"/>
          <w:szCs w:val="24"/>
        </w:rPr>
        <w:t>-</w:t>
      </w:r>
      <w:r w:rsidR="001E5EF0" w:rsidRPr="00CC71AE">
        <w:rPr>
          <w:rFonts w:ascii="Arial" w:hAnsi="Arial" w:cs="Arial"/>
          <w:szCs w:val="24"/>
        </w:rPr>
        <w:t>to</w:t>
      </w:r>
      <w:r w:rsidR="00C579D4">
        <w:rPr>
          <w:rFonts w:ascii="Arial" w:hAnsi="Arial" w:cs="Arial"/>
          <w:szCs w:val="24"/>
        </w:rPr>
        <w:t>-</w:t>
      </w:r>
      <w:r w:rsidR="001E5EF0" w:rsidRPr="00CC71AE">
        <w:rPr>
          <w:rFonts w:ascii="Arial" w:hAnsi="Arial" w:cs="Arial"/>
          <w:szCs w:val="24"/>
        </w:rPr>
        <w:t xml:space="preserve">person transmission, </w:t>
      </w:r>
      <w:r w:rsidR="003A2A14" w:rsidRPr="00CC71AE">
        <w:rPr>
          <w:rFonts w:ascii="Arial" w:hAnsi="Arial" w:cs="Arial"/>
          <w:szCs w:val="24"/>
        </w:rPr>
        <w:t>two</w:t>
      </w:r>
      <w:r w:rsidR="001E5EF0" w:rsidRPr="00CC71AE">
        <w:rPr>
          <w:rFonts w:ascii="Arial" w:hAnsi="Arial" w:cs="Arial"/>
          <w:szCs w:val="24"/>
        </w:rPr>
        <w:t xml:space="preserve"> outbreak each due to </w:t>
      </w:r>
      <w:r w:rsidR="00874355">
        <w:rPr>
          <w:rFonts w:ascii="Arial" w:hAnsi="Arial" w:cs="Arial"/>
          <w:szCs w:val="24"/>
        </w:rPr>
        <w:t>probable</w:t>
      </w:r>
      <w:r w:rsidR="001E5EF0" w:rsidRPr="00CC71AE">
        <w:rPr>
          <w:rFonts w:ascii="Arial" w:hAnsi="Arial" w:cs="Arial"/>
          <w:szCs w:val="24"/>
        </w:rPr>
        <w:t xml:space="preserve"> waterborne transmission </w:t>
      </w:r>
      <w:r w:rsidR="003A2A14" w:rsidRPr="00CC71AE">
        <w:rPr>
          <w:rFonts w:ascii="Arial" w:hAnsi="Arial" w:cs="Arial"/>
          <w:szCs w:val="24"/>
        </w:rPr>
        <w:t>and 17</w:t>
      </w:r>
      <w:r w:rsidR="001E5EF0" w:rsidRPr="00CC71AE">
        <w:rPr>
          <w:rFonts w:ascii="Arial" w:hAnsi="Arial" w:cs="Arial"/>
          <w:szCs w:val="24"/>
        </w:rPr>
        <w:t xml:space="preserve"> outbreaks were the mode of transmission was unclear or unknown (Figure 2</w:t>
      </w:r>
      <w:r w:rsidR="00A9309B">
        <w:rPr>
          <w:rFonts w:ascii="Arial" w:hAnsi="Arial" w:cs="Arial"/>
          <w:szCs w:val="24"/>
        </w:rPr>
        <w:t>0</w:t>
      </w:r>
      <w:r w:rsidR="001E5EF0" w:rsidRPr="00CC71AE">
        <w:rPr>
          <w:rFonts w:ascii="Arial" w:hAnsi="Arial" w:cs="Arial"/>
          <w:szCs w:val="24"/>
        </w:rPr>
        <w:t>).</w:t>
      </w:r>
    </w:p>
    <w:p w:rsidR="008A3DEC" w:rsidRPr="00CC71AE" w:rsidRDefault="00874355">
      <w:pPr>
        <w:pStyle w:val="BodyText"/>
        <w:rPr>
          <w:rFonts w:ascii="Arial" w:hAnsi="Arial" w:cs="Arial"/>
          <w:b/>
          <w:szCs w:val="24"/>
        </w:rPr>
      </w:pPr>
      <w:r>
        <w:rPr>
          <w:rFonts w:ascii="Arial" w:hAnsi="Arial" w:cs="Arial"/>
          <w:b/>
          <w:szCs w:val="24"/>
        </w:rPr>
        <w:t>Probable</w:t>
      </w:r>
      <w:r w:rsidR="001E5EF0" w:rsidRPr="00CC71AE">
        <w:rPr>
          <w:rFonts w:ascii="Arial" w:hAnsi="Arial" w:cs="Arial"/>
          <w:b/>
          <w:szCs w:val="24"/>
        </w:rPr>
        <w:t xml:space="preserve"> person</w:t>
      </w:r>
      <w:r w:rsidR="00105F70">
        <w:rPr>
          <w:rFonts w:ascii="Arial" w:hAnsi="Arial" w:cs="Arial"/>
          <w:b/>
          <w:szCs w:val="24"/>
        </w:rPr>
        <w:t>-</w:t>
      </w:r>
      <w:r w:rsidR="001E5EF0" w:rsidRPr="00CC71AE">
        <w:rPr>
          <w:rFonts w:ascii="Arial" w:hAnsi="Arial" w:cs="Arial"/>
          <w:b/>
          <w:szCs w:val="24"/>
        </w:rPr>
        <w:t>to</w:t>
      </w:r>
      <w:r w:rsidR="00105F70">
        <w:rPr>
          <w:rFonts w:ascii="Arial" w:hAnsi="Arial" w:cs="Arial"/>
          <w:b/>
          <w:szCs w:val="24"/>
        </w:rPr>
        <w:t>-</w:t>
      </w:r>
      <w:r w:rsidR="001E5EF0" w:rsidRPr="00CC71AE">
        <w:rPr>
          <w:rFonts w:ascii="Arial" w:hAnsi="Arial" w:cs="Arial"/>
          <w:b/>
          <w:szCs w:val="24"/>
        </w:rPr>
        <w:t>person outbreaks</w:t>
      </w:r>
    </w:p>
    <w:p w:rsidR="008A3DEC" w:rsidRPr="00CC71AE" w:rsidRDefault="001E5EF0">
      <w:pPr>
        <w:pStyle w:val="BodyText"/>
        <w:spacing w:line="360" w:lineRule="auto"/>
        <w:rPr>
          <w:rFonts w:ascii="Arial" w:hAnsi="Arial" w:cs="Arial"/>
          <w:szCs w:val="24"/>
        </w:rPr>
      </w:pPr>
      <w:r w:rsidRPr="00CC71AE">
        <w:rPr>
          <w:rFonts w:ascii="Arial" w:hAnsi="Arial" w:cs="Arial"/>
          <w:szCs w:val="24"/>
        </w:rPr>
        <w:t xml:space="preserve">Of the </w:t>
      </w:r>
      <w:r w:rsidR="003A2A14" w:rsidRPr="00CC71AE">
        <w:rPr>
          <w:rFonts w:ascii="Arial" w:hAnsi="Arial" w:cs="Arial"/>
          <w:szCs w:val="24"/>
        </w:rPr>
        <w:t xml:space="preserve">123 </w:t>
      </w:r>
      <w:r w:rsidR="00874355">
        <w:rPr>
          <w:rFonts w:ascii="Arial" w:hAnsi="Arial" w:cs="Arial"/>
          <w:szCs w:val="24"/>
        </w:rPr>
        <w:t>probable</w:t>
      </w:r>
      <w:r w:rsidRPr="00CC71AE">
        <w:rPr>
          <w:rFonts w:ascii="Arial" w:hAnsi="Arial" w:cs="Arial"/>
          <w:szCs w:val="24"/>
        </w:rPr>
        <w:t xml:space="preserve"> as person</w:t>
      </w:r>
      <w:r w:rsidR="00105F70">
        <w:rPr>
          <w:rFonts w:ascii="Arial" w:hAnsi="Arial" w:cs="Arial"/>
          <w:szCs w:val="24"/>
        </w:rPr>
        <w:t>-</w:t>
      </w:r>
      <w:r w:rsidR="002C5836" w:rsidRPr="00CC71AE">
        <w:rPr>
          <w:rFonts w:ascii="Arial" w:hAnsi="Arial" w:cs="Arial"/>
          <w:szCs w:val="24"/>
        </w:rPr>
        <w:t>to</w:t>
      </w:r>
      <w:r w:rsidR="00105F70">
        <w:rPr>
          <w:rFonts w:ascii="Arial" w:hAnsi="Arial" w:cs="Arial"/>
          <w:szCs w:val="24"/>
        </w:rPr>
        <w:t>-</w:t>
      </w:r>
      <w:r w:rsidR="002C5836" w:rsidRPr="00CC71AE">
        <w:rPr>
          <w:rFonts w:ascii="Arial" w:hAnsi="Arial" w:cs="Arial"/>
          <w:szCs w:val="24"/>
        </w:rPr>
        <w:t>person (PTP) transmission, 71 (58</w:t>
      </w:r>
      <w:r w:rsidRPr="00CC71AE">
        <w:rPr>
          <w:rFonts w:ascii="Arial" w:hAnsi="Arial" w:cs="Arial"/>
          <w:szCs w:val="24"/>
        </w:rPr>
        <w:t xml:space="preserve">%) occurred in residential care facilities, </w:t>
      </w:r>
      <w:r w:rsidR="002C5836" w:rsidRPr="00CC71AE">
        <w:rPr>
          <w:rFonts w:ascii="Arial" w:hAnsi="Arial" w:cs="Arial"/>
          <w:szCs w:val="24"/>
        </w:rPr>
        <w:t>33 (27</w:t>
      </w:r>
      <w:r w:rsidR="006C0495" w:rsidRPr="00CC71AE">
        <w:rPr>
          <w:rFonts w:ascii="Arial" w:hAnsi="Arial" w:cs="Arial"/>
          <w:szCs w:val="24"/>
        </w:rPr>
        <w:t>%) in child care centres, 10 (8</w:t>
      </w:r>
      <w:r w:rsidRPr="00CC71AE">
        <w:rPr>
          <w:rFonts w:ascii="Arial" w:hAnsi="Arial" w:cs="Arial"/>
          <w:szCs w:val="24"/>
        </w:rPr>
        <w:t xml:space="preserve">%) in hospitals, </w:t>
      </w:r>
      <w:r w:rsidR="009C3915">
        <w:rPr>
          <w:rFonts w:ascii="Arial" w:hAnsi="Arial" w:cs="Arial"/>
          <w:szCs w:val="24"/>
        </w:rPr>
        <w:t xml:space="preserve">three (2%) in cruise ships, </w:t>
      </w:r>
      <w:r w:rsidR="006C0495" w:rsidRPr="00CC71AE">
        <w:rPr>
          <w:rFonts w:ascii="Arial" w:hAnsi="Arial" w:cs="Arial"/>
          <w:szCs w:val="24"/>
        </w:rPr>
        <w:t>and one (1%) each at a camp</w:t>
      </w:r>
      <w:r w:rsidRPr="00CC71AE">
        <w:rPr>
          <w:rFonts w:ascii="Arial" w:hAnsi="Arial" w:cs="Arial"/>
          <w:szCs w:val="24"/>
        </w:rPr>
        <w:t xml:space="preserve">, </w:t>
      </w:r>
      <w:r w:rsidR="006C0495" w:rsidRPr="00CC71AE">
        <w:rPr>
          <w:rFonts w:ascii="Arial" w:hAnsi="Arial" w:cs="Arial"/>
          <w:szCs w:val="24"/>
        </w:rPr>
        <w:t>an institution, a military base, restaurant and school</w:t>
      </w:r>
      <w:r w:rsidRPr="00CC71AE">
        <w:rPr>
          <w:rFonts w:ascii="Arial" w:hAnsi="Arial" w:cs="Arial"/>
          <w:szCs w:val="24"/>
        </w:rPr>
        <w:t xml:space="preserve"> (Table 3). The causative agent for </w:t>
      </w:r>
      <w:r w:rsidR="006C0495" w:rsidRPr="00CC71AE">
        <w:rPr>
          <w:rFonts w:ascii="Arial" w:hAnsi="Arial" w:cs="Arial"/>
          <w:szCs w:val="24"/>
        </w:rPr>
        <w:t>54 (44</w:t>
      </w:r>
      <w:r w:rsidRPr="00CC71AE">
        <w:rPr>
          <w:rFonts w:ascii="Arial" w:hAnsi="Arial" w:cs="Arial"/>
          <w:szCs w:val="24"/>
        </w:rPr>
        <w:t>%) of the outbreaks wa</w:t>
      </w:r>
      <w:r w:rsidR="006C0495" w:rsidRPr="00CC71AE">
        <w:rPr>
          <w:rFonts w:ascii="Arial" w:hAnsi="Arial" w:cs="Arial"/>
          <w:szCs w:val="24"/>
        </w:rPr>
        <w:t>s confirmed as norovirus and eight (7</w:t>
      </w:r>
      <w:r w:rsidRPr="00CC71AE">
        <w:rPr>
          <w:rFonts w:ascii="Arial" w:hAnsi="Arial" w:cs="Arial"/>
          <w:szCs w:val="24"/>
        </w:rPr>
        <w:t>%) outbreaks were due to rotavirus.</w:t>
      </w:r>
      <w:r w:rsidR="006C0495" w:rsidRPr="00CC71AE">
        <w:rPr>
          <w:rFonts w:ascii="Arial" w:hAnsi="Arial" w:cs="Arial"/>
          <w:szCs w:val="24"/>
        </w:rPr>
        <w:t xml:space="preserve"> In the remaining </w:t>
      </w:r>
      <w:r w:rsidR="00683153" w:rsidRPr="00CC71AE">
        <w:rPr>
          <w:rFonts w:ascii="Arial" w:hAnsi="Arial" w:cs="Arial"/>
          <w:szCs w:val="24"/>
        </w:rPr>
        <w:t xml:space="preserve">60 </w:t>
      </w:r>
      <w:r w:rsidR="006C0495" w:rsidRPr="00CC71AE">
        <w:rPr>
          <w:rFonts w:ascii="Arial" w:hAnsi="Arial" w:cs="Arial"/>
          <w:szCs w:val="24"/>
        </w:rPr>
        <w:t>outbreaks (49</w:t>
      </w:r>
      <w:r w:rsidRPr="00CC71AE">
        <w:rPr>
          <w:rFonts w:ascii="Arial" w:hAnsi="Arial" w:cs="Arial"/>
          <w:szCs w:val="24"/>
        </w:rPr>
        <w:t xml:space="preserve">%) the causative agent was unknown, either because a pathogen was not identified during testing, specimens </w:t>
      </w:r>
      <w:r w:rsidR="00683153" w:rsidRPr="00CC71AE">
        <w:rPr>
          <w:rFonts w:ascii="Arial" w:hAnsi="Arial" w:cs="Arial"/>
          <w:szCs w:val="24"/>
        </w:rPr>
        <w:t>was</w:t>
      </w:r>
      <w:r w:rsidRPr="00CC71AE">
        <w:rPr>
          <w:rFonts w:ascii="Arial" w:hAnsi="Arial" w:cs="Arial"/>
          <w:szCs w:val="24"/>
        </w:rPr>
        <w:t xml:space="preserve"> not collected, or viral testing was not requested. A total of 2</w:t>
      </w:r>
      <w:r w:rsidR="00683153" w:rsidRPr="00CC71AE">
        <w:rPr>
          <w:rFonts w:ascii="Arial" w:hAnsi="Arial" w:cs="Arial"/>
          <w:szCs w:val="24"/>
        </w:rPr>
        <w:t>689</w:t>
      </w:r>
      <w:r w:rsidRPr="00CC71AE">
        <w:rPr>
          <w:rFonts w:ascii="Arial" w:hAnsi="Arial" w:cs="Arial"/>
          <w:szCs w:val="24"/>
        </w:rPr>
        <w:t xml:space="preserve"> people were affected by these outbreaks, with 3</w:t>
      </w:r>
      <w:r w:rsidR="00683153" w:rsidRPr="00CC71AE">
        <w:rPr>
          <w:rFonts w:ascii="Arial" w:hAnsi="Arial" w:cs="Arial"/>
          <w:szCs w:val="24"/>
        </w:rPr>
        <w:t>0 hospitalisations and 6</w:t>
      </w:r>
      <w:r w:rsidRPr="00CC71AE">
        <w:rPr>
          <w:rFonts w:ascii="Arial" w:hAnsi="Arial" w:cs="Arial"/>
          <w:szCs w:val="24"/>
        </w:rPr>
        <w:t xml:space="preserve"> deaths. </w:t>
      </w:r>
    </w:p>
    <w:p w:rsidR="008A3DEC" w:rsidRPr="00CC71AE" w:rsidRDefault="001E5EF0">
      <w:pPr>
        <w:pStyle w:val="BodyText"/>
        <w:spacing w:line="360" w:lineRule="auto"/>
        <w:rPr>
          <w:rFonts w:ascii="Arial" w:hAnsi="Arial" w:cs="Arial"/>
          <w:szCs w:val="24"/>
        </w:rPr>
      </w:pPr>
      <w:r w:rsidRPr="00CC71AE">
        <w:rPr>
          <w:rFonts w:ascii="Arial" w:hAnsi="Arial" w:cs="Arial"/>
          <w:szCs w:val="24"/>
        </w:rPr>
        <w:t>The</w:t>
      </w:r>
      <w:r w:rsidR="00683153" w:rsidRPr="00CC71AE">
        <w:rPr>
          <w:rFonts w:ascii="Arial" w:hAnsi="Arial" w:cs="Arial"/>
          <w:szCs w:val="24"/>
        </w:rPr>
        <w:t xml:space="preserve"> number of PTP outbreaks in 2015</w:t>
      </w:r>
      <w:r w:rsidRPr="00CC71AE">
        <w:rPr>
          <w:rFonts w:ascii="Arial" w:hAnsi="Arial" w:cs="Arial"/>
          <w:szCs w:val="24"/>
        </w:rPr>
        <w:t xml:space="preserve"> was a </w:t>
      </w:r>
      <w:r w:rsidR="00ED79B8">
        <w:rPr>
          <w:rFonts w:ascii="Arial" w:hAnsi="Arial" w:cs="Arial"/>
          <w:szCs w:val="24"/>
        </w:rPr>
        <w:t>22</w:t>
      </w:r>
      <w:r w:rsidRPr="00CC71AE">
        <w:rPr>
          <w:rFonts w:ascii="Arial" w:hAnsi="Arial" w:cs="Arial"/>
          <w:szCs w:val="24"/>
        </w:rPr>
        <w:t>% decrease on</w:t>
      </w:r>
      <w:r w:rsidR="00683153" w:rsidRPr="00CC71AE">
        <w:rPr>
          <w:rFonts w:ascii="Arial" w:hAnsi="Arial" w:cs="Arial"/>
          <w:szCs w:val="24"/>
        </w:rPr>
        <w:t xml:space="preserve"> the n</w:t>
      </w:r>
      <w:r w:rsidR="00ED79B8">
        <w:rPr>
          <w:rFonts w:ascii="Arial" w:hAnsi="Arial" w:cs="Arial"/>
          <w:szCs w:val="24"/>
        </w:rPr>
        <w:t>umber of outbreaks in 2014 (n=157), and 15</w:t>
      </w:r>
      <w:r w:rsidRPr="00CC71AE">
        <w:rPr>
          <w:rFonts w:ascii="Arial" w:hAnsi="Arial" w:cs="Arial"/>
          <w:szCs w:val="24"/>
        </w:rPr>
        <w:t xml:space="preserve">% </w:t>
      </w:r>
      <w:r w:rsidR="00683153" w:rsidRPr="00CC71AE">
        <w:rPr>
          <w:rFonts w:ascii="Arial" w:hAnsi="Arial" w:cs="Arial"/>
          <w:szCs w:val="24"/>
        </w:rPr>
        <w:t>high</w:t>
      </w:r>
      <w:r w:rsidRPr="00CC71AE">
        <w:rPr>
          <w:rFonts w:ascii="Arial" w:hAnsi="Arial" w:cs="Arial"/>
          <w:szCs w:val="24"/>
        </w:rPr>
        <w:t>er than the average o</w:t>
      </w:r>
      <w:r w:rsidR="00ED79B8">
        <w:rPr>
          <w:rFonts w:ascii="Arial" w:hAnsi="Arial" w:cs="Arial"/>
          <w:szCs w:val="24"/>
        </w:rPr>
        <w:t>f the previous five years (n=10</w:t>
      </w:r>
      <w:r w:rsidR="00683153" w:rsidRPr="00CC71AE">
        <w:rPr>
          <w:rFonts w:ascii="Arial" w:hAnsi="Arial" w:cs="Arial"/>
          <w:szCs w:val="24"/>
        </w:rPr>
        <w:t>7</w:t>
      </w:r>
      <w:r w:rsidRPr="00CC71AE">
        <w:rPr>
          <w:rFonts w:ascii="Arial" w:hAnsi="Arial" w:cs="Arial"/>
          <w:szCs w:val="24"/>
        </w:rPr>
        <w:t xml:space="preserve">). </w:t>
      </w:r>
      <w:r w:rsidR="000D03C2" w:rsidRPr="00CC71AE">
        <w:rPr>
          <w:rFonts w:ascii="Arial" w:hAnsi="Arial" w:cs="Arial"/>
          <w:szCs w:val="24"/>
        </w:rPr>
        <w:t>The long term season tre</w:t>
      </w:r>
      <w:r w:rsidR="00683153" w:rsidRPr="00CC71AE">
        <w:rPr>
          <w:rFonts w:ascii="Arial" w:hAnsi="Arial" w:cs="Arial"/>
          <w:szCs w:val="24"/>
        </w:rPr>
        <w:t>nd (2010 to 201</w:t>
      </w:r>
      <w:r w:rsidR="00501F73" w:rsidRPr="00CC71AE">
        <w:rPr>
          <w:rFonts w:ascii="Arial" w:hAnsi="Arial" w:cs="Arial"/>
          <w:szCs w:val="24"/>
        </w:rPr>
        <w:t>5</w:t>
      </w:r>
      <w:r w:rsidR="000D03C2" w:rsidRPr="00CC71AE">
        <w:rPr>
          <w:rFonts w:ascii="Arial" w:hAnsi="Arial" w:cs="Arial"/>
          <w:szCs w:val="24"/>
        </w:rPr>
        <w:t xml:space="preserve"> data) for PTP outbreaks is that </w:t>
      </w:r>
      <w:r w:rsidRPr="00CC71AE">
        <w:rPr>
          <w:rFonts w:ascii="Arial" w:hAnsi="Arial" w:cs="Arial"/>
          <w:szCs w:val="24"/>
        </w:rPr>
        <w:t xml:space="preserve">PTP outbreaks start to increase in </w:t>
      </w:r>
      <w:r w:rsidR="00501F73" w:rsidRPr="00CC71AE">
        <w:rPr>
          <w:rFonts w:ascii="Arial" w:hAnsi="Arial" w:cs="Arial"/>
          <w:szCs w:val="24"/>
        </w:rPr>
        <w:t>September</w:t>
      </w:r>
      <w:r w:rsidR="00105F70">
        <w:rPr>
          <w:rFonts w:ascii="Arial" w:hAnsi="Arial" w:cs="Arial"/>
          <w:szCs w:val="24"/>
        </w:rPr>
        <w:t xml:space="preserve"> and peak</w:t>
      </w:r>
      <w:r w:rsidRPr="00CC71AE">
        <w:rPr>
          <w:rFonts w:ascii="Arial" w:hAnsi="Arial" w:cs="Arial"/>
          <w:szCs w:val="24"/>
        </w:rPr>
        <w:t xml:space="preserve"> in </w:t>
      </w:r>
      <w:r w:rsidR="00501F73" w:rsidRPr="00CC71AE">
        <w:rPr>
          <w:rFonts w:ascii="Arial" w:hAnsi="Arial" w:cs="Arial"/>
          <w:szCs w:val="24"/>
        </w:rPr>
        <w:t>November</w:t>
      </w:r>
      <w:r w:rsidRPr="00CC71AE">
        <w:rPr>
          <w:rFonts w:ascii="Arial" w:hAnsi="Arial" w:cs="Arial"/>
          <w:szCs w:val="24"/>
        </w:rPr>
        <w:t xml:space="preserve"> (Figure 2</w:t>
      </w:r>
      <w:r w:rsidR="00ED79B8">
        <w:rPr>
          <w:rFonts w:ascii="Arial" w:hAnsi="Arial" w:cs="Arial"/>
          <w:szCs w:val="24"/>
        </w:rPr>
        <w:t>1</w:t>
      </w:r>
      <w:r w:rsidRPr="00CC71AE">
        <w:rPr>
          <w:rFonts w:ascii="Arial" w:hAnsi="Arial" w:cs="Arial"/>
          <w:szCs w:val="24"/>
        </w:rPr>
        <w:t xml:space="preserve">).   </w:t>
      </w:r>
    </w:p>
    <w:p w:rsidR="00175472" w:rsidRDefault="0063264D">
      <w:pPr>
        <w:pStyle w:val="BodyText"/>
        <w:rPr>
          <w:rFonts w:ascii="Arial" w:hAnsi="Arial" w:cs="Arial"/>
          <w:b/>
          <w:szCs w:val="24"/>
        </w:rPr>
      </w:pPr>
      <w:r>
        <w:rPr>
          <w:rFonts w:ascii="Arial" w:hAnsi="Arial" w:cs="Arial"/>
          <w:b/>
          <w:szCs w:val="24"/>
        </w:rPr>
        <w:t>Outbreaks due to probable</w:t>
      </w:r>
      <w:r w:rsidR="00175472">
        <w:rPr>
          <w:rFonts w:ascii="Arial" w:hAnsi="Arial" w:cs="Arial"/>
          <w:b/>
          <w:szCs w:val="24"/>
        </w:rPr>
        <w:t xml:space="preserve"> waterborne transmission</w:t>
      </w:r>
    </w:p>
    <w:p w:rsidR="008623E0" w:rsidRPr="008623E0" w:rsidRDefault="00175472" w:rsidP="008623E0">
      <w:pPr>
        <w:pStyle w:val="BodyText"/>
        <w:spacing w:line="360" w:lineRule="auto"/>
        <w:ind w:right="44"/>
        <w:rPr>
          <w:rFonts w:ascii="Arial" w:hAnsi="Arial" w:cs="Arial"/>
          <w:szCs w:val="24"/>
        </w:rPr>
      </w:pPr>
      <w:r w:rsidRPr="008623E0">
        <w:rPr>
          <w:rFonts w:ascii="Arial" w:hAnsi="Arial" w:cs="Arial"/>
          <w:szCs w:val="24"/>
        </w:rPr>
        <w:t xml:space="preserve">There was two outbreaks were the likely transmission was waterborne. Detailed descriptions of these outbreaks are described in 2015 quarterly reports. </w:t>
      </w:r>
      <w:r w:rsidR="008623E0" w:rsidRPr="008623E0">
        <w:rPr>
          <w:rFonts w:ascii="Arial" w:hAnsi="Arial" w:cs="Arial"/>
          <w:szCs w:val="24"/>
        </w:rPr>
        <w:t xml:space="preserve">One of these outbreaks was due to </w:t>
      </w:r>
      <w:r w:rsidR="008623E0" w:rsidRPr="008623E0">
        <w:rPr>
          <w:rFonts w:ascii="Arial" w:hAnsi="Arial" w:cs="Arial"/>
          <w:i/>
        </w:rPr>
        <w:t>S</w:t>
      </w:r>
      <w:r w:rsidR="008623E0" w:rsidRPr="008623E0">
        <w:rPr>
          <w:rFonts w:ascii="Arial" w:hAnsi="Arial" w:cs="Arial"/>
        </w:rPr>
        <w:t xml:space="preserve">. </w:t>
      </w:r>
      <w:proofErr w:type="spellStart"/>
      <w:r w:rsidR="008623E0" w:rsidRPr="008623E0">
        <w:rPr>
          <w:rFonts w:ascii="Arial" w:hAnsi="Arial" w:cs="Arial"/>
        </w:rPr>
        <w:t>Typhimurium</w:t>
      </w:r>
      <w:proofErr w:type="spellEnd"/>
      <w:r w:rsidR="008623E0" w:rsidRPr="008623E0">
        <w:rPr>
          <w:rFonts w:ascii="Arial" w:hAnsi="Arial" w:cs="Arial"/>
        </w:rPr>
        <w:t xml:space="preserve"> MLVA type 4-16-11-15-0</w:t>
      </w:r>
      <w:proofErr w:type="gramStart"/>
      <w:r w:rsidR="008623E0">
        <w:rPr>
          <w:rFonts w:ascii="Arial" w:hAnsi="Arial" w:cs="Arial"/>
        </w:rPr>
        <w:t>,</w:t>
      </w:r>
      <w:r w:rsidR="008623E0" w:rsidRPr="008623E0">
        <w:t xml:space="preserve">  </w:t>
      </w:r>
      <w:r w:rsidR="008623E0" w:rsidRPr="008623E0">
        <w:rPr>
          <w:rFonts w:ascii="Arial" w:hAnsi="Arial" w:cs="Arial"/>
        </w:rPr>
        <w:t>and</w:t>
      </w:r>
      <w:proofErr w:type="gramEnd"/>
      <w:r w:rsidR="008623E0" w:rsidRPr="008623E0">
        <w:rPr>
          <w:rFonts w:ascii="Arial" w:hAnsi="Arial" w:cs="Arial"/>
        </w:rPr>
        <w:t xml:space="preserve"> </w:t>
      </w:r>
      <w:r w:rsidR="008623E0" w:rsidRPr="008623E0">
        <w:rPr>
          <w:rFonts w:ascii="Arial" w:hAnsi="Arial" w:cs="Arial"/>
          <w:szCs w:val="24"/>
        </w:rPr>
        <w:t xml:space="preserve">associated with drinking contaminated drinking water at a holiday resort with 18 people becoming ill. The second outbreak was due to </w:t>
      </w:r>
      <w:r w:rsidR="008623E0" w:rsidRPr="008623E0">
        <w:rPr>
          <w:rFonts w:ascii="Arial" w:hAnsi="Arial" w:cs="Arial"/>
          <w:i/>
          <w:szCs w:val="24"/>
        </w:rPr>
        <w:t>Cryptosporidium</w:t>
      </w:r>
      <w:r w:rsidR="008623E0" w:rsidRPr="008623E0">
        <w:rPr>
          <w:rFonts w:ascii="Arial" w:hAnsi="Arial" w:cs="Arial"/>
          <w:szCs w:val="24"/>
        </w:rPr>
        <w:t xml:space="preserve"> associated with swimming at a rural public pool with 12 people ill.</w:t>
      </w:r>
    </w:p>
    <w:p w:rsidR="008623E0" w:rsidRPr="008623E0" w:rsidRDefault="008623E0" w:rsidP="008623E0">
      <w:pPr>
        <w:pStyle w:val="BodyText"/>
        <w:spacing w:line="360" w:lineRule="auto"/>
        <w:ind w:right="44"/>
        <w:rPr>
          <w:rFonts w:ascii="Arial" w:hAnsi="Arial" w:cs="Arial"/>
          <w:szCs w:val="24"/>
        </w:rPr>
      </w:pPr>
      <w:r w:rsidRPr="008623E0">
        <w:rPr>
          <w:rFonts w:ascii="Arial" w:hAnsi="Arial" w:cs="Arial"/>
          <w:szCs w:val="24"/>
        </w:rPr>
        <w:t xml:space="preserve">In the previous 10 years, there were four outbreaks were transmission was </w:t>
      </w:r>
      <w:r w:rsidR="0063264D">
        <w:rPr>
          <w:rFonts w:ascii="Arial" w:hAnsi="Arial" w:cs="Arial"/>
          <w:szCs w:val="24"/>
        </w:rPr>
        <w:t>probable</w:t>
      </w:r>
      <w:r w:rsidRPr="008623E0">
        <w:rPr>
          <w:rFonts w:ascii="Arial" w:hAnsi="Arial" w:cs="Arial"/>
          <w:szCs w:val="24"/>
        </w:rPr>
        <w:t xml:space="preserve"> waterborne with three due to </w:t>
      </w:r>
      <w:r w:rsidRPr="00BD3619">
        <w:rPr>
          <w:rFonts w:ascii="Arial" w:hAnsi="Arial" w:cs="Arial"/>
          <w:i/>
          <w:szCs w:val="24"/>
        </w:rPr>
        <w:t>Cryptosporidium</w:t>
      </w:r>
      <w:r w:rsidRPr="008623E0">
        <w:rPr>
          <w:rFonts w:ascii="Arial" w:hAnsi="Arial" w:cs="Arial"/>
          <w:szCs w:val="24"/>
        </w:rPr>
        <w:t xml:space="preserve"> </w:t>
      </w:r>
      <w:r w:rsidR="00BD3619">
        <w:rPr>
          <w:rFonts w:ascii="Arial" w:hAnsi="Arial" w:cs="Arial"/>
          <w:szCs w:val="24"/>
        </w:rPr>
        <w:t xml:space="preserve">(in 2006, 2012 and 2014) </w:t>
      </w:r>
      <w:r w:rsidRPr="008623E0">
        <w:rPr>
          <w:rFonts w:ascii="Arial" w:hAnsi="Arial" w:cs="Arial"/>
          <w:szCs w:val="24"/>
        </w:rPr>
        <w:t xml:space="preserve">and </w:t>
      </w:r>
      <w:r w:rsidRPr="008623E0">
        <w:rPr>
          <w:rFonts w:ascii="Arial" w:hAnsi="Arial" w:cs="Arial"/>
          <w:szCs w:val="24"/>
        </w:rPr>
        <w:lastRenderedPageBreak/>
        <w:t xml:space="preserve">associated with swimming in rural public pools. The fourth outbreak was due to </w:t>
      </w:r>
      <w:r w:rsidRPr="00BD3619">
        <w:rPr>
          <w:rFonts w:ascii="Arial" w:hAnsi="Arial" w:cs="Arial"/>
          <w:i/>
          <w:szCs w:val="24"/>
        </w:rPr>
        <w:t>Salmonella</w:t>
      </w:r>
      <w:r w:rsidRPr="008623E0">
        <w:rPr>
          <w:rFonts w:ascii="Arial" w:hAnsi="Arial" w:cs="Arial"/>
          <w:szCs w:val="24"/>
        </w:rPr>
        <w:t xml:space="preserve"> Eastbourne </w:t>
      </w:r>
      <w:r w:rsidR="00BD3619">
        <w:rPr>
          <w:rFonts w:ascii="Arial" w:hAnsi="Arial" w:cs="Arial"/>
          <w:szCs w:val="24"/>
        </w:rPr>
        <w:t xml:space="preserve">(in 2013) </w:t>
      </w:r>
      <w:r w:rsidRPr="008623E0">
        <w:rPr>
          <w:rFonts w:ascii="Arial" w:hAnsi="Arial" w:cs="Arial"/>
          <w:szCs w:val="24"/>
        </w:rPr>
        <w:t xml:space="preserve">associated with drinking bore water at a holiday resort. </w:t>
      </w:r>
    </w:p>
    <w:p w:rsidR="008A3DEC" w:rsidRPr="00CC71AE" w:rsidRDefault="001E5EF0">
      <w:pPr>
        <w:pStyle w:val="BodyText"/>
        <w:rPr>
          <w:rFonts w:ascii="Arial" w:hAnsi="Arial" w:cs="Arial"/>
          <w:b/>
          <w:szCs w:val="24"/>
        </w:rPr>
      </w:pPr>
      <w:r w:rsidRPr="00CC71AE">
        <w:rPr>
          <w:rFonts w:ascii="Arial" w:hAnsi="Arial" w:cs="Arial"/>
          <w:b/>
          <w:szCs w:val="24"/>
        </w:rPr>
        <w:t>Outbreaks with unknown mode of transmission</w:t>
      </w:r>
    </w:p>
    <w:p w:rsidR="008A3DEC" w:rsidRPr="00CC71AE" w:rsidRDefault="00377FCF">
      <w:pPr>
        <w:pStyle w:val="BodyText"/>
        <w:spacing w:line="360" w:lineRule="auto"/>
        <w:ind w:right="44"/>
        <w:rPr>
          <w:rFonts w:ascii="Arial" w:hAnsi="Arial" w:cs="Arial"/>
          <w:szCs w:val="24"/>
        </w:rPr>
      </w:pPr>
      <w:r w:rsidRPr="00CC71AE">
        <w:rPr>
          <w:rFonts w:ascii="Arial" w:hAnsi="Arial" w:cs="Arial"/>
          <w:szCs w:val="24"/>
        </w:rPr>
        <w:t>In the remaining 1</w:t>
      </w:r>
      <w:r w:rsidR="001E5EF0" w:rsidRPr="00CC71AE">
        <w:rPr>
          <w:rFonts w:ascii="Arial" w:hAnsi="Arial" w:cs="Arial"/>
          <w:szCs w:val="24"/>
        </w:rPr>
        <w:t>7 outbreaks the likely mode of transmission was unclear or unk</w:t>
      </w:r>
      <w:r w:rsidRPr="00CC71AE">
        <w:rPr>
          <w:rFonts w:ascii="Arial" w:hAnsi="Arial" w:cs="Arial"/>
          <w:szCs w:val="24"/>
        </w:rPr>
        <w:t>nown, with 13</w:t>
      </w:r>
      <w:r w:rsidR="001E5EF0" w:rsidRPr="00CC71AE">
        <w:rPr>
          <w:rFonts w:ascii="Arial" w:hAnsi="Arial" w:cs="Arial"/>
          <w:szCs w:val="24"/>
        </w:rPr>
        <w:t xml:space="preserve"> (7</w:t>
      </w:r>
      <w:r w:rsidRPr="00CC71AE">
        <w:rPr>
          <w:rFonts w:ascii="Arial" w:hAnsi="Arial" w:cs="Arial"/>
          <w:szCs w:val="24"/>
        </w:rPr>
        <w:t>6</w:t>
      </w:r>
      <w:r w:rsidR="001E5EF0" w:rsidRPr="00CC71AE">
        <w:rPr>
          <w:rFonts w:ascii="Arial" w:hAnsi="Arial" w:cs="Arial"/>
          <w:szCs w:val="24"/>
        </w:rPr>
        <w:t xml:space="preserve">%) occurring in aged care facilities, and one </w:t>
      </w:r>
      <w:r w:rsidRPr="00CC71AE">
        <w:rPr>
          <w:rFonts w:ascii="Arial" w:hAnsi="Arial" w:cs="Arial"/>
          <w:szCs w:val="24"/>
        </w:rPr>
        <w:t xml:space="preserve">(6%) </w:t>
      </w:r>
      <w:r w:rsidR="001E5EF0" w:rsidRPr="00CC71AE">
        <w:rPr>
          <w:rFonts w:ascii="Arial" w:hAnsi="Arial" w:cs="Arial"/>
          <w:szCs w:val="24"/>
        </w:rPr>
        <w:t xml:space="preserve">each at a </w:t>
      </w:r>
      <w:r w:rsidRPr="00CC71AE">
        <w:rPr>
          <w:rFonts w:ascii="Arial" w:hAnsi="Arial" w:cs="Arial"/>
          <w:szCs w:val="24"/>
        </w:rPr>
        <w:t xml:space="preserve">hospital, a </w:t>
      </w:r>
      <w:r w:rsidR="001E5EF0" w:rsidRPr="00CC71AE">
        <w:rPr>
          <w:rFonts w:ascii="Arial" w:hAnsi="Arial" w:cs="Arial"/>
          <w:szCs w:val="24"/>
        </w:rPr>
        <w:t xml:space="preserve">child care centre, </w:t>
      </w:r>
      <w:r w:rsidR="00C579D4">
        <w:rPr>
          <w:rFonts w:ascii="Arial" w:hAnsi="Arial" w:cs="Arial"/>
          <w:szCs w:val="24"/>
        </w:rPr>
        <w:t>an accommodation vessel</w:t>
      </w:r>
      <w:r w:rsidR="001E5EF0" w:rsidRPr="00CC71AE">
        <w:rPr>
          <w:rFonts w:ascii="Arial" w:hAnsi="Arial" w:cs="Arial"/>
          <w:szCs w:val="24"/>
        </w:rPr>
        <w:t xml:space="preserve"> </w:t>
      </w:r>
      <w:r w:rsidRPr="00CC71AE">
        <w:rPr>
          <w:rFonts w:ascii="Arial" w:hAnsi="Arial" w:cs="Arial"/>
          <w:szCs w:val="24"/>
        </w:rPr>
        <w:t xml:space="preserve">and a private residence </w:t>
      </w:r>
      <w:r w:rsidR="001E5EF0" w:rsidRPr="00CC71AE">
        <w:rPr>
          <w:rFonts w:ascii="Arial" w:hAnsi="Arial" w:cs="Arial"/>
          <w:szCs w:val="24"/>
        </w:rPr>
        <w:t>(Table 3). Below are descriptions of these outbreaks</w:t>
      </w:r>
      <w:r w:rsidR="001C2E1F" w:rsidRPr="00CC71AE">
        <w:rPr>
          <w:rFonts w:ascii="Arial" w:hAnsi="Arial" w:cs="Arial"/>
          <w:szCs w:val="24"/>
        </w:rPr>
        <w:t xml:space="preserve"> according to </w:t>
      </w:r>
      <w:r w:rsidR="009C3915">
        <w:rPr>
          <w:rFonts w:ascii="Arial" w:hAnsi="Arial" w:cs="Arial"/>
          <w:szCs w:val="24"/>
        </w:rPr>
        <w:t xml:space="preserve">the </w:t>
      </w:r>
      <w:r w:rsidR="001C2E1F" w:rsidRPr="00CC71AE">
        <w:rPr>
          <w:rFonts w:ascii="Arial" w:hAnsi="Arial" w:cs="Arial"/>
          <w:szCs w:val="24"/>
        </w:rPr>
        <w:t xml:space="preserve">site of </w:t>
      </w:r>
      <w:r w:rsidR="009C3915">
        <w:rPr>
          <w:rFonts w:ascii="Arial" w:hAnsi="Arial" w:cs="Arial"/>
          <w:szCs w:val="24"/>
        </w:rPr>
        <w:t xml:space="preserve">the </w:t>
      </w:r>
      <w:r w:rsidR="001C2E1F" w:rsidRPr="00CC71AE">
        <w:rPr>
          <w:rFonts w:ascii="Arial" w:hAnsi="Arial" w:cs="Arial"/>
          <w:szCs w:val="24"/>
        </w:rPr>
        <w:t>outbreak</w:t>
      </w:r>
      <w:r w:rsidR="001E5EF0" w:rsidRPr="00CC71AE">
        <w:rPr>
          <w:rFonts w:ascii="Arial" w:hAnsi="Arial" w:cs="Arial"/>
          <w:szCs w:val="24"/>
        </w:rPr>
        <w:t xml:space="preserve">. </w:t>
      </w:r>
    </w:p>
    <w:p w:rsidR="006374BE" w:rsidRPr="00CC71AE" w:rsidRDefault="001E5EF0">
      <w:pPr>
        <w:pStyle w:val="BodyText"/>
        <w:numPr>
          <w:ilvl w:val="0"/>
          <w:numId w:val="13"/>
        </w:numPr>
        <w:tabs>
          <w:tab w:val="clear" w:pos="360"/>
        </w:tabs>
        <w:spacing w:line="360" w:lineRule="auto"/>
        <w:ind w:left="0" w:right="45" w:firstLine="0"/>
        <w:rPr>
          <w:rFonts w:ascii="Arial" w:hAnsi="Arial" w:cs="Arial"/>
          <w:szCs w:val="24"/>
        </w:rPr>
      </w:pPr>
      <w:r w:rsidRPr="00CC71AE">
        <w:rPr>
          <w:rFonts w:ascii="Arial" w:hAnsi="Arial" w:cs="Arial"/>
          <w:szCs w:val="24"/>
        </w:rPr>
        <w:t xml:space="preserve">There were </w:t>
      </w:r>
      <w:r w:rsidR="00B5143F" w:rsidRPr="00CC71AE">
        <w:rPr>
          <w:rFonts w:ascii="Arial" w:hAnsi="Arial" w:cs="Arial"/>
          <w:szCs w:val="24"/>
        </w:rPr>
        <w:t>13</w:t>
      </w:r>
      <w:r w:rsidRPr="00CC71AE">
        <w:rPr>
          <w:rFonts w:ascii="Arial" w:hAnsi="Arial" w:cs="Arial"/>
          <w:szCs w:val="24"/>
        </w:rPr>
        <w:t xml:space="preserve"> outbreaks in aged care facilities where the average percentag</w:t>
      </w:r>
      <w:r w:rsidR="00A14043" w:rsidRPr="00CC71AE">
        <w:rPr>
          <w:rFonts w:ascii="Arial" w:hAnsi="Arial" w:cs="Arial"/>
          <w:szCs w:val="24"/>
        </w:rPr>
        <w:t>e of cases with diarrhoea was 97% (range 82</w:t>
      </w:r>
      <w:r w:rsidRPr="00CC71AE">
        <w:rPr>
          <w:rFonts w:ascii="Arial" w:hAnsi="Arial" w:cs="Arial"/>
          <w:szCs w:val="24"/>
        </w:rPr>
        <w:t xml:space="preserve">-100%) and average percentage of cases vomiting was </w:t>
      </w:r>
      <w:r w:rsidR="00A14043" w:rsidRPr="00CC71AE">
        <w:rPr>
          <w:rFonts w:ascii="Arial" w:hAnsi="Arial" w:cs="Arial"/>
          <w:szCs w:val="24"/>
        </w:rPr>
        <w:t>5% (range 0-25</w:t>
      </w:r>
      <w:r w:rsidRPr="00CC71AE">
        <w:rPr>
          <w:rFonts w:ascii="Arial" w:hAnsi="Arial" w:cs="Arial"/>
          <w:szCs w:val="24"/>
        </w:rPr>
        <w:t xml:space="preserve">%). These symptoms are not norovirus-like and therefore described as unknown rather than person-to-person. Most of the </w:t>
      </w:r>
      <w:r w:rsidR="00957F31">
        <w:rPr>
          <w:rFonts w:ascii="Arial" w:hAnsi="Arial" w:cs="Arial"/>
          <w:szCs w:val="24"/>
        </w:rPr>
        <w:t>outbreaks (11</w:t>
      </w:r>
      <w:r w:rsidR="005B1549" w:rsidRPr="00CC71AE">
        <w:rPr>
          <w:rFonts w:ascii="Arial" w:hAnsi="Arial" w:cs="Arial"/>
          <w:szCs w:val="24"/>
        </w:rPr>
        <w:t>/13</w:t>
      </w:r>
      <w:r w:rsidRPr="00CC71AE">
        <w:rPr>
          <w:rFonts w:ascii="Arial" w:hAnsi="Arial" w:cs="Arial"/>
          <w:szCs w:val="24"/>
        </w:rPr>
        <w:t xml:space="preserve">) had specimens tested which were negative for common bacterial and viral pathogens </w:t>
      </w:r>
      <w:r w:rsidR="005B1549" w:rsidRPr="00CC71AE">
        <w:rPr>
          <w:rFonts w:ascii="Arial" w:hAnsi="Arial" w:cs="Arial"/>
          <w:szCs w:val="24"/>
        </w:rPr>
        <w:t>(including norovirus). Of the</w:t>
      </w:r>
      <w:r w:rsidR="00802B56" w:rsidRPr="00CC71AE">
        <w:rPr>
          <w:rFonts w:ascii="Arial" w:hAnsi="Arial" w:cs="Arial"/>
          <w:szCs w:val="24"/>
        </w:rPr>
        <w:t>se</w:t>
      </w:r>
      <w:r w:rsidR="005B1549" w:rsidRPr="00CC71AE">
        <w:rPr>
          <w:rFonts w:ascii="Arial" w:hAnsi="Arial" w:cs="Arial"/>
          <w:szCs w:val="24"/>
        </w:rPr>
        <w:t xml:space="preserve"> 1</w:t>
      </w:r>
      <w:r w:rsidR="00957F31">
        <w:rPr>
          <w:rFonts w:ascii="Arial" w:hAnsi="Arial" w:cs="Arial"/>
          <w:szCs w:val="24"/>
        </w:rPr>
        <w:t>1</w:t>
      </w:r>
      <w:r w:rsidRPr="00CC71AE">
        <w:rPr>
          <w:rFonts w:ascii="Arial" w:hAnsi="Arial" w:cs="Arial"/>
          <w:szCs w:val="24"/>
        </w:rPr>
        <w:t xml:space="preserve"> outbreaks</w:t>
      </w:r>
      <w:r w:rsidR="00802B56" w:rsidRPr="00CC71AE">
        <w:rPr>
          <w:rFonts w:ascii="Arial" w:hAnsi="Arial" w:cs="Arial"/>
          <w:szCs w:val="24"/>
        </w:rPr>
        <w:t>,</w:t>
      </w:r>
      <w:r w:rsidRPr="00CC71AE">
        <w:rPr>
          <w:rFonts w:ascii="Arial" w:hAnsi="Arial" w:cs="Arial"/>
          <w:szCs w:val="24"/>
        </w:rPr>
        <w:t xml:space="preserve"> </w:t>
      </w:r>
      <w:r w:rsidR="005B1549" w:rsidRPr="00CC71AE">
        <w:rPr>
          <w:rFonts w:ascii="Arial" w:hAnsi="Arial" w:cs="Arial"/>
          <w:szCs w:val="24"/>
        </w:rPr>
        <w:t>two</w:t>
      </w:r>
      <w:r w:rsidRPr="00CC71AE">
        <w:rPr>
          <w:rFonts w:ascii="Arial" w:hAnsi="Arial" w:cs="Arial"/>
          <w:szCs w:val="24"/>
        </w:rPr>
        <w:t xml:space="preserve"> outbreaks</w:t>
      </w:r>
      <w:r w:rsidR="00802B56" w:rsidRPr="00CC71AE">
        <w:rPr>
          <w:rFonts w:ascii="Arial" w:hAnsi="Arial" w:cs="Arial"/>
          <w:szCs w:val="24"/>
        </w:rPr>
        <w:t xml:space="preserve"> also</w:t>
      </w:r>
      <w:r w:rsidRPr="00CC71AE">
        <w:rPr>
          <w:rFonts w:ascii="Arial" w:hAnsi="Arial" w:cs="Arial"/>
          <w:szCs w:val="24"/>
        </w:rPr>
        <w:t xml:space="preserve"> had specimens tested for </w:t>
      </w:r>
      <w:r w:rsidRPr="00CC71AE">
        <w:rPr>
          <w:rFonts w:ascii="Arial" w:hAnsi="Arial" w:cs="Arial"/>
          <w:i/>
          <w:szCs w:val="24"/>
        </w:rPr>
        <w:t xml:space="preserve">Clostridium </w:t>
      </w:r>
      <w:proofErr w:type="spellStart"/>
      <w:r w:rsidRPr="00CC71AE">
        <w:rPr>
          <w:rFonts w:ascii="Arial" w:hAnsi="Arial" w:cs="Arial"/>
          <w:i/>
          <w:szCs w:val="24"/>
        </w:rPr>
        <w:t>perfringens</w:t>
      </w:r>
      <w:proofErr w:type="spellEnd"/>
      <w:r w:rsidR="00802B56" w:rsidRPr="00CC71AE">
        <w:rPr>
          <w:rFonts w:ascii="Arial" w:hAnsi="Arial" w:cs="Arial"/>
          <w:szCs w:val="24"/>
        </w:rPr>
        <w:t xml:space="preserve"> which were negative for this pathogen. No specimens were tested for two outbreaks.</w:t>
      </w:r>
      <w:r w:rsidR="009C3915">
        <w:rPr>
          <w:rFonts w:ascii="Arial" w:hAnsi="Arial" w:cs="Arial"/>
          <w:szCs w:val="24"/>
        </w:rPr>
        <w:t xml:space="preserve"> </w:t>
      </w:r>
    </w:p>
    <w:p w:rsidR="00D24616" w:rsidRPr="00CC71AE" w:rsidRDefault="001E5EF0">
      <w:pPr>
        <w:pStyle w:val="BodyText"/>
        <w:numPr>
          <w:ilvl w:val="0"/>
          <w:numId w:val="13"/>
        </w:numPr>
        <w:tabs>
          <w:tab w:val="clear" w:pos="360"/>
        </w:tabs>
        <w:spacing w:line="360" w:lineRule="auto"/>
        <w:ind w:left="0" w:right="45" w:firstLine="0"/>
        <w:rPr>
          <w:rFonts w:ascii="Arial" w:hAnsi="Arial" w:cs="Arial"/>
          <w:szCs w:val="24"/>
        </w:rPr>
      </w:pPr>
      <w:r w:rsidRPr="00CC71AE">
        <w:rPr>
          <w:rFonts w:ascii="Arial" w:hAnsi="Arial" w:cs="Arial"/>
          <w:szCs w:val="24"/>
        </w:rPr>
        <w:t xml:space="preserve">There were </w:t>
      </w:r>
      <w:r w:rsidR="00D24616" w:rsidRPr="00CC71AE">
        <w:rPr>
          <w:rFonts w:ascii="Arial" w:hAnsi="Arial" w:cs="Arial"/>
          <w:szCs w:val="24"/>
        </w:rPr>
        <w:t xml:space="preserve">four </w:t>
      </w:r>
      <w:r w:rsidR="005318FF" w:rsidRPr="00CC71AE">
        <w:rPr>
          <w:rFonts w:ascii="Arial" w:hAnsi="Arial" w:cs="Arial"/>
          <w:szCs w:val="24"/>
        </w:rPr>
        <w:t xml:space="preserve">other </w:t>
      </w:r>
      <w:r w:rsidR="00D24616" w:rsidRPr="00CC71AE">
        <w:rPr>
          <w:rFonts w:ascii="Arial" w:hAnsi="Arial" w:cs="Arial"/>
          <w:szCs w:val="24"/>
        </w:rPr>
        <w:t>outbreaks in various setting w</w:t>
      </w:r>
      <w:r w:rsidR="00105F70">
        <w:rPr>
          <w:rFonts w:ascii="Arial" w:hAnsi="Arial" w:cs="Arial"/>
          <w:szCs w:val="24"/>
        </w:rPr>
        <w:t>h</w:t>
      </w:r>
      <w:r w:rsidR="00D24616" w:rsidRPr="00CC71AE">
        <w:rPr>
          <w:rFonts w:ascii="Arial" w:hAnsi="Arial" w:cs="Arial"/>
          <w:szCs w:val="24"/>
        </w:rPr>
        <w:t xml:space="preserve">ere the transmission was unknown. One outbreak in a childcare centre </w:t>
      </w:r>
      <w:r w:rsidR="005318FF" w:rsidRPr="00CC71AE">
        <w:rPr>
          <w:rFonts w:ascii="Arial" w:hAnsi="Arial" w:cs="Arial"/>
          <w:szCs w:val="24"/>
        </w:rPr>
        <w:t>had</w:t>
      </w:r>
      <w:r w:rsidR="00D24616" w:rsidRPr="00CC71AE">
        <w:rPr>
          <w:rFonts w:ascii="Arial" w:hAnsi="Arial" w:cs="Arial"/>
          <w:szCs w:val="24"/>
        </w:rPr>
        <w:t xml:space="preserve"> seven cases with diarrhoea and only one of these cases reported vomiting. No specimens were collected.</w:t>
      </w:r>
    </w:p>
    <w:p w:rsidR="00D24616" w:rsidRPr="00CC71AE" w:rsidRDefault="00D24616" w:rsidP="00D24616">
      <w:pPr>
        <w:pStyle w:val="BodyText"/>
        <w:spacing w:line="360" w:lineRule="auto"/>
        <w:ind w:right="45"/>
        <w:rPr>
          <w:rFonts w:ascii="Arial" w:hAnsi="Arial" w:cs="Arial"/>
          <w:szCs w:val="24"/>
        </w:rPr>
      </w:pPr>
      <w:r w:rsidRPr="00CC71AE">
        <w:rPr>
          <w:rFonts w:ascii="Arial" w:hAnsi="Arial" w:cs="Arial"/>
          <w:szCs w:val="24"/>
        </w:rPr>
        <w:t xml:space="preserve">One outbreak in a hospital </w:t>
      </w:r>
      <w:r w:rsidR="005318FF" w:rsidRPr="00CC71AE">
        <w:rPr>
          <w:rFonts w:ascii="Arial" w:hAnsi="Arial" w:cs="Arial"/>
          <w:szCs w:val="24"/>
        </w:rPr>
        <w:t>had</w:t>
      </w:r>
      <w:r w:rsidRPr="00CC71AE">
        <w:rPr>
          <w:rFonts w:ascii="Arial" w:hAnsi="Arial" w:cs="Arial"/>
          <w:szCs w:val="24"/>
        </w:rPr>
        <w:t xml:space="preserve"> five cases with diarrhoea and none of these cases reported vomiting. All specimens were negative for routine pathogens and viruses.</w:t>
      </w:r>
    </w:p>
    <w:p w:rsidR="00322DF3" w:rsidRPr="00CC71AE" w:rsidRDefault="005318FF" w:rsidP="00D24616">
      <w:pPr>
        <w:pStyle w:val="BodyText"/>
        <w:spacing w:line="360" w:lineRule="auto"/>
        <w:ind w:right="45"/>
        <w:rPr>
          <w:rFonts w:ascii="Arial" w:hAnsi="Arial" w:cs="Arial"/>
          <w:szCs w:val="24"/>
        </w:rPr>
      </w:pPr>
      <w:r w:rsidRPr="00CC71AE">
        <w:rPr>
          <w:rFonts w:ascii="Arial" w:hAnsi="Arial" w:cs="Arial"/>
          <w:szCs w:val="24"/>
        </w:rPr>
        <w:t>There were t</w:t>
      </w:r>
      <w:r w:rsidR="00D24616" w:rsidRPr="00CC71AE">
        <w:rPr>
          <w:rFonts w:ascii="Arial" w:hAnsi="Arial" w:cs="Arial"/>
          <w:szCs w:val="24"/>
        </w:rPr>
        <w:t>hree cases of STM PFGE</w:t>
      </w:r>
      <w:r w:rsidR="00105F70">
        <w:rPr>
          <w:rFonts w:ascii="Arial" w:hAnsi="Arial" w:cs="Arial"/>
          <w:szCs w:val="24"/>
        </w:rPr>
        <w:t xml:space="preserve"> </w:t>
      </w:r>
      <w:r w:rsidR="00D24616" w:rsidRPr="00CC71AE">
        <w:rPr>
          <w:rFonts w:ascii="Arial" w:hAnsi="Arial" w:cs="Arial"/>
          <w:szCs w:val="24"/>
        </w:rPr>
        <w:t>57, MLVA 3-14-17-10-523 in an extended family</w:t>
      </w:r>
      <w:r w:rsidR="002F60FB" w:rsidRPr="00CC71AE">
        <w:rPr>
          <w:rFonts w:ascii="Arial" w:hAnsi="Arial" w:cs="Arial"/>
          <w:szCs w:val="24"/>
        </w:rPr>
        <w:t xml:space="preserve">. </w:t>
      </w:r>
      <w:r w:rsidRPr="00CC71AE">
        <w:rPr>
          <w:rFonts w:ascii="Arial" w:hAnsi="Arial" w:cs="Arial"/>
          <w:szCs w:val="24"/>
        </w:rPr>
        <w:t>The first two cases lived together with onsets of illness one day apart and one of these cases</w:t>
      </w:r>
      <w:r w:rsidR="002F60FB" w:rsidRPr="00CC71AE">
        <w:rPr>
          <w:rFonts w:ascii="Arial" w:hAnsi="Arial" w:cs="Arial"/>
          <w:szCs w:val="24"/>
        </w:rPr>
        <w:t xml:space="preserve"> did n</w:t>
      </w:r>
      <w:r w:rsidRPr="00CC71AE">
        <w:rPr>
          <w:rFonts w:ascii="Arial" w:hAnsi="Arial" w:cs="Arial"/>
          <w:szCs w:val="24"/>
        </w:rPr>
        <w:t xml:space="preserve">ot eat feed as she was PEG fed. </w:t>
      </w:r>
      <w:r w:rsidR="00686E25" w:rsidRPr="00CC71AE">
        <w:rPr>
          <w:rFonts w:ascii="Arial" w:hAnsi="Arial" w:cs="Arial"/>
        </w:rPr>
        <w:t xml:space="preserve">The son of one of the cases who lives in a separate house but visits them regularly had an onset </w:t>
      </w:r>
      <w:r w:rsidR="00DE3B21">
        <w:rPr>
          <w:rFonts w:ascii="Arial" w:hAnsi="Arial" w:cs="Arial"/>
        </w:rPr>
        <w:t>nine days later</w:t>
      </w:r>
      <w:r w:rsidR="00686E25" w:rsidRPr="00CC71AE">
        <w:rPr>
          <w:rFonts w:ascii="Arial" w:hAnsi="Arial" w:cs="Arial"/>
        </w:rPr>
        <w:t>.</w:t>
      </w:r>
      <w:r w:rsidR="00957F31">
        <w:rPr>
          <w:rFonts w:ascii="Arial" w:hAnsi="Arial" w:cs="Arial"/>
        </w:rPr>
        <w:t xml:space="preserve"> </w:t>
      </w:r>
      <w:r w:rsidR="002F60FB" w:rsidRPr="00CC71AE">
        <w:rPr>
          <w:rFonts w:ascii="Arial" w:hAnsi="Arial" w:cs="Arial"/>
          <w:szCs w:val="24"/>
        </w:rPr>
        <w:t xml:space="preserve">The mode of transmission was unknown. </w:t>
      </w:r>
    </w:p>
    <w:p w:rsidR="00D24616" w:rsidRPr="00CC71AE" w:rsidRDefault="00322DF3" w:rsidP="00D24616">
      <w:pPr>
        <w:pStyle w:val="BodyText"/>
        <w:spacing w:line="360" w:lineRule="auto"/>
        <w:ind w:right="45"/>
        <w:rPr>
          <w:rFonts w:ascii="Arial" w:hAnsi="Arial" w:cs="Arial"/>
          <w:szCs w:val="24"/>
        </w:rPr>
      </w:pPr>
      <w:r w:rsidRPr="00CC71AE">
        <w:rPr>
          <w:rFonts w:ascii="Arial" w:hAnsi="Arial" w:cs="Arial"/>
          <w:szCs w:val="24"/>
        </w:rPr>
        <w:t>One outb</w:t>
      </w:r>
      <w:r w:rsidR="00CC71AE" w:rsidRPr="00CC71AE">
        <w:rPr>
          <w:rFonts w:ascii="Arial" w:hAnsi="Arial" w:cs="Arial"/>
          <w:szCs w:val="24"/>
        </w:rPr>
        <w:t>reak occurr</w:t>
      </w:r>
      <w:r w:rsidR="00105F70">
        <w:rPr>
          <w:rFonts w:ascii="Arial" w:hAnsi="Arial" w:cs="Arial"/>
          <w:szCs w:val="24"/>
        </w:rPr>
        <w:t>ed on an accommodation vessel. The s</w:t>
      </w:r>
      <w:r w:rsidR="00CC71AE" w:rsidRPr="00CC71AE">
        <w:rPr>
          <w:rFonts w:ascii="Arial" w:hAnsi="Arial" w:cs="Arial"/>
          <w:szCs w:val="24"/>
        </w:rPr>
        <w:t>ource</w:t>
      </w:r>
      <w:r w:rsidR="00105F70">
        <w:rPr>
          <w:rFonts w:ascii="Arial" w:hAnsi="Arial" w:cs="Arial"/>
          <w:szCs w:val="24"/>
        </w:rPr>
        <w:t xml:space="preserve"> was</w:t>
      </w:r>
      <w:r w:rsidR="00CC71AE" w:rsidRPr="00CC71AE">
        <w:rPr>
          <w:rFonts w:ascii="Arial" w:hAnsi="Arial" w:cs="Arial"/>
          <w:szCs w:val="24"/>
        </w:rPr>
        <w:t xml:space="preserve"> thought to be a</w:t>
      </w:r>
      <w:r w:rsidR="00CC71AE">
        <w:rPr>
          <w:rFonts w:ascii="Arial" w:hAnsi="Arial" w:cs="Arial"/>
          <w:szCs w:val="24"/>
        </w:rPr>
        <w:t xml:space="preserve"> temperature-abu</w:t>
      </w:r>
      <w:r w:rsidR="00CC71AE" w:rsidRPr="00CC71AE">
        <w:rPr>
          <w:rFonts w:ascii="Arial" w:hAnsi="Arial" w:cs="Arial"/>
          <w:szCs w:val="24"/>
        </w:rPr>
        <w:t>sed food item served at a lunch but no specimens or samples collected</w:t>
      </w:r>
      <w:r w:rsidR="00CC71AE">
        <w:rPr>
          <w:rFonts w:ascii="Arial" w:hAnsi="Arial" w:cs="Arial"/>
          <w:szCs w:val="24"/>
        </w:rPr>
        <w:t xml:space="preserve"> and no study was conducted</w:t>
      </w:r>
      <w:r w:rsidR="00CC71AE" w:rsidRPr="00CC71AE">
        <w:rPr>
          <w:rFonts w:ascii="Arial" w:hAnsi="Arial" w:cs="Arial"/>
          <w:szCs w:val="24"/>
        </w:rPr>
        <w:t>.</w:t>
      </w:r>
    </w:p>
    <w:p w:rsidR="008A3DEC" w:rsidRPr="00CC71AE" w:rsidRDefault="00DE3B21" w:rsidP="00B03056">
      <w:pPr>
        <w:pStyle w:val="ListParagraph"/>
        <w:ind w:left="0" w:right="44"/>
        <w:rPr>
          <w:b/>
        </w:rPr>
      </w:pPr>
      <w:bookmarkStart w:id="826" w:name="_Ref322613681"/>
      <w:bookmarkStart w:id="827" w:name="_Toc322524527"/>
      <w:bookmarkStart w:id="828" w:name="_Toc322528236"/>
      <w:bookmarkStart w:id="829" w:name="_Ref195680396"/>
      <w:bookmarkStart w:id="830" w:name="_Ref318979273"/>
      <w:bookmarkStart w:id="831" w:name="_Toc225753723"/>
      <w:bookmarkStart w:id="832" w:name="_Toc225908720"/>
      <w:bookmarkStart w:id="833" w:name="_Toc225932641"/>
      <w:bookmarkStart w:id="834" w:name="_Toc227557408"/>
      <w:bookmarkStart w:id="835" w:name="_Toc257801608"/>
      <w:r>
        <w:rPr>
          <w:b/>
          <w:noProof/>
          <w:lang w:eastAsia="en-AU"/>
        </w:rPr>
        <w:lastRenderedPageBreak/>
        <w:drawing>
          <wp:inline distT="0" distB="0" distL="0" distR="0" wp14:anchorId="48BB9BD4" wp14:editId="6055EDB4">
            <wp:extent cx="5681785" cy="29184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90839" cy="2923086"/>
                    </a:xfrm>
                    <a:prstGeom prst="rect">
                      <a:avLst/>
                    </a:prstGeom>
                    <a:noFill/>
                  </pic:spPr>
                </pic:pic>
              </a:graphicData>
            </a:graphic>
          </wp:inline>
        </w:drawing>
      </w:r>
    </w:p>
    <w:p w:rsidR="001E5EF0" w:rsidRPr="00CC71AE" w:rsidRDefault="001E5EF0" w:rsidP="00B03056">
      <w:pPr>
        <w:pStyle w:val="ListParagraph"/>
        <w:ind w:left="0" w:right="44"/>
        <w:rPr>
          <w:rFonts w:cs="Arial"/>
          <w:b/>
          <w:bCs/>
        </w:rPr>
      </w:pPr>
      <w:bookmarkStart w:id="836" w:name="_Toc449448073"/>
      <w:proofErr w:type="gramStart"/>
      <w:r w:rsidRPr="00CC71AE">
        <w:rPr>
          <w:b/>
        </w:rPr>
        <w:t xml:space="preserve">Figure </w:t>
      </w:r>
      <w:r w:rsidR="00310AE9" w:rsidRPr="00CC71AE">
        <w:rPr>
          <w:b/>
        </w:rPr>
        <w:fldChar w:fldCharType="begin"/>
      </w:r>
      <w:r w:rsidRPr="00CC71AE">
        <w:rPr>
          <w:b/>
        </w:rPr>
        <w:instrText xml:space="preserve"> SEQ Figure \* ARABIC </w:instrText>
      </w:r>
      <w:r w:rsidR="00310AE9" w:rsidRPr="00CC71AE">
        <w:rPr>
          <w:b/>
        </w:rPr>
        <w:fldChar w:fldCharType="separate"/>
      </w:r>
      <w:r w:rsidR="006B510E">
        <w:rPr>
          <w:b/>
          <w:noProof/>
        </w:rPr>
        <w:t>20</w:t>
      </w:r>
      <w:r w:rsidR="00310AE9" w:rsidRPr="00CC71AE">
        <w:rPr>
          <w:b/>
        </w:rPr>
        <w:fldChar w:fldCharType="end"/>
      </w:r>
      <w:bookmarkEnd w:id="826"/>
      <w:r w:rsidRPr="00CC71AE">
        <w:rPr>
          <w:b/>
        </w:rPr>
        <w:t>.</w:t>
      </w:r>
      <w:proofErr w:type="gramEnd"/>
      <w:r w:rsidRPr="00CC71AE">
        <w:rPr>
          <w:b/>
        </w:rPr>
        <w:t xml:space="preserve"> </w:t>
      </w:r>
      <w:r w:rsidRPr="00CC71AE">
        <w:rPr>
          <w:rFonts w:cs="Arial"/>
          <w:b/>
        </w:rPr>
        <w:t xml:space="preserve"> Number of gastroenteritis outbreaks designated as non-foodborne or with unknown mode of transmission reported in WA, in 201</w:t>
      </w:r>
      <w:bookmarkEnd w:id="827"/>
      <w:bookmarkEnd w:id="828"/>
      <w:r w:rsidR="00267B3D" w:rsidRPr="00CC71AE">
        <w:rPr>
          <w:rFonts w:cs="Arial"/>
          <w:b/>
        </w:rPr>
        <w:t>5</w:t>
      </w:r>
      <w:bookmarkEnd w:id="836"/>
    </w:p>
    <w:p w:rsidR="001E5EF0" w:rsidRPr="00B61142" w:rsidRDefault="001E5EF0" w:rsidP="00B61142">
      <w:pPr>
        <w:spacing w:after="120"/>
        <w:ind w:right="45"/>
        <w:rPr>
          <w:b/>
          <w:bCs/>
        </w:rPr>
      </w:pPr>
      <w:bookmarkStart w:id="837" w:name="_Toc319059549"/>
      <w:bookmarkStart w:id="838" w:name="_Toc319059569"/>
      <w:bookmarkStart w:id="839" w:name="_Toc322523508"/>
      <w:bookmarkStart w:id="840" w:name="_Toc449448052"/>
      <w:proofErr w:type="gramStart"/>
      <w:r w:rsidRPr="00B61142">
        <w:rPr>
          <w:b/>
          <w:bCs/>
        </w:rPr>
        <w:t xml:space="preserve">Table </w:t>
      </w:r>
      <w:r w:rsidR="00310AE9" w:rsidRPr="00B61142">
        <w:rPr>
          <w:b/>
          <w:bCs/>
        </w:rPr>
        <w:fldChar w:fldCharType="begin"/>
      </w:r>
      <w:r w:rsidRPr="00B61142">
        <w:rPr>
          <w:b/>
          <w:bCs/>
        </w:rPr>
        <w:instrText xml:space="preserve"> SEQ Table \* ARABIC </w:instrText>
      </w:r>
      <w:r w:rsidR="00310AE9" w:rsidRPr="00B61142">
        <w:rPr>
          <w:b/>
          <w:bCs/>
        </w:rPr>
        <w:fldChar w:fldCharType="separate"/>
      </w:r>
      <w:r w:rsidR="006B510E">
        <w:rPr>
          <w:b/>
          <w:bCs/>
          <w:noProof/>
        </w:rPr>
        <w:t>3</w:t>
      </w:r>
      <w:r w:rsidR="00310AE9" w:rsidRPr="00B61142">
        <w:rPr>
          <w:b/>
          <w:bCs/>
        </w:rPr>
        <w:fldChar w:fldCharType="end"/>
      </w:r>
      <w:bookmarkEnd w:id="829"/>
      <w:bookmarkEnd w:id="830"/>
      <w:r w:rsidRPr="00B61142">
        <w:rPr>
          <w:b/>
          <w:bCs/>
        </w:rPr>
        <w:t>.</w:t>
      </w:r>
      <w:proofErr w:type="gramEnd"/>
      <w:r w:rsidRPr="00B61142">
        <w:rPr>
          <w:b/>
          <w:bCs/>
        </w:rPr>
        <w:t xml:space="preserve"> Outbreaks due to non-foodborne transmission or unknown mode of transmission in WA by setting and agent, 20</w:t>
      </w:r>
      <w:bookmarkEnd w:id="831"/>
      <w:bookmarkEnd w:id="832"/>
      <w:bookmarkEnd w:id="833"/>
      <w:bookmarkEnd w:id="834"/>
      <w:bookmarkEnd w:id="835"/>
      <w:r w:rsidRPr="00B61142">
        <w:rPr>
          <w:b/>
          <w:bCs/>
        </w:rPr>
        <w:t>1</w:t>
      </w:r>
      <w:bookmarkEnd w:id="837"/>
      <w:bookmarkEnd w:id="838"/>
      <w:bookmarkEnd w:id="839"/>
      <w:r w:rsidR="00773638" w:rsidRPr="00B61142">
        <w:rPr>
          <w:b/>
          <w:bCs/>
        </w:rPr>
        <w:t>5</w:t>
      </w:r>
      <w:bookmarkEnd w:id="840"/>
    </w:p>
    <w:p w:rsidR="008A3DEC" w:rsidRPr="00CC71AE" w:rsidRDefault="00874355">
      <w:pPr>
        <w:spacing w:after="0"/>
        <w:ind w:right="44"/>
        <w:rPr>
          <w:rFonts w:cs="Arial"/>
          <w:sz w:val="16"/>
          <w:szCs w:val="16"/>
        </w:rPr>
      </w:pPr>
      <w:r w:rsidRPr="00874355">
        <w:rPr>
          <w:noProof/>
          <w:lang w:eastAsia="en-AU"/>
        </w:rPr>
        <w:drawing>
          <wp:inline distT="0" distB="0" distL="0" distR="0" wp14:anchorId="1C2EFECE" wp14:editId="51F1EC18">
            <wp:extent cx="5695315" cy="5125784"/>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95315" cy="5125784"/>
                    </a:xfrm>
                    <a:prstGeom prst="rect">
                      <a:avLst/>
                    </a:prstGeom>
                    <a:noFill/>
                    <a:ln>
                      <a:noFill/>
                    </a:ln>
                  </pic:spPr>
                </pic:pic>
              </a:graphicData>
            </a:graphic>
          </wp:inline>
        </w:drawing>
      </w:r>
    </w:p>
    <w:p w:rsidR="008A3DEC" w:rsidRPr="00CC71AE" w:rsidRDefault="001E5EF0">
      <w:pPr>
        <w:spacing w:after="0"/>
        <w:ind w:right="44"/>
        <w:rPr>
          <w:rFonts w:cs="Arial"/>
          <w:sz w:val="16"/>
          <w:szCs w:val="16"/>
        </w:rPr>
      </w:pPr>
      <w:r w:rsidRPr="00CC71AE">
        <w:rPr>
          <w:rFonts w:cs="Arial"/>
          <w:vertAlign w:val="superscript"/>
        </w:rPr>
        <w:lastRenderedPageBreak/>
        <w:t>1</w:t>
      </w:r>
      <w:r w:rsidRPr="00CC71AE">
        <w:rPr>
          <w:rFonts w:cs="Arial"/>
          <w:sz w:val="16"/>
          <w:szCs w:val="16"/>
        </w:rPr>
        <w:t xml:space="preserve"> Deaths temporally associated with gastroenteritis, but contribution to death not specified</w:t>
      </w:r>
    </w:p>
    <w:p w:rsidR="008A3DEC" w:rsidRPr="00CC71AE" w:rsidRDefault="008A3DEC">
      <w:pPr>
        <w:ind w:right="44"/>
        <w:rPr>
          <w:rFonts w:cs="Arial"/>
          <w:bCs/>
        </w:rPr>
      </w:pPr>
    </w:p>
    <w:p w:rsidR="008A3DEC" w:rsidRPr="00CC71AE" w:rsidRDefault="00D21D9E">
      <w:pPr>
        <w:ind w:right="44"/>
        <w:rPr>
          <w:rFonts w:cs="Arial"/>
        </w:rPr>
      </w:pPr>
      <w:r w:rsidRPr="00CC71AE">
        <w:rPr>
          <w:rFonts w:cs="Arial"/>
          <w:noProof/>
          <w:lang w:eastAsia="en-AU"/>
        </w:rPr>
        <w:drawing>
          <wp:inline distT="0" distB="0" distL="0" distR="0" wp14:anchorId="70DFE9D2" wp14:editId="591A048A">
            <wp:extent cx="4955299" cy="2416333"/>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55937" cy="2416644"/>
                    </a:xfrm>
                    <a:prstGeom prst="rect">
                      <a:avLst/>
                    </a:prstGeom>
                    <a:noFill/>
                  </pic:spPr>
                </pic:pic>
              </a:graphicData>
            </a:graphic>
          </wp:inline>
        </w:drawing>
      </w:r>
    </w:p>
    <w:p w:rsidR="001E5EF0" w:rsidRPr="00CC71AE" w:rsidRDefault="001E5EF0" w:rsidP="000C0BFA">
      <w:pPr>
        <w:ind w:right="44"/>
        <w:rPr>
          <w:rFonts w:cs="Arial"/>
          <w:b/>
          <w:bCs/>
        </w:rPr>
      </w:pPr>
      <w:bookmarkStart w:id="841" w:name="_Toc449448074"/>
      <w:bookmarkStart w:id="842" w:name="_Toc319061352"/>
      <w:bookmarkStart w:id="843" w:name="_Toc322522671"/>
      <w:proofErr w:type="gramStart"/>
      <w:r w:rsidRPr="00CC71AE">
        <w:rPr>
          <w:b/>
        </w:rPr>
        <w:t xml:space="preserve">Figure </w:t>
      </w:r>
      <w:r w:rsidR="00310AE9" w:rsidRPr="00CC71AE">
        <w:rPr>
          <w:b/>
        </w:rPr>
        <w:fldChar w:fldCharType="begin"/>
      </w:r>
      <w:r w:rsidRPr="00CC71AE">
        <w:rPr>
          <w:b/>
        </w:rPr>
        <w:instrText xml:space="preserve"> SEQ Figure \* ARABIC </w:instrText>
      </w:r>
      <w:r w:rsidR="00310AE9" w:rsidRPr="00CC71AE">
        <w:rPr>
          <w:b/>
        </w:rPr>
        <w:fldChar w:fldCharType="separate"/>
      </w:r>
      <w:r w:rsidR="006B510E">
        <w:rPr>
          <w:b/>
          <w:noProof/>
        </w:rPr>
        <w:t>21</w:t>
      </w:r>
      <w:r w:rsidR="00310AE9" w:rsidRPr="00CC71AE">
        <w:rPr>
          <w:b/>
        </w:rPr>
        <w:fldChar w:fldCharType="end"/>
      </w:r>
      <w:r w:rsidRPr="00CC71AE">
        <w:rPr>
          <w:rFonts w:cs="Arial"/>
          <w:b/>
        </w:rPr>
        <w:t>.</w:t>
      </w:r>
      <w:proofErr w:type="gramEnd"/>
      <w:r w:rsidRPr="00CC71AE">
        <w:rPr>
          <w:rFonts w:cs="Arial"/>
          <w:b/>
        </w:rPr>
        <w:t xml:space="preserve"> Average number of gastroenteritis outbreaks due to person</w:t>
      </w:r>
      <w:r w:rsidR="00105F70">
        <w:rPr>
          <w:rFonts w:cs="Arial"/>
          <w:b/>
        </w:rPr>
        <w:t>-</w:t>
      </w:r>
      <w:r w:rsidRPr="00CC71AE">
        <w:rPr>
          <w:rFonts w:cs="Arial"/>
          <w:b/>
        </w:rPr>
        <w:t>to</w:t>
      </w:r>
      <w:r w:rsidR="00105F70">
        <w:rPr>
          <w:rFonts w:cs="Arial"/>
          <w:b/>
        </w:rPr>
        <w:t>-</w:t>
      </w:r>
      <w:r w:rsidRPr="00CC71AE">
        <w:rPr>
          <w:rFonts w:cs="Arial"/>
          <w:b/>
        </w:rPr>
        <w:t>person transmission for spe</w:t>
      </w:r>
      <w:r w:rsidR="004E31B2" w:rsidRPr="00CC71AE">
        <w:rPr>
          <w:rFonts w:cs="Arial"/>
          <w:b/>
        </w:rPr>
        <w:t>cific months for the period 2010 to 2015</w:t>
      </w:r>
      <w:r w:rsidRPr="00CC71AE">
        <w:rPr>
          <w:rFonts w:cs="Arial"/>
          <w:b/>
        </w:rPr>
        <w:t xml:space="preserve"> in WA.</w:t>
      </w:r>
      <w:bookmarkEnd w:id="841"/>
    </w:p>
    <w:p w:rsidR="006374BE" w:rsidRPr="00CC71AE" w:rsidRDefault="001E5EF0">
      <w:pPr>
        <w:pStyle w:val="Heading1"/>
        <w:keepLines w:val="0"/>
        <w:numPr>
          <w:ilvl w:val="1"/>
          <w:numId w:val="33"/>
        </w:numPr>
        <w:tabs>
          <w:tab w:val="clear" w:pos="792"/>
        </w:tabs>
        <w:spacing w:before="200" w:after="240" w:line="300" w:lineRule="atLeast"/>
        <w:ind w:left="567" w:hanging="567"/>
        <w:rPr>
          <w:color w:val="000000"/>
          <w:sz w:val="28"/>
        </w:rPr>
      </w:pPr>
      <w:r w:rsidRPr="00CC71AE">
        <w:rPr>
          <w:iCs/>
          <w:color w:val="auto"/>
        </w:rPr>
        <w:br w:type="page"/>
      </w:r>
      <w:bookmarkStart w:id="844" w:name="_Toc327358420"/>
      <w:bookmarkStart w:id="845" w:name="_Toc449448047"/>
      <w:r w:rsidRPr="00CC71AE">
        <w:rPr>
          <w:color w:val="000000"/>
          <w:sz w:val="28"/>
        </w:rPr>
        <w:lastRenderedPageBreak/>
        <w:t>Cluster investigations</w:t>
      </w:r>
      <w:bookmarkEnd w:id="842"/>
      <w:bookmarkEnd w:id="843"/>
      <w:bookmarkEnd w:id="844"/>
      <w:bookmarkEnd w:id="845"/>
    </w:p>
    <w:p w:rsidR="008A3DEC" w:rsidRPr="00CC71AE" w:rsidRDefault="00CC71AE" w:rsidP="00B61142">
      <w:pPr>
        <w:pStyle w:val="BodyText"/>
        <w:spacing w:line="360" w:lineRule="auto"/>
        <w:ind w:right="45"/>
        <w:rPr>
          <w:rFonts w:ascii="Arial" w:hAnsi="Arial" w:cs="Arial"/>
          <w:szCs w:val="24"/>
        </w:rPr>
      </w:pPr>
      <w:bookmarkStart w:id="846" w:name="_Toc194468189"/>
      <w:bookmarkStart w:id="847" w:name="_Toc195082157"/>
      <w:bookmarkStart w:id="848" w:name="_Toc225753724"/>
      <w:bookmarkStart w:id="849" w:name="_Toc225908721"/>
      <w:bookmarkStart w:id="850" w:name="_Toc225932642"/>
      <w:bookmarkStart w:id="851" w:name="_Toc227557409"/>
      <w:bookmarkStart w:id="852" w:name="_Toc257801609"/>
      <w:bookmarkStart w:id="853" w:name="_Toc319059550"/>
      <w:bookmarkStart w:id="854" w:name="_Toc319059570"/>
      <w:bookmarkStart w:id="855" w:name="_Toc322523509"/>
      <w:r w:rsidRPr="00CC71AE">
        <w:rPr>
          <w:rFonts w:ascii="Arial" w:hAnsi="Arial" w:cs="Arial"/>
          <w:szCs w:val="24"/>
        </w:rPr>
        <w:t>In 2015, there were five</w:t>
      </w:r>
      <w:r w:rsidR="001E5EF0" w:rsidRPr="00CC71AE">
        <w:rPr>
          <w:rFonts w:ascii="Arial" w:hAnsi="Arial" w:cs="Arial"/>
          <w:szCs w:val="24"/>
        </w:rPr>
        <w:t xml:space="preserve"> </w:t>
      </w:r>
      <w:r w:rsidR="001E5EF0" w:rsidRPr="00B61142">
        <w:rPr>
          <w:rFonts w:ascii="Arial" w:hAnsi="Arial" w:cs="Arial"/>
          <w:i/>
          <w:szCs w:val="24"/>
        </w:rPr>
        <w:t>Salmonella</w:t>
      </w:r>
      <w:r w:rsidR="001E5EF0" w:rsidRPr="00CC71AE">
        <w:rPr>
          <w:rFonts w:ascii="Arial" w:hAnsi="Arial" w:cs="Arial"/>
          <w:szCs w:val="24"/>
        </w:rPr>
        <w:t xml:space="preserve"> clusters and one </w:t>
      </w:r>
      <w:r w:rsidRPr="00B61142">
        <w:rPr>
          <w:rFonts w:ascii="Arial" w:hAnsi="Arial" w:cs="Arial"/>
          <w:i/>
          <w:szCs w:val="24"/>
        </w:rPr>
        <w:t>Yersinia</w:t>
      </w:r>
      <w:r w:rsidRPr="00B61142">
        <w:rPr>
          <w:rFonts w:ascii="Arial" w:hAnsi="Arial" w:cs="Arial"/>
          <w:szCs w:val="24"/>
        </w:rPr>
        <w:t xml:space="preserve"> </w:t>
      </w:r>
      <w:r w:rsidR="001E5EF0" w:rsidRPr="00CC71AE">
        <w:rPr>
          <w:rFonts w:ascii="Arial" w:hAnsi="Arial" w:cs="Arial"/>
          <w:szCs w:val="24"/>
        </w:rPr>
        <w:t xml:space="preserve">cluster investigated (see Table 4) which are described in </w:t>
      </w:r>
      <w:r w:rsidRPr="00CC71AE">
        <w:rPr>
          <w:rFonts w:ascii="Arial" w:hAnsi="Arial" w:cs="Arial"/>
          <w:szCs w:val="24"/>
        </w:rPr>
        <w:t>2015</w:t>
      </w:r>
      <w:r w:rsidR="001E5EF0" w:rsidRPr="00CC71AE">
        <w:rPr>
          <w:rFonts w:ascii="Arial" w:hAnsi="Arial" w:cs="Arial"/>
          <w:szCs w:val="24"/>
        </w:rPr>
        <w:t xml:space="preserve"> quarterly reports. </w:t>
      </w:r>
    </w:p>
    <w:p w:rsidR="008A3DEC" w:rsidRPr="00CC71AE" w:rsidRDefault="001E5EF0" w:rsidP="00B61142">
      <w:pPr>
        <w:pStyle w:val="BodyText"/>
        <w:spacing w:before="0" w:after="120"/>
        <w:ind w:right="45"/>
        <w:rPr>
          <w:rFonts w:ascii="Arial" w:hAnsi="Arial" w:cs="Arial"/>
          <w:b/>
          <w:sz w:val="28"/>
          <w:szCs w:val="28"/>
        </w:rPr>
      </w:pPr>
      <w:r w:rsidRPr="00CC71AE">
        <w:rPr>
          <w:rFonts w:ascii="Arial" w:hAnsi="Arial" w:cs="Arial"/>
          <w:b/>
          <w:sz w:val="28"/>
          <w:szCs w:val="28"/>
        </w:rPr>
        <w:t>Significant clusters</w:t>
      </w:r>
    </w:p>
    <w:p w:rsidR="00134F3E" w:rsidRPr="00CC71AE" w:rsidRDefault="00134F3E" w:rsidP="00B61142">
      <w:pPr>
        <w:pStyle w:val="Caption"/>
        <w:keepNext/>
        <w:spacing w:before="0" w:line="360" w:lineRule="auto"/>
        <w:ind w:left="0" w:firstLine="0"/>
        <w:rPr>
          <w:rFonts w:cs="Arial"/>
          <w:b w:val="0"/>
          <w:sz w:val="24"/>
          <w:szCs w:val="24"/>
          <w:lang w:eastAsia="en-AU"/>
        </w:rPr>
      </w:pPr>
      <w:r w:rsidRPr="00CC71AE">
        <w:rPr>
          <w:i/>
          <w:sz w:val="24"/>
          <w:szCs w:val="24"/>
        </w:rPr>
        <w:t>Salmonella</w:t>
      </w:r>
      <w:r w:rsidRPr="00CC71AE">
        <w:rPr>
          <w:sz w:val="24"/>
          <w:szCs w:val="24"/>
        </w:rPr>
        <w:t xml:space="preserve"> </w:t>
      </w:r>
      <w:proofErr w:type="spellStart"/>
      <w:r w:rsidRPr="00CC71AE">
        <w:rPr>
          <w:sz w:val="24"/>
          <w:szCs w:val="24"/>
        </w:rPr>
        <w:t>Typhimurium</w:t>
      </w:r>
      <w:proofErr w:type="spellEnd"/>
      <w:r w:rsidRPr="00CC71AE">
        <w:rPr>
          <w:sz w:val="24"/>
          <w:szCs w:val="24"/>
        </w:rPr>
        <w:t xml:space="preserve"> PFGE 0001</w:t>
      </w:r>
    </w:p>
    <w:p w:rsidR="00134F3E" w:rsidRPr="00B61142" w:rsidRDefault="00134F3E" w:rsidP="00B61142">
      <w:pPr>
        <w:pStyle w:val="BodyText"/>
        <w:spacing w:before="0" w:line="360" w:lineRule="auto"/>
        <w:ind w:right="45"/>
        <w:rPr>
          <w:rFonts w:ascii="Arial" w:hAnsi="Arial" w:cs="Arial"/>
          <w:szCs w:val="24"/>
        </w:rPr>
      </w:pPr>
      <w:r w:rsidRPr="00B61142">
        <w:rPr>
          <w:rFonts w:ascii="Arial" w:hAnsi="Arial" w:cs="Arial"/>
          <w:szCs w:val="24"/>
        </w:rPr>
        <w:t>There has been an ongoing community-wide increase in notifications</w:t>
      </w:r>
      <w:r w:rsidR="00A9309B" w:rsidRPr="00B61142">
        <w:rPr>
          <w:rFonts w:ascii="Arial" w:hAnsi="Arial" w:cs="Arial"/>
          <w:szCs w:val="24"/>
        </w:rPr>
        <w:t xml:space="preserve"> of STM PFGE 0001 (see figure 22</w:t>
      </w:r>
      <w:r w:rsidRPr="00B61142">
        <w:rPr>
          <w:rFonts w:ascii="Arial" w:hAnsi="Arial" w:cs="Arial"/>
          <w:szCs w:val="24"/>
        </w:rPr>
        <w:t xml:space="preserve">) in WA since </w:t>
      </w:r>
      <w:r w:rsidR="00B61142">
        <w:rPr>
          <w:rFonts w:ascii="Arial" w:hAnsi="Arial" w:cs="Arial"/>
          <w:szCs w:val="24"/>
        </w:rPr>
        <w:t>2014</w:t>
      </w:r>
      <w:r w:rsidRPr="00B61142">
        <w:rPr>
          <w:rFonts w:ascii="Arial" w:hAnsi="Arial" w:cs="Arial"/>
          <w:szCs w:val="24"/>
        </w:rPr>
        <w:t xml:space="preserve">. </w:t>
      </w:r>
      <w:r w:rsidR="00F10B64">
        <w:rPr>
          <w:rFonts w:ascii="Arial" w:hAnsi="Arial" w:cs="Arial"/>
          <w:szCs w:val="24"/>
        </w:rPr>
        <w:t xml:space="preserve">Further increases occurred in 2015 with </w:t>
      </w:r>
      <w:r w:rsidR="00470D83" w:rsidRPr="00B61142">
        <w:rPr>
          <w:rFonts w:ascii="Arial" w:hAnsi="Arial" w:cs="Arial"/>
          <w:szCs w:val="24"/>
        </w:rPr>
        <w:t>345</w:t>
      </w:r>
      <w:r w:rsidRPr="00B61142">
        <w:rPr>
          <w:rFonts w:ascii="Arial" w:hAnsi="Arial" w:cs="Arial"/>
          <w:szCs w:val="24"/>
        </w:rPr>
        <w:t xml:space="preserve"> cases of PFGE type 0001 infection notified</w:t>
      </w:r>
      <w:r w:rsidR="00A26F1B" w:rsidRPr="00B61142">
        <w:rPr>
          <w:rFonts w:ascii="Arial" w:hAnsi="Arial" w:cs="Arial"/>
          <w:szCs w:val="24"/>
        </w:rPr>
        <w:t xml:space="preserve">. </w:t>
      </w:r>
      <w:r w:rsidR="00F10B64">
        <w:rPr>
          <w:rFonts w:ascii="Arial" w:hAnsi="Arial" w:cs="Arial"/>
          <w:szCs w:val="24"/>
        </w:rPr>
        <w:t>In 2015,</w:t>
      </w:r>
      <w:r w:rsidR="00F20F23" w:rsidRPr="00B61142">
        <w:rPr>
          <w:rFonts w:ascii="Arial" w:hAnsi="Arial" w:cs="Arial"/>
          <w:szCs w:val="24"/>
        </w:rPr>
        <w:t xml:space="preserve"> 30 confirmed cases (39 ill in total), were</w:t>
      </w:r>
      <w:r w:rsidRPr="00B61142">
        <w:rPr>
          <w:rFonts w:ascii="Arial" w:hAnsi="Arial" w:cs="Arial"/>
          <w:szCs w:val="24"/>
        </w:rPr>
        <w:t xml:space="preserve"> part of </w:t>
      </w:r>
      <w:r w:rsidR="00862ACD" w:rsidRPr="00B61142">
        <w:rPr>
          <w:rFonts w:ascii="Arial" w:hAnsi="Arial" w:cs="Arial"/>
          <w:szCs w:val="24"/>
        </w:rPr>
        <w:t>five</w:t>
      </w:r>
      <w:r w:rsidRPr="00B61142">
        <w:rPr>
          <w:rFonts w:ascii="Arial" w:hAnsi="Arial" w:cs="Arial"/>
          <w:szCs w:val="24"/>
        </w:rPr>
        <w:t xml:space="preserve"> point</w:t>
      </w:r>
      <w:r w:rsidR="00470D83" w:rsidRPr="00B61142">
        <w:rPr>
          <w:rFonts w:ascii="Arial" w:hAnsi="Arial" w:cs="Arial"/>
          <w:szCs w:val="24"/>
        </w:rPr>
        <w:t xml:space="preserve"> source outbreaks (see section 5</w:t>
      </w:r>
      <w:r w:rsidR="00F10B64">
        <w:rPr>
          <w:rFonts w:ascii="Arial" w:hAnsi="Arial" w:cs="Arial"/>
          <w:szCs w:val="24"/>
        </w:rPr>
        <w:t xml:space="preserve">) and </w:t>
      </w:r>
      <w:r w:rsidR="00F10B64" w:rsidRPr="00B61142">
        <w:rPr>
          <w:rFonts w:ascii="Arial" w:hAnsi="Arial" w:cs="Arial"/>
          <w:szCs w:val="24"/>
        </w:rPr>
        <w:t>the implicated foods were raw or undercooked eggs.</w:t>
      </w:r>
      <w:r w:rsidR="00F10B64">
        <w:rPr>
          <w:rFonts w:ascii="Arial" w:hAnsi="Arial" w:cs="Arial"/>
          <w:szCs w:val="24"/>
        </w:rPr>
        <w:t xml:space="preserve"> </w:t>
      </w:r>
      <w:r w:rsidR="00F20F23" w:rsidRPr="00B61142">
        <w:rPr>
          <w:rFonts w:ascii="Arial" w:hAnsi="Arial" w:cs="Arial"/>
          <w:szCs w:val="24"/>
        </w:rPr>
        <w:t>The remaining 315</w:t>
      </w:r>
      <w:r w:rsidR="00470D83" w:rsidRPr="00B61142">
        <w:rPr>
          <w:rFonts w:ascii="Arial" w:hAnsi="Arial" w:cs="Arial"/>
          <w:szCs w:val="24"/>
        </w:rPr>
        <w:t xml:space="preserve"> cases, comprising 48</w:t>
      </w:r>
      <w:r w:rsidRPr="00B61142">
        <w:rPr>
          <w:rFonts w:ascii="Arial" w:hAnsi="Arial" w:cs="Arial"/>
          <w:szCs w:val="24"/>
        </w:rPr>
        <w:t xml:space="preserve">% males </w:t>
      </w:r>
      <w:r w:rsidR="00470D83" w:rsidRPr="00B61142">
        <w:rPr>
          <w:rFonts w:ascii="Arial" w:hAnsi="Arial" w:cs="Arial"/>
          <w:szCs w:val="24"/>
        </w:rPr>
        <w:t>and 52</w:t>
      </w:r>
      <w:r w:rsidRPr="00B61142">
        <w:rPr>
          <w:rFonts w:ascii="Arial" w:hAnsi="Arial" w:cs="Arial"/>
          <w:szCs w:val="24"/>
        </w:rPr>
        <w:t xml:space="preserve">% females, ranged in age from 1 to 90 years </w:t>
      </w:r>
      <w:r w:rsidR="00470D83" w:rsidRPr="00B61142">
        <w:rPr>
          <w:rFonts w:ascii="Arial" w:hAnsi="Arial" w:cs="Arial"/>
          <w:szCs w:val="24"/>
        </w:rPr>
        <w:t>(average 30 years), and most (81</w:t>
      </w:r>
      <w:r w:rsidRPr="00B61142">
        <w:rPr>
          <w:rFonts w:ascii="Arial" w:hAnsi="Arial" w:cs="Arial"/>
          <w:szCs w:val="24"/>
        </w:rPr>
        <w:t>%) resided in the Perth metropolitan area. Retail chicken meat sampled in September 2014 and an egg sample in October 2015 from a WA egg producer was also positive fo</w:t>
      </w:r>
      <w:r w:rsidR="00862ACD" w:rsidRPr="00B61142">
        <w:rPr>
          <w:rFonts w:ascii="Arial" w:hAnsi="Arial" w:cs="Arial"/>
          <w:szCs w:val="24"/>
        </w:rPr>
        <w:t xml:space="preserve">r PFGE type 0001. </w:t>
      </w:r>
      <w:r w:rsidRPr="00B61142">
        <w:rPr>
          <w:rFonts w:ascii="Arial" w:hAnsi="Arial" w:cs="Arial"/>
          <w:szCs w:val="24"/>
        </w:rPr>
        <w:t>Previous interviews of sporadic cases</w:t>
      </w:r>
      <w:r w:rsidR="00B61142">
        <w:rPr>
          <w:rFonts w:ascii="Arial" w:hAnsi="Arial" w:cs="Arial"/>
          <w:szCs w:val="24"/>
        </w:rPr>
        <w:t xml:space="preserve"> (not in point source outbreaks)</w:t>
      </w:r>
      <w:r w:rsidRPr="00B61142">
        <w:rPr>
          <w:rFonts w:ascii="Arial" w:hAnsi="Arial" w:cs="Arial"/>
          <w:szCs w:val="24"/>
        </w:rPr>
        <w:t xml:space="preserve"> support the hypothesis that the cause of illness was consumption of free range eggs and/or chicken meat</w:t>
      </w:r>
      <w:r w:rsidR="00B61142">
        <w:rPr>
          <w:rFonts w:ascii="Arial" w:hAnsi="Arial" w:cs="Arial"/>
          <w:szCs w:val="24"/>
        </w:rPr>
        <w:t xml:space="preserve"> at home</w:t>
      </w:r>
      <w:r w:rsidR="00E041EC">
        <w:rPr>
          <w:rFonts w:ascii="Arial" w:hAnsi="Arial" w:cs="Arial"/>
          <w:szCs w:val="24"/>
        </w:rPr>
        <w:t>. From</w:t>
      </w:r>
      <w:r w:rsidRPr="00B61142">
        <w:rPr>
          <w:rFonts w:ascii="Arial" w:hAnsi="Arial" w:cs="Arial"/>
          <w:szCs w:val="24"/>
        </w:rPr>
        <w:t xml:space="preserve"> 25/2/15 onwards, non-outbreak cases have been investigated as part of a case-control study </w:t>
      </w:r>
      <w:r w:rsidR="00F10B64">
        <w:rPr>
          <w:rFonts w:ascii="Arial" w:hAnsi="Arial" w:cs="Arial"/>
          <w:szCs w:val="24"/>
        </w:rPr>
        <w:t xml:space="preserve">of </w:t>
      </w:r>
      <w:r w:rsidRPr="00B61142">
        <w:rPr>
          <w:rFonts w:ascii="Arial" w:hAnsi="Arial" w:cs="Arial"/>
          <w:szCs w:val="24"/>
        </w:rPr>
        <w:t>STM PFGE 0001 illness, with 138 cases enrolled to date. The investigation is ongoing.</w:t>
      </w:r>
    </w:p>
    <w:p w:rsidR="00134F3E" w:rsidRPr="00CC71AE" w:rsidRDefault="00134F3E" w:rsidP="00134F3E">
      <w:pPr>
        <w:pStyle w:val="Caption"/>
        <w:rPr>
          <w:color w:val="0077AD"/>
        </w:rPr>
      </w:pPr>
    </w:p>
    <w:p w:rsidR="00134F3E" w:rsidRPr="00B61142" w:rsidRDefault="00134F3E" w:rsidP="00B61142">
      <w:pPr>
        <w:pStyle w:val="Caption"/>
        <w:spacing w:before="0" w:line="240" w:lineRule="auto"/>
        <w:ind w:left="0" w:firstLine="0"/>
        <w:rPr>
          <w:color w:val="0077AD"/>
        </w:rPr>
      </w:pPr>
      <w:r w:rsidRPr="00CC71AE">
        <w:rPr>
          <w:noProof/>
          <w:color w:val="0077AD"/>
          <w:lang w:eastAsia="en-AU"/>
        </w:rPr>
        <w:drawing>
          <wp:inline distT="0" distB="0" distL="0" distR="0" wp14:anchorId="562D07A9" wp14:editId="188BBCF5">
            <wp:extent cx="5960057" cy="295421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64673" cy="2956503"/>
                    </a:xfrm>
                    <a:prstGeom prst="rect">
                      <a:avLst/>
                    </a:prstGeom>
                    <a:noFill/>
                  </pic:spPr>
                </pic:pic>
              </a:graphicData>
            </a:graphic>
          </wp:inline>
        </w:drawing>
      </w:r>
      <w:bookmarkStart w:id="856" w:name="_Toc449448075"/>
      <w:proofErr w:type="gramStart"/>
      <w:r w:rsidRPr="00CC71AE">
        <w:rPr>
          <w:sz w:val="24"/>
          <w:szCs w:val="24"/>
        </w:rPr>
        <w:t xml:space="preserve">Figure </w:t>
      </w:r>
      <w:r w:rsidRPr="00CC71AE">
        <w:rPr>
          <w:sz w:val="24"/>
          <w:szCs w:val="24"/>
        </w:rPr>
        <w:fldChar w:fldCharType="begin"/>
      </w:r>
      <w:r w:rsidRPr="00CC71AE">
        <w:rPr>
          <w:sz w:val="24"/>
          <w:szCs w:val="24"/>
        </w:rPr>
        <w:instrText xml:space="preserve"> SEQ Figure \* ARABIC </w:instrText>
      </w:r>
      <w:r w:rsidRPr="00CC71AE">
        <w:rPr>
          <w:sz w:val="24"/>
          <w:szCs w:val="24"/>
        </w:rPr>
        <w:fldChar w:fldCharType="separate"/>
      </w:r>
      <w:r w:rsidR="006B510E">
        <w:rPr>
          <w:noProof/>
          <w:sz w:val="24"/>
          <w:szCs w:val="24"/>
        </w:rPr>
        <w:t>22</w:t>
      </w:r>
      <w:r w:rsidRPr="00CC71AE">
        <w:rPr>
          <w:sz w:val="24"/>
          <w:szCs w:val="24"/>
        </w:rPr>
        <w:fldChar w:fldCharType="end"/>
      </w:r>
      <w:r w:rsidRPr="00CC71AE">
        <w:rPr>
          <w:sz w:val="24"/>
          <w:szCs w:val="24"/>
        </w:rPr>
        <w:t>.</w:t>
      </w:r>
      <w:proofErr w:type="gramEnd"/>
      <w:r w:rsidRPr="00CC71AE">
        <w:rPr>
          <w:sz w:val="24"/>
          <w:szCs w:val="24"/>
        </w:rPr>
        <w:t xml:space="preserve"> Notifications of </w:t>
      </w:r>
      <w:r w:rsidRPr="00CC71AE">
        <w:rPr>
          <w:i/>
          <w:sz w:val="24"/>
          <w:szCs w:val="24"/>
        </w:rPr>
        <w:t>Salmonella</w:t>
      </w:r>
      <w:r w:rsidRPr="00CC71AE">
        <w:rPr>
          <w:sz w:val="24"/>
          <w:szCs w:val="24"/>
        </w:rPr>
        <w:t xml:space="preserve"> </w:t>
      </w:r>
      <w:proofErr w:type="spellStart"/>
      <w:r w:rsidRPr="00CC71AE">
        <w:rPr>
          <w:sz w:val="24"/>
          <w:szCs w:val="24"/>
        </w:rPr>
        <w:t>Typhimurium</w:t>
      </w:r>
      <w:proofErr w:type="spellEnd"/>
      <w:r w:rsidRPr="00CC71AE">
        <w:rPr>
          <w:sz w:val="24"/>
          <w:szCs w:val="24"/>
        </w:rPr>
        <w:t xml:space="preserve"> PFGE 0001 in WA</w:t>
      </w:r>
      <w:bookmarkEnd w:id="856"/>
      <w:r w:rsidRPr="00CC71AE">
        <w:rPr>
          <w:rFonts w:eastAsia="Calibri"/>
          <w:sz w:val="24"/>
          <w:szCs w:val="24"/>
        </w:rPr>
        <w:t xml:space="preserve"> </w:t>
      </w:r>
    </w:p>
    <w:p w:rsidR="00013934" w:rsidRPr="00CC71AE" w:rsidRDefault="00013934" w:rsidP="00013934">
      <w:pPr>
        <w:pStyle w:val="BodyText"/>
        <w:spacing w:before="120" w:after="120" w:line="360" w:lineRule="auto"/>
        <w:ind w:right="45"/>
        <w:rPr>
          <w:rFonts w:ascii="Arial" w:hAnsi="Arial" w:cs="Arial"/>
          <w:b/>
          <w:i/>
          <w:szCs w:val="24"/>
        </w:rPr>
      </w:pPr>
      <w:bookmarkStart w:id="857" w:name="_Toc420317419"/>
      <w:r w:rsidRPr="00CC71AE">
        <w:rPr>
          <w:rFonts w:ascii="Arial" w:hAnsi="Arial" w:cs="Arial"/>
          <w:b/>
          <w:i/>
          <w:szCs w:val="24"/>
        </w:rPr>
        <w:lastRenderedPageBreak/>
        <w:t xml:space="preserve">Salmonella </w:t>
      </w:r>
      <w:proofErr w:type="spellStart"/>
      <w:r w:rsidRPr="00CC71AE">
        <w:rPr>
          <w:rFonts w:ascii="Arial" w:hAnsi="Arial" w:cs="Arial"/>
          <w:b/>
          <w:szCs w:val="24"/>
        </w:rPr>
        <w:t>Kiambu</w:t>
      </w:r>
      <w:bookmarkEnd w:id="857"/>
      <w:proofErr w:type="spellEnd"/>
    </w:p>
    <w:p w:rsidR="00013934" w:rsidRPr="00CC71AE" w:rsidRDefault="00013934" w:rsidP="00013934">
      <w:pPr>
        <w:spacing w:line="360" w:lineRule="auto"/>
      </w:pPr>
      <w:r w:rsidRPr="00CC71AE">
        <w:t xml:space="preserve">A cluster of </w:t>
      </w:r>
      <w:r w:rsidRPr="00CC71AE">
        <w:rPr>
          <w:i/>
        </w:rPr>
        <w:t xml:space="preserve">S. </w:t>
      </w:r>
      <w:proofErr w:type="spellStart"/>
      <w:r w:rsidRPr="00CC71AE">
        <w:t>Kiambu</w:t>
      </w:r>
      <w:proofErr w:type="spellEnd"/>
      <w:r w:rsidRPr="00CC71AE">
        <w:t xml:space="preserve"> cases was identified, with 18 cases reported in the first quarter</w:t>
      </w:r>
      <w:r w:rsidR="00416637">
        <w:t xml:space="preserve"> of 2015</w:t>
      </w:r>
      <w:r w:rsidRPr="00CC71AE">
        <w:t xml:space="preserve"> and 11 cases continuing into the second quarter</w:t>
      </w:r>
      <w:r w:rsidR="00416637">
        <w:t xml:space="preserve"> of 2015</w:t>
      </w:r>
      <w:r w:rsidRPr="00CC71AE">
        <w:t xml:space="preserve">. Onset dates were between 16/1/15 and 23/4/15, with 14 males and 15 females, ranging in age from &lt;1 – 79 years (median age 8 years). Hypothesis-generating interviews were conducted with 14 cases. While no common venues were identified, all cases reported eating eggs in the incubation period and 71% (10/14 cases) reported eating raw or runny eggs during the incubation period. Egg consumption in cases was increased compared to historical </w:t>
      </w:r>
      <w:r w:rsidRPr="00CC71AE">
        <w:rPr>
          <w:i/>
        </w:rPr>
        <w:t>Salmonella</w:t>
      </w:r>
      <w:r w:rsidRPr="00CC71AE">
        <w:t xml:space="preserve"> cases (72% egg consumption, 36% raw/runny egg consumption). No common brand of eggs was identified. Retail egg sampling of both caged and free range eggs was increased in response to this cluster, but no specimens were positive for </w:t>
      </w:r>
      <w:r w:rsidRPr="00CC71AE">
        <w:rPr>
          <w:i/>
        </w:rPr>
        <w:t>S</w:t>
      </w:r>
      <w:r w:rsidRPr="00CC71AE">
        <w:t xml:space="preserve">. </w:t>
      </w:r>
      <w:proofErr w:type="spellStart"/>
      <w:r w:rsidRPr="00CC71AE">
        <w:t>Kiambu</w:t>
      </w:r>
      <w:proofErr w:type="spellEnd"/>
      <w:r w:rsidRPr="00CC71AE">
        <w:t>.</w:t>
      </w:r>
    </w:p>
    <w:p w:rsidR="00013934" w:rsidRPr="00CC71AE" w:rsidRDefault="00013934" w:rsidP="00013934">
      <w:pPr>
        <w:pStyle w:val="BodyText"/>
        <w:spacing w:before="120" w:after="120" w:line="360" w:lineRule="auto"/>
        <w:ind w:right="45"/>
        <w:rPr>
          <w:rFonts w:ascii="Arial" w:hAnsi="Arial" w:cs="Arial"/>
          <w:b/>
          <w:i/>
          <w:szCs w:val="24"/>
        </w:rPr>
      </w:pPr>
      <w:bookmarkStart w:id="858" w:name="_Toc428440835"/>
      <w:r w:rsidRPr="00CC71AE">
        <w:rPr>
          <w:rFonts w:ascii="Arial" w:hAnsi="Arial" w:cs="Arial"/>
          <w:b/>
          <w:i/>
          <w:szCs w:val="24"/>
        </w:rPr>
        <w:t xml:space="preserve">Salmonella </w:t>
      </w:r>
      <w:proofErr w:type="spellStart"/>
      <w:r w:rsidRPr="00CC71AE">
        <w:rPr>
          <w:rFonts w:ascii="Arial" w:hAnsi="Arial" w:cs="Arial"/>
          <w:b/>
          <w:szCs w:val="24"/>
        </w:rPr>
        <w:t>Mbandaka</w:t>
      </w:r>
      <w:bookmarkEnd w:id="858"/>
      <w:proofErr w:type="spellEnd"/>
    </w:p>
    <w:p w:rsidR="00013934" w:rsidRPr="00CC71AE" w:rsidRDefault="00013934" w:rsidP="00013934">
      <w:pPr>
        <w:spacing w:line="360" w:lineRule="auto"/>
      </w:pPr>
      <w:r w:rsidRPr="00CC71AE">
        <w:t xml:space="preserve">A cluster of </w:t>
      </w:r>
      <w:r w:rsidRPr="00CC71AE">
        <w:rPr>
          <w:i/>
        </w:rPr>
        <w:t xml:space="preserve">S. </w:t>
      </w:r>
      <w:proofErr w:type="spellStart"/>
      <w:r w:rsidRPr="00CC71AE">
        <w:t>Mbandaka</w:t>
      </w:r>
      <w:proofErr w:type="spellEnd"/>
      <w:r w:rsidRPr="00CC71AE">
        <w:t xml:space="preserve"> cases was identified, with 15 cases reported in March (n=11) and April (n=4). The historical five year average is one case/month. For the 15 cases, the average age was 38 years (range &lt;1 years to 83), 33% were male and 67% female and apart from one case, all cases resided in metropolitan Perth. Hypothesis-generating interviews were conducted with eight cases. No common venues were identified, and no hypothesis for the cause of illness was identified.</w:t>
      </w:r>
    </w:p>
    <w:p w:rsidR="00013934" w:rsidRPr="00CC71AE" w:rsidRDefault="00013934" w:rsidP="00013934">
      <w:pPr>
        <w:pStyle w:val="BodyText"/>
        <w:spacing w:before="120" w:after="120" w:line="360" w:lineRule="auto"/>
        <w:ind w:right="45"/>
        <w:rPr>
          <w:rFonts w:ascii="Arial" w:hAnsi="Arial" w:cs="Arial"/>
          <w:b/>
          <w:szCs w:val="24"/>
        </w:rPr>
      </w:pPr>
      <w:bookmarkStart w:id="859" w:name="_Toc428440838"/>
      <w:r w:rsidRPr="00CC71AE">
        <w:rPr>
          <w:rFonts w:ascii="Arial" w:hAnsi="Arial" w:cs="Arial"/>
          <w:b/>
          <w:i/>
          <w:szCs w:val="24"/>
        </w:rPr>
        <w:t xml:space="preserve">Salmonella </w:t>
      </w:r>
      <w:proofErr w:type="spellStart"/>
      <w:r w:rsidRPr="00CC71AE">
        <w:rPr>
          <w:rFonts w:ascii="Arial" w:hAnsi="Arial" w:cs="Arial"/>
          <w:b/>
          <w:szCs w:val="24"/>
        </w:rPr>
        <w:t>Typhimurium</w:t>
      </w:r>
      <w:proofErr w:type="spellEnd"/>
      <w:r w:rsidRPr="00CC71AE">
        <w:rPr>
          <w:rFonts w:ascii="Arial" w:hAnsi="Arial" w:cs="Arial"/>
          <w:b/>
          <w:szCs w:val="24"/>
        </w:rPr>
        <w:t xml:space="preserve"> PFGE 0043</w:t>
      </w:r>
      <w:bookmarkEnd w:id="859"/>
    </w:p>
    <w:p w:rsidR="00134F3E" w:rsidRPr="00CC71AE" w:rsidRDefault="00013934" w:rsidP="00013934">
      <w:pPr>
        <w:spacing w:line="360" w:lineRule="auto"/>
      </w:pPr>
      <w:r w:rsidRPr="00CC71AE">
        <w:t>An increase in STM PFGE 0043 was identified, with 13 cases reported in April (n=6) and May (n=7). The historical five year average for the same period is two cases. For the 13 case, 79% lived in metropolitan Perth, the average age was 32 years (range 7 year-79 years), with 54% male and 46% females. Five cases were interviewed and no hypothesis for the cause of illness could be established.</w:t>
      </w:r>
    </w:p>
    <w:p w:rsidR="008A3DEC" w:rsidRPr="00CC71AE" w:rsidRDefault="008A3DEC">
      <w:pPr>
        <w:spacing w:before="240" w:line="340" w:lineRule="exact"/>
      </w:pPr>
    </w:p>
    <w:p w:rsidR="00F10B64" w:rsidRDefault="00F10B64" w:rsidP="000C0BFA">
      <w:pPr>
        <w:pStyle w:val="Caption"/>
        <w:spacing w:line="240" w:lineRule="auto"/>
        <w:ind w:left="0" w:right="44" w:firstLine="0"/>
        <w:rPr>
          <w:bCs/>
          <w:sz w:val="24"/>
        </w:rPr>
      </w:pPr>
      <w:bookmarkStart w:id="860" w:name="_Toc449448053"/>
    </w:p>
    <w:p w:rsidR="00F10B64" w:rsidRDefault="00F10B64" w:rsidP="000C0BFA">
      <w:pPr>
        <w:pStyle w:val="Caption"/>
        <w:spacing w:line="240" w:lineRule="auto"/>
        <w:ind w:left="0" w:right="44" w:firstLine="0"/>
        <w:rPr>
          <w:bCs/>
          <w:sz w:val="24"/>
        </w:rPr>
      </w:pPr>
    </w:p>
    <w:p w:rsidR="00F10B64" w:rsidRDefault="00F10B64" w:rsidP="000C0BFA">
      <w:pPr>
        <w:pStyle w:val="Caption"/>
        <w:spacing w:line="240" w:lineRule="auto"/>
        <w:ind w:left="0" w:right="44" w:firstLine="0"/>
        <w:rPr>
          <w:bCs/>
          <w:sz w:val="24"/>
        </w:rPr>
      </w:pPr>
    </w:p>
    <w:p w:rsidR="00F10B64" w:rsidRDefault="00F10B64" w:rsidP="000C0BFA">
      <w:pPr>
        <w:pStyle w:val="Caption"/>
        <w:spacing w:line="240" w:lineRule="auto"/>
        <w:ind w:left="0" w:right="44" w:firstLine="0"/>
        <w:rPr>
          <w:bCs/>
          <w:sz w:val="24"/>
        </w:rPr>
      </w:pPr>
    </w:p>
    <w:p w:rsidR="00F10B64" w:rsidRDefault="00F10B64" w:rsidP="000C0BFA">
      <w:pPr>
        <w:pStyle w:val="Caption"/>
        <w:spacing w:line="240" w:lineRule="auto"/>
        <w:ind w:left="0" w:right="44" w:firstLine="0"/>
        <w:rPr>
          <w:bCs/>
          <w:sz w:val="24"/>
        </w:rPr>
      </w:pPr>
    </w:p>
    <w:p w:rsidR="001E5EF0" w:rsidRPr="00CC71AE" w:rsidRDefault="001E5EF0" w:rsidP="000C0BFA">
      <w:pPr>
        <w:pStyle w:val="Caption"/>
        <w:spacing w:line="240" w:lineRule="auto"/>
        <w:ind w:left="0" w:right="44" w:firstLine="0"/>
        <w:rPr>
          <w:bCs/>
          <w:sz w:val="24"/>
        </w:rPr>
      </w:pPr>
      <w:proofErr w:type="gramStart"/>
      <w:r w:rsidRPr="00CC71AE">
        <w:rPr>
          <w:bCs/>
          <w:sz w:val="24"/>
        </w:rPr>
        <w:lastRenderedPageBreak/>
        <w:t xml:space="preserve">Table </w:t>
      </w:r>
      <w:r w:rsidR="00310AE9" w:rsidRPr="00CC71AE">
        <w:rPr>
          <w:bCs/>
          <w:sz w:val="24"/>
        </w:rPr>
        <w:fldChar w:fldCharType="begin"/>
      </w:r>
      <w:r w:rsidRPr="00CC71AE">
        <w:rPr>
          <w:bCs/>
          <w:sz w:val="24"/>
        </w:rPr>
        <w:instrText xml:space="preserve"> SEQ Table \* ARABIC </w:instrText>
      </w:r>
      <w:r w:rsidR="00310AE9" w:rsidRPr="00CC71AE">
        <w:rPr>
          <w:bCs/>
          <w:sz w:val="24"/>
        </w:rPr>
        <w:fldChar w:fldCharType="separate"/>
      </w:r>
      <w:r w:rsidR="006B510E">
        <w:rPr>
          <w:bCs/>
          <w:noProof/>
          <w:sz w:val="24"/>
        </w:rPr>
        <w:t>4</w:t>
      </w:r>
      <w:r w:rsidR="00310AE9" w:rsidRPr="00CC71AE">
        <w:rPr>
          <w:bCs/>
          <w:sz w:val="24"/>
        </w:rPr>
        <w:fldChar w:fldCharType="end"/>
      </w:r>
      <w:r w:rsidRPr="00CC71AE">
        <w:rPr>
          <w:bCs/>
          <w:sz w:val="24"/>
        </w:rPr>
        <w:t>.</w:t>
      </w:r>
      <w:proofErr w:type="gramEnd"/>
      <w:r w:rsidRPr="00CC71AE">
        <w:rPr>
          <w:bCs/>
          <w:sz w:val="24"/>
        </w:rPr>
        <w:t xml:space="preserve"> Cluster investigations in WA by month investigation started, setting and agent, 20</w:t>
      </w:r>
      <w:bookmarkEnd w:id="846"/>
      <w:bookmarkEnd w:id="847"/>
      <w:bookmarkEnd w:id="848"/>
      <w:bookmarkEnd w:id="849"/>
      <w:bookmarkEnd w:id="850"/>
      <w:bookmarkEnd w:id="851"/>
      <w:bookmarkEnd w:id="852"/>
      <w:r w:rsidRPr="00CC71AE">
        <w:rPr>
          <w:bCs/>
          <w:sz w:val="24"/>
        </w:rPr>
        <w:t>1</w:t>
      </w:r>
      <w:bookmarkEnd w:id="853"/>
      <w:bookmarkEnd w:id="854"/>
      <w:bookmarkEnd w:id="855"/>
      <w:r w:rsidR="00E2077E" w:rsidRPr="00CC71AE">
        <w:rPr>
          <w:bCs/>
          <w:sz w:val="24"/>
        </w:rPr>
        <w:t>5</w:t>
      </w:r>
      <w:bookmarkEnd w:id="860"/>
    </w:p>
    <w:p w:rsidR="008A3DEC" w:rsidRPr="00CC71AE" w:rsidRDefault="00E041EC">
      <w:r w:rsidRPr="00E041EC">
        <w:rPr>
          <w:noProof/>
          <w:lang w:eastAsia="en-AU"/>
        </w:rPr>
        <w:drawing>
          <wp:inline distT="0" distB="0" distL="0" distR="0" wp14:anchorId="3243B121" wp14:editId="69EF1FE8">
            <wp:extent cx="5695315" cy="1850509"/>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95315" cy="1850509"/>
                    </a:xfrm>
                    <a:prstGeom prst="rect">
                      <a:avLst/>
                    </a:prstGeom>
                    <a:noFill/>
                    <a:ln>
                      <a:noFill/>
                    </a:ln>
                  </pic:spPr>
                </pic:pic>
              </a:graphicData>
            </a:graphic>
          </wp:inline>
        </w:drawing>
      </w:r>
    </w:p>
    <w:p w:rsidR="00F10B64" w:rsidRPr="00CC71AE" w:rsidRDefault="00F10B64" w:rsidP="00F10B64">
      <w:pPr>
        <w:spacing w:after="0"/>
        <w:rPr>
          <w:sz w:val="20"/>
          <w:szCs w:val="20"/>
        </w:rPr>
      </w:pPr>
      <w:r w:rsidRPr="00CC71AE">
        <w:rPr>
          <w:rFonts w:cs="Arial"/>
          <w:sz w:val="20"/>
          <w:szCs w:val="20"/>
        </w:rPr>
        <w:t>*PT = phage type, PFGE=pulsed field gel electrophoresis</w:t>
      </w:r>
    </w:p>
    <w:p w:rsidR="008A3DEC" w:rsidRPr="00CC71AE" w:rsidRDefault="008A3DEC">
      <w:pPr>
        <w:ind w:right="44"/>
        <w:rPr>
          <w:rFonts w:cs="Arial"/>
          <w:bCs/>
        </w:rPr>
      </w:pPr>
    </w:p>
    <w:p w:rsidR="008A3DEC" w:rsidRPr="00CC71AE" w:rsidRDefault="0001093C">
      <w:pPr>
        <w:pStyle w:val="Heading1"/>
        <w:keepLines w:val="0"/>
        <w:numPr>
          <w:ilvl w:val="0"/>
          <w:numId w:val="18"/>
        </w:numPr>
        <w:overflowPunct w:val="0"/>
        <w:autoSpaceDE w:val="0"/>
        <w:autoSpaceDN w:val="0"/>
        <w:adjustRightInd w:val="0"/>
        <w:spacing w:before="480"/>
        <w:ind w:right="44"/>
        <w:textAlignment w:val="baseline"/>
        <w:rPr>
          <w:color w:val="auto"/>
        </w:rPr>
      </w:pPr>
      <w:bookmarkStart w:id="861" w:name="_Toc319061365"/>
      <w:bookmarkStart w:id="862" w:name="_Toc322522682"/>
      <w:bookmarkStart w:id="863" w:name="_Toc327358425"/>
      <w:bookmarkStart w:id="864" w:name="_Toc449448048"/>
      <w:r w:rsidRPr="00CC71AE">
        <w:rPr>
          <w:color w:val="auto"/>
        </w:rPr>
        <w:t>References</w:t>
      </w:r>
      <w:bookmarkEnd w:id="861"/>
      <w:bookmarkEnd w:id="862"/>
      <w:bookmarkEnd w:id="863"/>
      <w:bookmarkEnd w:id="864"/>
    </w:p>
    <w:p w:rsidR="008A3DEC" w:rsidRPr="00CC71AE" w:rsidRDefault="00DC38FB">
      <w:pPr>
        <w:pStyle w:val="reference"/>
        <w:rPr>
          <w:rFonts w:eastAsia="Calibri"/>
          <w:sz w:val="24"/>
          <w:szCs w:val="24"/>
        </w:rPr>
      </w:pPr>
      <w:r w:rsidRPr="00CC71AE">
        <w:rPr>
          <w:rFonts w:eastAsia="Calibri"/>
          <w:sz w:val="24"/>
          <w:szCs w:val="24"/>
        </w:rPr>
        <w:t xml:space="preserve">Hall G, Kirk MD, Becker N, Gregory JE, </w:t>
      </w:r>
      <w:proofErr w:type="spellStart"/>
      <w:r w:rsidRPr="00CC71AE">
        <w:rPr>
          <w:rFonts w:eastAsia="Calibri"/>
          <w:sz w:val="24"/>
          <w:szCs w:val="24"/>
        </w:rPr>
        <w:t>Unicomb</w:t>
      </w:r>
      <w:proofErr w:type="spellEnd"/>
      <w:r w:rsidRPr="00CC71AE">
        <w:rPr>
          <w:rFonts w:eastAsia="Calibri"/>
          <w:sz w:val="24"/>
          <w:szCs w:val="24"/>
        </w:rPr>
        <w:t xml:space="preserve"> L, Millard G, et al. Estimating foodborne gastroenteritis, Australia. </w:t>
      </w:r>
      <w:proofErr w:type="spellStart"/>
      <w:r w:rsidRPr="00CC71AE">
        <w:rPr>
          <w:rFonts w:eastAsia="Calibri"/>
          <w:sz w:val="24"/>
          <w:szCs w:val="24"/>
        </w:rPr>
        <w:t>Emerg</w:t>
      </w:r>
      <w:proofErr w:type="spellEnd"/>
      <w:r w:rsidRPr="00CC71AE">
        <w:rPr>
          <w:rFonts w:eastAsia="Calibri"/>
          <w:sz w:val="24"/>
          <w:szCs w:val="24"/>
        </w:rPr>
        <w:t xml:space="preserve"> Infect Dis 2005</w:t>
      </w:r>
      <w:proofErr w:type="gramStart"/>
      <w:r w:rsidRPr="00CC71AE">
        <w:rPr>
          <w:rFonts w:eastAsia="Calibri"/>
          <w:sz w:val="24"/>
          <w:szCs w:val="24"/>
        </w:rPr>
        <w:t>;11</w:t>
      </w:r>
      <w:proofErr w:type="gramEnd"/>
      <w:r w:rsidRPr="00CC71AE">
        <w:rPr>
          <w:rFonts w:eastAsia="Calibri"/>
          <w:sz w:val="24"/>
          <w:szCs w:val="24"/>
        </w:rPr>
        <w:t>(8):1257-1264.</w:t>
      </w:r>
    </w:p>
    <w:p w:rsidR="008A3DEC" w:rsidRPr="00CC71AE" w:rsidRDefault="0001093C" w:rsidP="00730F52">
      <w:pPr>
        <w:pStyle w:val="reference"/>
        <w:rPr>
          <w:rFonts w:eastAsia="Calibri"/>
        </w:rPr>
      </w:pPr>
      <w:r w:rsidRPr="00730F52">
        <w:rPr>
          <w:rFonts w:eastAsia="Calibri"/>
          <w:sz w:val="24"/>
          <w:szCs w:val="24"/>
        </w:rPr>
        <w:t>OzFoodNet Working Group. A health network to enhance the surveillance of foodborne diseases in Australia. Depa</w:t>
      </w:r>
      <w:r w:rsidR="00B92EB2" w:rsidRPr="00730F52">
        <w:rPr>
          <w:rFonts w:eastAsia="Calibri"/>
          <w:sz w:val="24"/>
          <w:szCs w:val="24"/>
        </w:rPr>
        <w:t>rtment of Health and Ageing 2013</w:t>
      </w:r>
      <w:r w:rsidRPr="00730F52">
        <w:rPr>
          <w:rFonts w:eastAsia="Calibri"/>
          <w:sz w:val="24"/>
          <w:szCs w:val="24"/>
        </w:rPr>
        <w:t>.</w:t>
      </w:r>
      <w:r w:rsidRPr="00CC71AE">
        <w:rPr>
          <w:rFonts w:eastAsia="Calibri"/>
        </w:rPr>
        <w:t xml:space="preserve"> </w:t>
      </w:r>
      <w:hyperlink r:id="rId56" w:history="1">
        <w:r w:rsidR="00730F52" w:rsidRPr="0016521E">
          <w:rPr>
            <w:rStyle w:val="Hyperlink"/>
            <w:rFonts w:eastAsia="Calibri"/>
            <w:szCs w:val="24"/>
          </w:rPr>
          <w:t>http://www.ozfoodnet.gov.au/</w:t>
        </w:r>
      </w:hyperlink>
      <w:r w:rsidR="00730F52">
        <w:rPr>
          <w:rFonts w:eastAsia="Calibri"/>
          <w:sz w:val="24"/>
          <w:szCs w:val="24"/>
        </w:rPr>
        <w:t xml:space="preserve">. </w:t>
      </w:r>
    </w:p>
    <w:p w:rsidR="008A3DEC" w:rsidRPr="00CC71AE" w:rsidRDefault="0001093C" w:rsidP="00730F52">
      <w:pPr>
        <w:pStyle w:val="reference"/>
        <w:rPr>
          <w:rFonts w:eastAsia="Calibri" w:cs="Times New Roman"/>
          <w:lang w:val="en-AU" w:eastAsia="en-US"/>
        </w:rPr>
      </w:pPr>
      <w:r w:rsidRPr="00730F52">
        <w:rPr>
          <w:sz w:val="24"/>
          <w:szCs w:val="24"/>
        </w:rPr>
        <w:t>Western Australian Department of Health. A-Z list of case definitions. Western Australian Department of Health</w:t>
      </w:r>
      <w:r w:rsidR="00B92EB2" w:rsidRPr="00730F52">
        <w:rPr>
          <w:sz w:val="24"/>
          <w:szCs w:val="24"/>
        </w:rPr>
        <w:t xml:space="preserve"> 2013</w:t>
      </w:r>
      <w:r w:rsidRPr="00730F52">
        <w:rPr>
          <w:sz w:val="24"/>
          <w:szCs w:val="24"/>
        </w:rPr>
        <w:t>.</w:t>
      </w:r>
      <w:r w:rsidRPr="00CC71AE">
        <w:t xml:space="preserve"> </w:t>
      </w:r>
      <w:hyperlink r:id="rId57" w:history="1">
        <w:r w:rsidR="00730F52" w:rsidRPr="0016521E">
          <w:rPr>
            <w:rStyle w:val="Hyperlink"/>
            <w:szCs w:val="24"/>
          </w:rPr>
          <w:t>http://ww2.health.wa.gov.au/Articles/N_R/Notification-of-infectious-diseases-and-related-conditions</w:t>
        </w:r>
      </w:hyperlink>
      <w:r w:rsidR="00730F52">
        <w:rPr>
          <w:sz w:val="24"/>
          <w:szCs w:val="24"/>
        </w:rPr>
        <w:t xml:space="preserve">. </w:t>
      </w:r>
    </w:p>
    <w:p w:rsidR="008A3DEC" w:rsidRPr="00CC71AE" w:rsidRDefault="0001093C" w:rsidP="00142BD6">
      <w:pPr>
        <w:pStyle w:val="reference"/>
        <w:rPr>
          <w:rFonts w:eastAsia="Calibri" w:cs="Times New Roman"/>
          <w:lang w:val="en-AU" w:eastAsia="en-US"/>
        </w:rPr>
      </w:pPr>
      <w:r w:rsidRPr="00142BD6">
        <w:rPr>
          <w:sz w:val="24"/>
          <w:szCs w:val="24"/>
        </w:rPr>
        <w:t>National notifiable disease surveillance system. National case definitions. Department of Health and Ageing</w:t>
      </w:r>
      <w:r w:rsidR="00B92EB2" w:rsidRPr="00142BD6">
        <w:rPr>
          <w:sz w:val="24"/>
          <w:szCs w:val="24"/>
        </w:rPr>
        <w:t xml:space="preserve"> 2013</w:t>
      </w:r>
      <w:r w:rsidRPr="00142BD6">
        <w:rPr>
          <w:sz w:val="24"/>
          <w:szCs w:val="24"/>
        </w:rPr>
        <w:t>.</w:t>
      </w:r>
      <w:r w:rsidRPr="00CC71AE">
        <w:t xml:space="preserve"> </w:t>
      </w:r>
      <w:hyperlink r:id="rId58" w:history="1">
        <w:r w:rsidR="00142BD6" w:rsidRPr="0016521E">
          <w:rPr>
            <w:rStyle w:val="Hyperlink"/>
            <w:szCs w:val="24"/>
          </w:rPr>
          <w:t>http://www.health.gov.au/internet/main/publishing.nsf/Content/cda-surveil-nndss-nndssintro.htm</w:t>
        </w:r>
      </w:hyperlink>
      <w:r w:rsidR="00142BD6">
        <w:rPr>
          <w:sz w:val="24"/>
          <w:szCs w:val="24"/>
        </w:rPr>
        <w:t xml:space="preserve">. </w:t>
      </w:r>
      <w:r w:rsidR="00142BD6">
        <w:t xml:space="preserve"> </w:t>
      </w:r>
    </w:p>
    <w:p w:rsidR="008A3DEC" w:rsidRPr="00CC71AE" w:rsidRDefault="0001093C" w:rsidP="00C72AD4">
      <w:pPr>
        <w:pStyle w:val="reference"/>
        <w:rPr>
          <w:rFonts w:eastAsia="Calibri" w:cs="Times New Roman"/>
          <w:lang w:val="en-AU" w:eastAsia="en-US"/>
        </w:rPr>
      </w:pPr>
      <w:r w:rsidRPr="00C72AD4">
        <w:rPr>
          <w:sz w:val="24"/>
          <w:szCs w:val="24"/>
        </w:rPr>
        <w:t>Western Australian Department of Health. Contact details for regional population / public health units. Western Australian Department of Health</w:t>
      </w:r>
      <w:r w:rsidR="00B92EB2" w:rsidRPr="00C72AD4">
        <w:rPr>
          <w:sz w:val="24"/>
          <w:szCs w:val="24"/>
        </w:rPr>
        <w:t xml:space="preserve"> 2013</w:t>
      </w:r>
      <w:r w:rsidRPr="00C72AD4">
        <w:rPr>
          <w:sz w:val="24"/>
          <w:szCs w:val="24"/>
        </w:rPr>
        <w:t>.</w:t>
      </w:r>
      <w:r w:rsidRPr="00CC71AE">
        <w:t xml:space="preserve"> </w:t>
      </w:r>
      <w:hyperlink r:id="rId59" w:history="1">
        <w:r w:rsidR="00C72AD4" w:rsidRPr="0016521E">
          <w:rPr>
            <w:rStyle w:val="Hyperlink"/>
            <w:szCs w:val="24"/>
          </w:rPr>
          <w:t>http://healthywa.wa.gov.au/Articles/A_E/Contact-details-for-population-public-health-units</w:t>
        </w:r>
      </w:hyperlink>
      <w:r w:rsidR="00C72AD4">
        <w:rPr>
          <w:sz w:val="24"/>
          <w:szCs w:val="24"/>
        </w:rPr>
        <w:t xml:space="preserve"> </w:t>
      </w:r>
      <w:r w:rsidR="00F7712A" w:rsidRPr="00CC71AE">
        <w:t>.</w:t>
      </w:r>
    </w:p>
    <w:p w:rsidR="008A3DEC" w:rsidRPr="00CC71AE" w:rsidRDefault="008A3DEC">
      <w:pPr>
        <w:pStyle w:val="Caption"/>
        <w:spacing w:line="240" w:lineRule="auto"/>
        <w:ind w:left="0" w:right="44" w:firstLine="0"/>
        <w:rPr>
          <w:sz w:val="24"/>
          <w:szCs w:val="24"/>
        </w:rPr>
      </w:pPr>
    </w:p>
    <w:p w:rsidR="008A3DEC" w:rsidRPr="00CC71AE" w:rsidRDefault="008A3DEC"/>
    <w:p w:rsidR="0001093C" w:rsidRPr="00CC71AE" w:rsidRDefault="0001093C" w:rsidP="000C0BFA">
      <w:pPr>
        <w:sectPr w:rsidR="0001093C" w:rsidRPr="00CC71AE" w:rsidSect="00F870AA">
          <w:pgSz w:w="11900" w:h="16840"/>
          <w:pgMar w:top="1440" w:right="1134" w:bottom="709" w:left="1797" w:header="720" w:footer="635" w:gutter="0"/>
          <w:cols w:space="708"/>
        </w:sectPr>
      </w:pPr>
    </w:p>
    <w:p w:rsidR="008A3DEC" w:rsidRPr="00CC71AE" w:rsidRDefault="003C6F12">
      <w:pPr>
        <w:pStyle w:val="Heading1"/>
        <w:rPr>
          <w:color w:val="002060"/>
        </w:rPr>
      </w:pPr>
      <w:bookmarkStart w:id="865" w:name="_Toc449448049"/>
      <w:r w:rsidRPr="00CC71AE">
        <w:rPr>
          <w:color w:val="002060"/>
        </w:rPr>
        <w:lastRenderedPageBreak/>
        <w:t xml:space="preserve">Appendix 1: Number of notifications, notification rate and ratio of current to historical mean by </w:t>
      </w:r>
      <w:r w:rsidR="00085E21" w:rsidRPr="00CC71AE">
        <w:rPr>
          <w:color w:val="002060"/>
        </w:rPr>
        <w:t>pathogen/condition, 2010 to 2015</w:t>
      </w:r>
      <w:r w:rsidRPr="00CC71AE">
        <w:rPr>
          <w:color w:val="002060"/>
        </w:rPr>
        <w:t>, WA</w:t>
      </w:r>
      <w:bookmarkEnd w:id="865"/>
    </w:p>
    <w:p w:rsidR="001C2E1F" w:rsidRPr="00CC71AE" w:rsidRDefault="00472535">
      <w:pPr>
        <w:ind w:right="-1134"/>
        <w:rPr>
          <w:sz w:val="22"/>
          <w:vertAlign w:val="superscript"/>
        </w:rPr>
      </w:pPr>
      <w:r w:rsidRPr="00CC71AE">
        <w:rPr>
          <w:noProof/>
          <w:lang w:eastAsia="en-AU"/>
        </w:rPr>
        <w:drawing>
          <wp:inline distT="0" distB="0" distL="0" distR="0" wp14:anchorId="49B1278C" wp14:editId="2C46F942">
            <wp:extent cx="9235959" cy="3798277"/>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32553" cy="3796876"/>
                    </a:xfrm>
                    <a:prstGeom prst="rect">
                      <a:avLst/>
                    </a:prstGeom>
                    <a:noFill/>
                    <a:ln>
                      <a:noFill/>
                    </a:ln>
                  </pic:spPr>
                </pic:pic>
              </a:graphicData>
            </a:graphic>
          </wp:inline>
        </w:drawing>
      </w:r>
    </w:p>
    <w:p w:rsidR="004C185D" w:rsidRPr="00CC71AE" w:rsidRDefault="00D8129D" w:rsidP="000C0BFA">
      <w:pPr>
        <w:rPr>
          <w:sz w:val="20"/>
          <w:szCs w:val="20"/>
        </w:rPr>
        <w:sectPr w:rsidR="004C185D" w:rsidRPr="00CC71AE" w:rsidSect="00394D48">
          <w:headerReference w:type="even" r:id="rId61"/>
          <w:headerReference w:type="default" r:id="rId62"/>
          <w:footerReference w:type="default" r:id="rId63"/>
          <w:headerReference w:type="first" r:id="rId64"/>
          <w:pgSz w:w="16840" w:h="11900" w:orient="landscape"/>
          <w:pgMar w:top="1797" w:right="1440" w:bottom="1134" w:left="709" w:header="709" w:footer="170" w:gutter="0"/>
          <w:pgNumType w:start="49"/>
          <w:cols w:space="708"/>
          <w:docGrid w:linePitch="360"/>
        </w:sectPr>
      </w:pPr>
      <w:r w:rsidRPr="00CC71AE">
        <w:rPr>
          <w:sz w:val="20"/>
          <w:szCs w:val="20"/>
          <w:vertAlign w:val="superscript"/>
        </w:rPr>
        <w:t>1</w:t>
      </w:r>
      <w:r w:rsidRPr="00CC71AE">
        <w:rPr>
          <w:sz w:val="20"/>
          <w:szCs w:val="20"/>
        </w:rPr>
        <w:t xml:space="preserve">Abbreviations: STEC: Shiga-toxin producing </w:t>
      </w:r>
      <w:r w:rsidRPr="00CC71AE">
        <w:rPr>
          <w:i/>
          <w:sz w:val="20"/>
          <w:szCs w:val="20"/>
        </w:rPr>
        <w:t>E. coli</w:t>
      </w:r>
      <w:r w:rsidRPr="00CC71AE">
        <w:rPr>
          <w:sz w:val="20"/>
          <w:szCs w:val="20"/>
        </w:rPr>
        <w:t xml:space="preserve">; HUS: Haemolytic Uraemic </w:t>
      </w:r>
      <w:proofErr w:type="gramStart"/>
      <w:r w:rsidRPr="00CC71AE">
        <w:rPr>
          <w:sz w:val="20"/>
          <w:szCs w:val="20"/>
        </w:rPr>
        <w:t xml:space="preserve">Syndrome  </w:t>
      </w:r>
      <w:r w:rsidRPr="00CC71AE">
        <w:rPr>
          <w:sz w:val="20"/>
          <w:szCs w:val="20"/>
          <w:vertAlign w:val="superscript"/>
        </w:rPr>
        <w:t>2</w:t>
      </w:r>
      <w:r w:rsidRPr="00CC71AE">
        <w:rPr>
          <w:sz w:val="20"/>
          <w:szCs w:val="20"/>
        </w:rPr>
        <w:t>Rotavirus</w:t>
      </w:r>
      <w:proofErr w:type="gramEnd"/>
      <w:r w:rsidRPr="00CC71AE">
        <w:rPr>
          <w:sz w:val="20"/>
          <w:szCs w:val="20"/>
        </w:rPr>
        <w:t xml:space="preserve"> was made notifiable in July 2006  </w:t>
      </w:r>
      <w:r w:rsidRPr="00CC71AE">
        <w:rPr>
          <w:sz w:val="20"/>
          <w:szCs w:val="20"/>
          <w:vertAlign w:val="superscript"/>
        </w:rPr>
        <w:t>3</w:t>
      </w:r>
      <w:r w:rsidRPr="00CC71AE">
        <w:rPr>
          <w:sz w:val="20"/>
          <w:szCs w:val="20"/>
        </w:rPr>
        <w:t xml:space="preserve">Rate is cases per 100 000 population  </w:t>
      </w:r>
      <w:r w:rsidRPr="00CC71AE">
        <w:rPr>
          <w:sz w:val="20"/>
          <w:szCs w:val="20"/>
          <w:vertAlign w:val="superscript"/>
        </w:rPr>
        <w:t>4</w:t>
      </w:r>
      <w:r w:rsidRPr="00CC71AE">
        <w:rPr>
          <w:sz w:val="20"/>
          <w:szCs w:val="20"/>
        </w:rPr>
        <w:t>Mean of rates between 20010 and 2014 where applicable. NA: not applicable</w:t>
      </w:r>
    </w:p>
    <w:p w:rsidR="008A3DEC" w:rsidRPr="00CC71AE" w:rsidRDefault="00743BE0">
      <w:r w:rsidRPr="00CC71AE">
        <w:lastRenderedPageBreak/>
        <w:t>This document can be made available in alternative formats on request for a person with a disability.</w:t>
      </w:r>
    </w:p>
    <w:p w:rsidR="008A3DEC" w:rsidRPr="00CC71AE" w:rsidRDefault="008A3DEC"/>
    <w:p w:rsidR="008A3DEC" w:rsidRPr="00CC71AE" w:rsidRDefault="008A3DEC"/>
    <w:p w:rsidR="008A3DEC" w:rsidRPr="00CC71AE" w:rsidRDefault="008A3DEC"/>
    <w:p w:rsidR="008A3DEC" w:rsidRPr="00CC71AE" w:rsidRDefault="008A3DEC"/>
    <w:p w:rsidR="008A3DEC" w:rsidRPr="00CC71AE" w:rsidRDefault="008A3DEC"/>
    <w:p w:rsidR="008A3DEC" w:rsidRDefault="00743BE0">
      <w:r w:rsidRPr="00CC71AE">
        <w:t>© Department of Health 201</w:t>
      </w:r>
      <w:r w:rsidR="00D8129D" w:rsidRPr="00CC71AE">
        <w:t>6</w:t>
      </w:r>
    </w:p>
    <w:sectPr w:rsidR="008A3DEC" w:rsidSect="00F870AA">
      <w:headerReference w:type="even" r:id="rId65"/>
      <w:headerReference w:type="default" r:id="rId66"/>
      <w:footerReference w:type="default" r:id="rId67"/>
      <w:headerReference w:type="first" r:id="rId68"/>
      <w:pgSz w:w="11900" w:h="16840"/>
      <w:pgMar w:top="1440" w:right="1134" w:bottom="709"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7B2" w:rsidRDefault="005157B2" w:rsidP="00743BE0">
      <w:pPr>
        <w:spacing w:after="0"/>
      </w:pPr>
      <w:r>
        <w:separator/>
      </w:r>
    </w:p>
  </w:endnote>
  <w:endnote w:type="continuationSeparator" w:id="0">
    <w:p w:rsidR="005157B2" w:rsidRDefault="005157B2"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7B2" w:rsidRDefault="005157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7B2" w:rsidRDefault="005157B2">
    <w:pPr>
      <w:pStyle w:val="Footer"/>
    </w:pPr>
  </w:p>
  <w:p w:rsidR="005157B2" w:rsidRDefault="005157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7B2" w:rsidRDefault="005157B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636636"/>
      <w:docPartObj>
        <w:docPartGallery w:val="Page Numbers (Bottom of Page)"/>
        <w:docPartUnique/>
      </w:docPartObj>
    </w:sdtPr>
    <w:sdtEndPr>
      <w:rPr>
        <w:color w:val="000000" w:themeColor="text1"/>
      </w:rPr>
    </w:sdtEndPr>
    <w:sdtContent>
      <w:p w:rsidR="005157B2" w:rsidRPr="00D34874" w:rsidRDefault="005157B2">
        <w:pPr>
          <w:pStyle w:val="Footer"/>
          <w:rPr>
            <w:color w:val="000000" w:themeColor="text1"/>
          </w:rPr>
        </w:pPr>
        <w:r>
          <w:fldChar w:fldCharType="begin"/>
        </w:r>
        <w:r>
          <w:instrText xml:space="preserve"> PAGE   \* MERGEFORMAT </w:instrText>
        </w:r>
        <w:r>
          <w:fldChar w:fldCharType="separate"/>
        </w:r>
        <w:r w:rsidR="00C0191F">
          <w:rPr>
            <w:noProof/>
          </w:rPr>
          <w:t>38</w:t>
        </w:r>
        <w:r>
          <w:rPr>
            <w:noProof/>
          </w:rPr>
          <w:fldChar w:fldCharType="end"/>
        </w:r>
        <w:r w:rsidRPr="00D34874">
          <w:rPr>
            <w:color w:val="000000" w:themeColor="text1"/>
          </w:rPr>
          <w:fldChar w:fldCharType="begin"/>
        </w:r>
        <w:r w:rsidRPr="00D34874">
          <w:rPr>
            <w:color w:val="000000" w:themeColor="text1"/>
          </w:rPr>
          <w:instrText xml:space="preserve"> PAGE   \* MERGEFORMAT </w:instrText>
        </w:r>
        <w:r w:rsidRPr="00D34874">
          <w:rPr>
            <w:color w:val="000000" w:themeColor="text1"/>
          </w:rPr>
          <w:fldChar w:fldCharType="separate"/>
        </w:r>
        <w:r w:rsidR="00C0191F">
          <w:rPr>
            <w:noProof/>
            <w:color w:val="000000" w:themeColor="text1"/>
          </w:rPr>
          <w:t>38</w:t>
        </w:r>
        <w:r w:rsidRPr="00D34874">
          <w:rPr>
            <w:color w:val="000000" w:themeColor="text1"/>
          </w:rPr>
          <w:fldChar w:fldCharType="end"/>
        </w:r>
      </w:p>
    </w:sdtContent>
  </w:sdt>
  <w:p w:rsidR="005157B2" w:rsidRPr="00E62FE6" w:rsidRDefault="005157B2" w:rsidP="0001093C">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69244"/>
      <w:docPartObj>
        <w:docPartGallery w:val="Page Numbers (Bottom of Page)"/>
        <w:docPartUnique/>
      </w:docPartObj>
    </w:sdtPr>
    <w:sdtEndPr/>
    <w:sdtContent>
      <w:p w:rsidR="005157B2" w:rsidRDefault="005157B2">
        <w:pPr>
          <w:pStyle w:val="Footer"/>
        </w:pPr>
        <w:r>
          <w:fldChar w:fldCharType="begin"/>
        </w:r>
        <w:r>
          <w:instrText xml:space="preserve"> PAGE   \* MERGEFORMAT </w:instrText>
        </w:r>
        <w:r>
          <w:fldChar w:fldCharType="separate"/>
        </w:r>
        <w:r w:rsidR="00C0191F">
          <w:rPr>
            <w:noProof/>
          </w:rPr>
          <w:t>49</w:t>
        </w:r>
        <w:r>
          <w:rPr>
            <w:noProof/>
          </w:rPr>
          <w:fldChar w:fldCharType="end"/>
        </w:r>
        <w:r>
          <w:t>4949</w:t>
        </w:r>
      </w:p>
    </w:sdtContent>
  </w:sdt>
  <w:p w:rsidR="005157B2" w:rsidRDefault="005157B2" w:rsidP="00D20A7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7B2" w:rsidRDefault="005157B2" w:rsidP="00D20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7B2" w:rsidRDefault="005157B2" w:rsidP="00743BE0">
      <w:pPr>
        <w:spacing w:after="0"/>
      </w:pPr>
      <w:r>
        <w:separator/>
      </w:r>
    </w:p>
  </w:footnote>
  <w:footnote w:type="continuationSeparator" w:id="0">
    <w:p w:rsidR="005157B2" w:rsidRDefault="005157B2"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7B2" w:rsidRDefault="005157B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7B2" w:rsidRDefault="005157B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7B2" w:rsidRDefault="005157B2">
    <w:pPr>
      <w:pStyle w:val="Header"/>
    </w:pPr>
    <w:r>
      <w:rPr>
        <w:noProof/>
        <w:lang w:eastAsia="en-AU"/>
      </w:rPr>
      <w:drawing>
        <wp:anchor distT="0" distB="0" distL="114300" distR="114300" simplePos="0" relativeHeight="251658240" behindDoc="1" locked="1" layoutInCell="1" allowOverlap="1">
          <wp:simplePos x="0" y="0"/>
          <wp:positionH relativeFrom="page">
            <wp:posOffset>0</wp:posOffset>
          </wp:positionH>
          <wp:positionV relativeFrom="page">
            <wp:posOffset>5080</wp:posOffset>
          </wp:positionV>
          <wp:extent cx="7553960" cy="10670540"/>
          <wp:effectExtent l="19050" t="0" r="8890" b="0"/>
          <wp:wrapNone/>
          <wp:docPr id="1" name="Picture 6"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7B2" w:rsidRDefault="005157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7B2" w:rsidRDefault="005157B2">
    <w:pPr>
      <w:pStyle w:val="Header"/>
    </w:pPr>
    <w:r>
      <w:rPr>
        <w:noProof/>
        <w:lang w:eastAsia="en-AU"/>
      </w:rPr>
      <w:drawing>
        <wp:anchor distT="0" distB="0" distL="114300" distR="114300" simplePos="0" relativeHeight="251656192" behindDoc="1" locked="1" layoutInCell="1" allowOverlap="1" wp14:anchorId="46D9B65A" wp14:editId="29356507">
          <wp:simplePos x="0" y="0"/>
          <wp:positionH relativeFrom="page">
            <wp:posOffset>0</wp:posOffset>
          </wp:positionH>
          <wp:positionV relativeFrom="page">
            <wp:posOffset>5080</wp:posOffset>
          </wp:positionV>
          <wp:extent cx="7559675" cy="10678160"/>
          <wp:effectExtent l="19050" t="0" r="3175" b="0"/>
          <wp:wrapNone/>
          <wp:docPr id="3" name="Picture 1"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7B2" w:rsidRDefault="005157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7B2" w:rsidRDefault="005157B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7B2" w:rsidRPr="00B43961" w:rsidRDefault="005157B2">
    <w:pPr>
      <w:pStyle w:val="Header"/>
      <w:rPr>
        <w:color w:val="B2A1C7" w:themeColor="accent4" w:themeTint="99"/>
        <w:sz w:val="20"/>
        <w:szCs w:val="20"/>
      </w:rPr>
    </w:pPr>
    <w:r w:rsidRPr="00B43961">
      <w:rPr>
        <w:color w:val="B2A1C7" w:themeColor="accent4" w:themeTint="99"/>
        <w:sz w:val="20"/>
        <w:szCs w:val="20"/>
      </w:rPr>
      <w:t>Foodborne disease surveillance and outbreak investigations in</w:t>
    </w:r>
    <w:r>
      <w:rPr>
        <w:color w:val="B2A1C7" w:themeColor="accent4" w:themeTint="99"/>
        <w:sz w:val="20"/>
        <w:szCs w:val="20"/>
      </w:rPr>
      <w:t xml:space="preserve"> Western Australia 2015</w:t>
    </w:r>
  </w:p>
  <w:p w:rsidR="005157B2" w:rsidRDefault="005157B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7B2" w:rsidRDefault="005157B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7B2" w:rsidRDefault="005157B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7B2" w:rsidRDefault="005157B2">
    <w:pPr>
      <w:pStyle w:val="Header"/>
    </w:pPr>
    <w:r>
      <w:rPr>
        <w:noProof/>
        <w:lang w:eastAsia="en-AU"/>
      </w:rPr>
      <w:drawing>
        <wp:anchor distT="0" distB="0" distL="114300" distR="114300" simplePos="0" relativeHeight="251657216" behindDoc="1" locked="1" layoutInCell="1" allowOverlap="1" wp14:anchorId="09CD7DEF" wp14:editId="2B64E74F">
          <wp:simplePos x="0" y="0"/>
          <wp:positionH relativeFrom="page">
            <wp:posOffset>0</wp:posOffset>
          </wp:positionH>
          <wp:positionV relativeFrom="page">
            <wp:posOffset>5080</wp:posOffset>
          </wp:positionV>
          <wp:extent cx="7559675" cy="10678160"/>
          <wp:effectExtent l="19050" t="0" r="3175" b="0"/>
          <wp:wrapNone/>
          <wp:docPr id="2" name="Picture 7" descr="Descripti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ackground"/>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7B2" w:rsidRDefault="005157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nsid w:val="011C3344"/>
    <w:multiLevelType w:val="hybridMultilevel"/>
    <w:tmpl w:val="CD88995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66E507D"/>
    <w:multiLevelType w:val="hybridMultilevel"/>
    <w:tmpl w:val="217C0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0F0087D"/>
    <w:multiLevelType w:val="multilevel"/>
    <w:tmpl w:val="E1E6DDAE"/>
    <w:lvl w:ilvl="0">
      <w:start w:val="2"/>
      <w:numFmt w:val="decimal"/>
      <w:lvlText w:val="%1."/>
      <w:lvlJc w:val="left"/>
      <w:pPr>
        <w:tabs>
          <w:tab w:val="num" w:pos="720"/>
        </w:tabs>
        <w:ind w:left="720" w:hanging="360"/>
      </w:pPr>
      <w:rPr>
        <w:rFonts w:cs="Times New Roman" w:hint="default"/>
      </w:rPr>
    </w:lvl>
    <w:lvl w:ilvl="1">
      <w:start w:val="1"/>
      <w:numFmt w:val="decimal"/>
      <w:lvlText w:val="5.%2."/>
      <w:lvlJc w:val="left"/>
      <w:pPr>
        <w:tabs>
          <w:tab w:val="num" w:pos="1152"/>
        </w:tabs>
        <w:ind w:left="1152" w:hanging="432"/>
      </w:pPr>
      <w:rPr>
        <w:rFonts w:cs="Times New Roman" w:hint="default"/>
        <w:i w:val="0"/>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5">
    <w:nsid w:val="164C1DCE"/>
    <w:multiLevelType w:val="multilevel"/>
    <w:tmpl w:val="73F62F7A"/>
    <w:lvl w:ilvl="0">
      <w:start w:val="3"/>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
    <w:nsid w:val="1715379C"/>
    <w:multiLevelType w:val="multilevel"/>
    <w:tmpl w:val="E1146E50"/>
    <w:lvl w:ilvl="0">
      <w:start w:val="1"/>
      <w:numFmt w:val="decimal"/>
      <w:lvlText w:val="%1."/>
      <w:lvlJc w:val="left"/>
      <w:pPr>
        <w:tabs>
          <w:tab w:val="num" w:pos="360"/>
        </w:tabs>
        <w:ind w:left="360" w:hanging="360"/>
      </w:pPr>
      <w:rPr>
        <w:rFonts w:cs="Times New Roman" w:hint="default"/>
      </w:rPr>
    </w:lvl>
    <w:lvl w:ilvl="1">
      <w:start w:val="1"/>
      <w:numFmt w:val="decimal"/>
      <w:lvlText w:val="3.%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
    <w:nsid w:val="18215263"/>
    <w:multiLevelType w:val="hybridMultilevel"/>
    <w:tmpl w:val="C0CCFDC4"/>
    <w:lvl w:ilvl="0" w:tplc="FEEEB018">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8983F88"/>
    <w:multiLevelType w:val="hybridMultilevel"/>
    <w:tmpl w:val="016E1686"/>
    <w:lvl w:ilvl="0" w:tplc="3E942A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nsid w:val="1CBD3BFB"/>
    <w:multiLevelType w:val="hybridMultilevel"/>
    <w:tmpl w:val="CD88995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nsid w:val="205C1DDC"/>
    <w:multiLevelType w:val="hybridMultilevel"/>
    <w:tmpl w:val="93A00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1FD0E34"/>
    <w:multiLevelType w:val="multilevel"/>
    <w:tmpl w:val="3E580CA8"/>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nsid w:val="25487122"/>
    <w:multiLevelType w:val="hybridMultilevel"/>
    <w:tmpl w:val="C6CE596C"/>
    <w:lvl w:ilvl="0" w:tplc="3E942AA8">
      <w:start w:val="1"/>
      <w:numFmt w:val="bullet"/>
      <w:lvlText w:val=""/>
      <w:lvlJc w:val="left"/>
      <w:pPr>
        <w:ind w:left="1080" w:hanging="720"/>
      </w:pPr>
      <w:rPr>
        <w:rFonts w:ascii="Symbol" w:hAnsi="Symbol" w:hint="default"/>
        <w:color w:val="0077A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AF07154"/>
    <w:multiLevelType w:val="hybridMultilevel"/>
    <w:tmpl w:val="F686009E"/>
    <w:lvl w:ilvl="0" w:tplc="00010409">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5">
    <w:nsid w:val="317B7947"/>
    <w:multiLevelType w:val="hybridMultilevel"/>
    <w:tmpl w:val="F2C61952"/>
    <w:lvl w:ilvl="0" w:tplc="0C090001">
      <w:start w:val="1"/>
      <w:numFmt w:val="bullet"/>
      <w:lvlText w:val=""/>
      <w:lvlJc w:val="left"/>
      <w:pPr>
        <w:ind w:left="1080" w:hanging="720"/>
      </w:pPr>
      <w:rPr>
        <w:rFonts w:ascii="Symbol" w:hAnsi="Symbol" w:hint="default"/>
        <w:color w:val="0077A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B69771B"/>
    <w:multiLevelType w:val="multilevel"/>
    <w:tmpl w:val="F992F586"/>
    <w:lvl w:ilvl="0">
      <w:start w:val="2"/>
      <w:numFmt w:val="decimal"/>
      <w:lvlText w:val="%1."/>
      <w:lvlJc w:val="left"/>
      <w:pPr>
        <w:tabs>
          <w:tab w:val="num" w:pos="720"/>
        </w:tabs>
        <w:ind w:left="720" w:hanging="360"/>
      </w:pPr>
      <w:rPr>
        <w:rFonts w:cs="Times New Roman" w:hint="default"/>
      </w:rPr>
    </w:lvl>
    <w:lvl w:ilvl="1">
      <w:start w:val="1"/>
      <w:numFmt w:val="decimal"/>
      <w:lvlText w:val="6.%2."/>
      <w:lvlJc w:val="left"/>
      <w:pPr>
        <w:tabs>
          <w:tab w:val="num" w:pos="1152"/>
        </w:tabs>
        <w:ind w:left="1152" w:hanging="432"/>
      </w:pPr>
      <w:rPr>
        <w:rFonts w:cs="Times New Roman" w:hint="default"/>
        <w:i w:val="0"/>
        <w:color w:val="auto"/>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17">
    <w:nsid w:val="3F7F3812"/>
    <w:multiLevelType w:val="hybridMultilevel"/>
    <w:tmpl w:val="7904EA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1941563"/>
    <w:multiLevelType w:val="multilevel"/>
    <w:tmpl w:val="3E580CA8"/>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9">
    <w:nsid w:val="426E3C36"/>
    <w:multiLevelType w:val="multilevel"/>
    <w:tmpl w:val="845AD44A"/>
    <w:lvl w:ilvl="0">
      <w:start w:val="6"/>
      <w:numFmt w:val="decimal"/>
      <w:lvlText w:val="%1."/>
      <w:lvlJc w:val="left"/>
      <w:pPr>
        <w:tabs>
          <w:tab w:val="num" w:pos="360"/>
        </w:tabs>
        <w:ind w:left="360" w:hanging="360"/>
      </w:pPr>
      <w:rPr>
        <w:rFonts w:cs="Times New Roman" w:hint="default"/>
      </w:rPr>
    </w:lvl>
    <w:lvl w:ilvl="1">
      <w:start w:val="3"/>
      <w:numFmt w:val="none"/>
      <w:isLgl/>
      <w:lvlText w:val="5.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2%1..%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0">
    <w:nsid w:val="46642EC0"/>
    <w:multiLevelType w:val="multilevel"/>
    <w:tmpl w:val="037E5E1E"/>
    <w:lvl w:ilvl="0">
      <w:start w:val="4"/>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sz w:val="28"/>
        <w:szCs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1">
    <w:nsid w:val="481D5237"/>
    <w:multiLevelType w:val="hybridMultilevel"/>
    <w:tmpl w:val="7C2C2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88A245A"/>
    <w:multiLevelType w:val="hybridMultilevel"/>
    <w:tmpl w:val="A4C0F482"/>
    <w:lvl w:ilvl="0" w:tplc="D9B0EF30">
      <w:start w:val="1"/>
      <w:numFmt w:val="bullet"/>
      <w:lvlText w:val=""/>
      <w:lvlJc w:val="left"/>
      <w:pPr>
        <w:tabs>
          <w:tab w:val="num" w:pos="720"/>
        </w:tabs>
        <w:ind w:left="720" w:hanging="360"/>
      </w:pPr>
      <w:rPr>
        <w:rFonts w:ascii="Symbol" w:hAnsi="Symbol" w:hint="default"/>
      </w:rPr>
    </w:lvl>
    <w:lvl w:ilvl="1" w:tplc="A7C818A2" w:tentative="1">
      <w:start w:val="1"/>
      <w:numFmt w:val="bullet"/>
      <w:lvlText w:val="o"/>
      <w:lvlJc w:val="left"/>
      <w:pPr>
        <w:tabs>
          <w:tab w:val="num" w:pos="1440"/>
        </w:tabs>
        <w:ind w:left="1440" w:hanging="360"/>
      </w:pPr>
      <w:rPr>
        <w:rFonts w:ascii="Courier New" w:hAnsi="Courier New" w:hint="default"/>
      </w:rPr>
    </w:lvl>
    <w:lvl w:ilvl="2" w:tplc="6374EFA0" w:tentative="1">
      <w:start w:val="1"/>
      <w:numFmt w:val="bullet"/>
      <w:lvlText w:val=""/>
      <w:lvlJc w:val="left"/>
      <w:pPr>
        <w:tabs>
          <w:tab w:val="num" w:pos="2160"/>
        </w:tabs>
        <w:ind w:left="2160" w:hanging="360"/>
      </w:pPr>
      <w:rPr>
        <w:rFonts w:ascii="Wingdings" w:hAnsi="Wingdings" w:hint="default"/>
      </w:rPr>
    </w:lvl>
    <w:lvl w:ilvl="3" w:tplc="721E599E" w:tentative="1">
      <w:start w:val="1"/>
      <w:numFmt w:val="bullet"/>
      <w:lvlText w:val=""/>
      <w:lvlJc w:val="left"/>
      <w:pPr>
        <w:tabs>
          <w:tab w:val="num" w:pos="2880"/>
        </w:tabs>
        <w:ind w:left="2880" w:hanging="360"/>
      </w:pPr>
      <w:rPr>
        <w:rFonts w:ascii="Symbol" w:hAnsi="Symbol" w:hint="default"/>
      </w:rPr>
    </w:lvl>
    <w:lvl w:ilvl="4" w:tplc="568CABE0" w:tentative="1">
      <w:start w:val="1"/>
      <w:numFmt w:val="bullet"/>
      <w:lvlText w:val="o"/>
      <w:lvlJc w:val="left"/>
      <w:pPr>
        <w:tabs>
          <w:tab w:val="num" w:pos="3600"/>
        </w:tabs>
        <w:ind w:left="3600" w:hanging="360"/>
      </w:pPr>
      <w:rPr>
        <w:rFonts w:ascii="Courier New" w:hAnsi="Courier New" w:hint="default"/>
      </w:rPr>
    </w:lvl>
    <w:lvl w:ilvl="5" w:tplc="1B609508" w:tentative="1">
      <w:start w:val="1"/>
      <w:numFmt w:val="bullet"/>
      <w:lvlText w:val=""/>
      <w:lvlJc w:val="left"/>
      <w:pPr>
        <w:tabs>
          <w:tab w:val="num" w:pos="4320"/>
        </w:tabs>
        <w:ind w:left="4320" w:hanging="360"/>
      </w:pPr>
      <w:rPr>
        <w:rFonts w:ascii="Wingdings" w:hAnsi="Wingdings" w:hint="default"/>
      </w:rPr>
    </w:lvl>
    <w:lvl w:ilvl="6" w:tplc="EAAA080C" w:tentative="1">
      <w:start w:val="1"/>
      <w:numFmt w:val="bullet"/>
      <w:lvlText w:val=""/>
      <w:lvlJc w:val="left"/>
      <w:pPr>
        <w:tabs>
          <w:tab w:val="num" w:pos="5040"/>
        </w:tabs>
        <w:ind w:left="5040" w:hanging="360"/>
      </w:pPr>
      <w:rPr>
        <w:rFonts w:ascii="Symbol" w:hAnsi="Symbol" w:hint="default"/>
      </w:rPr>
    </w:lvl>
    <w:lvl w:ilvl="7" w:tplc="26AE307C" w:tentative="1">
      <w:start w:val="1"/>
      <w:numFmt w:val="bullet"/>
      <w:lvlText w:val="o"/>
      <w:lvlJc w:val="left"/>
      <w:pPr>
        <w:tabs>
          <w:tab w:val="num" w:pos="5760"/>
        </w:tabs>
        <w:ind w:left="5760" w:hanging="360"/>
      </w:pPr>
      <w:rPr>
        <w:rFonts w:ascii="Courier New" w:hAnsi="Courier New" w:hint="default"/>
      </w:rPr>
    </w:lvl>
    <w:lvl w:ilvl="8" w:tplc="7A6889E2" w:tentative="1">
      <w:start w:val="1"/>
      <w:numFmt w:val="bullet"/>
      <w:lvlText w:val=""/>
      <w:lvlJc w:val="left"/>
      <w:pPr>
        <w:tabs>
          <w:tab w:val="num" w:pos="6480"/>
        </w:tabs>
        <w:ind w:left="6480" w:hanging="360"/>
      </w:pPr>
      <w:rPr>
        <w:rFonts w:ascii="Wingdings" w:hAnsi="Wingdings" w:hint="default"/>
      </w:rPr>
    </w:lvl>
  </w:abstractNum>
  <w:abstractNum w:abstractNumId="23">
    <w:nsid w:val="4D882619"/>
    <w:multiLevelType w:val="multilevel"/>
    <w:tmpl w:val="73F62F7A"/>
    <w:lvl w:ilvl="0">
      <w:start w:val="3"/>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4">
    <w:nsid w:val="5084115F"/>
    <w:multiLevelType w:val="hybridMultilevel"/>
    <w:tmpl w:val="B8F64AC0"/>
    <w:lvl w:ilvl="0" w:tplc="0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o"/>
      <w:lvlJc w:val="left"/>
      <w:pPr>
        <w:tabs>
          <w:tab w:val="num" w:pos="2160"/>
        </w:tabs>
        <w:ind w:left="216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43714F5"/>
    <w:multiLevelType w:val="multilevel"/>
    <w:tmpl w:val="73F62F7A"/>
    <w:lvl w:ilvl="0">
      <w:start w:val="3"/>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6">
    <w:nsid w:val="5A5C4CFF"/>
    <w:multiLevelType w:val="multilevel"/>
    <w:tmpl w:val="887EC9E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BD5328D"/>
    <w:multiLevelType w:val="hybridMultilevel"/>
    <w:tmpl w:val="2950503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8">
    <w:nsid w:val="60AB3FC2"/>
    <w:multiLevelType w:val="hybridMultilevel"/>
    <w:tmpl w:val="91BC41B8"/>
    <w:lvl w:ilvl="0" w:tplc="0C090001">
      <w:start w:val="1"/>
      <w:numFmt w:val="bullet"/>
      <w:lvlText w:val="o"/>
      <w:lvlJc w:val="left"/>
      <w:pPr>
        <w:tabs>
          <w:tab w:val="num" w:pos="284"/>
        </w:tabs>
        <w:ind w:left="284" w:hanging="284"/>
      </w:pPr>
      <w:rPr>
        <w:rFonts w:ascii="Courier New" w:hAnsi="Courier New" w:hint="default"/>
      </w:rPr>
    </w:lvl>
    <w:lvl w:ilvl="1" w:tplc="0C090003" w:tentative="1">
      <w:start w:val="1"/>
      <w:numFmt w:val="bullet"/>
      <w:lvlText w:val="o"/>
      <w:lvlJc w:val="left"/>
      <w:pPr>
        <w:tabs>
          <w:tab w:val="num" w:pos="873"/>
        </w:tabs>
        <w:ind w:left="873" w:hanging="360"/>
      </w:pPr>
      <w:rPr>
        <w:rFonts w:ascii="Courier New" w:hAnsi="Courier New" w:hint="default"/>
      </w:rPr>
    </w:lvl>
    <w:lvl w:ilvl="2" w:tplc="0C090005" w:tentative="1">
      <w:start w:val="1"/>
      <w:numFmt w:val="bullet"/>
      <w:lvlText w:val=""/>
      <w:lvlJc w:val="left"/>
      <w:pPr>
        <w:tabs>
          <w:tab w:val="num" w:pos="1593"/>
        </w:tabs>
        <w:ind w:left="1593" w:hanging="360"/>
      </w:pPr>
      <w:rPr>
        <w:rFonts w:ascii="Wingdings" w:hAnsi="Wingdings" w:hint="default"/>
      </w:rPr>
    </w:lvl>
    <w:lvl w:ilvl="3" w:tplc="0C090001" w:tentative="1">
      <w:start w:val="1"/>
      <w:numFmt w:val="bullet"/>
      <w:lvlText w:val=""/>
      <w:lvlJc w:val="left"/>
      <w:pPr>
        <w:tabs>
          <w:tab w:val="num" w:pos="2313"/>
        </w:tabs>
        <w:ind w:left="2313" w:hanging="360"/>
      </w:pPr>
      <w:rPr>
        <w:rFonts w:ascii="Symbol" w:hAnsi="Symbol" w:hint="default"/>
      </w:rPr>
    </w:lvl>
    <w:lvl w:ilvl="4" w:tplc="0C090003" w:tentative="1">
      <w:start w:val="1"/>
      <w:numFmt w:val="bullet"/>
      <w:lvlText w:val="o"/>
      <w:lvlJc w:val="left"/>
      <w:pPr>
        <w:tabs>
          <w:tab w:val="num" w:pos="3033"/>
        </w:tabs>
        <w:ind w:left="3033" w:hanging="360"/>
      </w:pPr>
      <w:rPr>
        <w:rFonts w:ascii="Courier New" w:hAnsi="Courier New" w:hint="default"/>
      </w:rPr>
    </w:lvl>
    <w:lvl w:ilvl="5" w:tplc="0C090005" w:tentative="1">
      <w:start w:val="1"/>
      <w:numFmt w:val="bullet"/>
      <w:lvlText w:val=""/>
      <w:lvlJc w:val="left"/>
      <w:pPr>
        <w:tabs>
          <w:tab w:val="num" w:pos="3753"/>
        </w:tabs>
        <w:ind w:left="3753" w:hanging="360"/>
      </w:pPr>
      <w:rPr>
        <w:rFonts w:ascii="Wingdings" w:hAnsi="Wingdings" w:hint="default"/>
      </w:rPr>
    </w:lvl>
    <w:lvl w:ilvl="6" w:tplc="0C090001" w:tentative="1">
      <w:start w:val="1"/>
      <w:numFmt w:val="bullet"/>
      <w:lvlText w:val=""/>
      <w:lvlJc w:val="left"/>
      <w:pPr>
        <w:tabs>
          <w:tab w:val="num" w:pos="4473"/>
        </w:tabs>
        <w:ind w:left="4473" w:hanging="360"/>
      </w:pPr>
      <w:rPr>
        <w:rFonts w:ascii="Symbol" w:hAnsi="Symbol" w:hint="default"/>
      </w:rPr>
    </w:lvl>
    <w:lvl w:ilvl="7" w:tplc="0C090003" w:tentative="1">
      <w:start w:val="1"/>
      <w:numFmt w:val="bullet"/>
      <w:lvlText w:val="o"/>
      <w:lvlJc w:val="left"/>
      <w:pPr>
        <w:tabs>
          <w:tab w:val="num" w:pos="5193"/>
        </w:tabs>
        <w:ind w:left="5193" w:hanging="360"/>
      </w:pPr>
      <w:rPr>
        <w:rFonts w:ascii="Courier New" w:hAnsi="Courier New" w:hint="default"/>
      </w:rPr>
    </w:lvl>
    <w:lvl w:ilvl="8" w:tplc="0C090005" w:tentative="1">
      <w:start w:val="1"/>
      <w:numFmt w:val="bullet"/>
      <w:lvlText w:val=""/>
      <w:lvlJc w:val="left"/>
      <w:pPr>
        <w:tabs>
          <w:tab w:val="num" w:pos="5913"/>
        </w:tabs>
        <w:ind w:left="5913" w:hanging="360"/>
      </w:pPr>
      <w:rPr>
        <w:rFonts w:ascii="Wingdings" w:hAnsi="Wingdings" w:hint="default"/>
      </w:rPr>
    </w:lvl>
  </w:abstractNum>
  <w:abstractNum w:abstractNumId="29">
    <w:nsid w:val="62F776BD"/>
    <w:multiLevelType w:val="hybridMultilevel"/>
    <w:tmpl w:val="F2B80AF2"/>
    <w:lvl w:ilvl="0" w:tplc="0C090003">
      <w:start w:val="1"/>
      <w:numFmt w:val="bullet"/>
      <w:lvlText w:val="o"/>
      <w:lvlJc w:val="left"/>
      <w:pPr>
        <w:ind w:left="720" w:hanging="360"/>
      </w:pPr>
      <w:rPr>
        <w:rFonts w:ascii="Courier New" w:hAnsi="Courier New" w:cs="Courier New" w:hint="default"/>
        <w:color w:val="0077A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75D2182"/>
    <w:multiLevelType w:val="multilevel"/>
    <w:tmpl w:val="E1E6DDAE"/>
    <w:lvl w:ilvl="0">
      <w:start w:val="2"/>
      <w:numFmt w:val="decimal"/>
      <w:lvlText w:val="%1."/>
      <w:lvlJc w:val="left"/>
      <w:pPr>
        <w:tabs>
          <w:tab w:val="num" w:pos="720"/>
        </w:tabs>
        <w:ind w:left="720" w:hanging="360"/>
      </w:pPr>
      <w:rPr>
        <w:rFonts w:cs="Times New Roman" w:hint="default"/>
      </w:rPr>
    </w:lvl>
    <w:lvl w:ilvl="1">
      <w:start w:val="1"/>
      <w:numFmt w:val="decimal"/>
      <w:lvlText w:val="5.%2."/>
      <w:lvlJc w:val="left"/>
      <w:pPr>
        <w:tabs>
          <w:tab w:val="num" w:pos="1152"/>
        </w:tabs>
        <w:ind w:left="1152" w:hanging="432"/>
      </w:pPr>
      <w:rPr>
        <w:rFonts w:cs="Times New Roman" w:hint="default"/>
        <w:i w:val="0"/>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31">
    <w:nsid w:val="71DB4084"/>
    <w:multiLevelType w:val="multilevel"/>
    <w:tmpl w:val="CCEC08A4"/>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sz w:val="28"/>
        <w:szCs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2">
    <w:nsid w:val="725A3567"/>
    <w:multiLevelType w:val="hybridMultilevel"/>
    <w:tmpl w:val="EBF6F9C4"/>
    <w:lvl w:ilvl="0" w:tplc="FFFFFFFF">
      <w:start w:val="1"/>
      <w:numFmt w:val="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3CA4B5C"/>
    <w:multiLevelType w:val="hybridMultilevel"/>
    <w:tmpl w:val="28BADFC2"/>
    <w:lvl w:ilvl="0" w:tplc="0C090001">
      <w:start w:val="1"/>
      <w:numFmt w:val="bullet"/>
      <w:lvlText w:val=""/>
      <w:lvlJc w:val="left"/>
      <w:pPr>
        <w:ind w:left="1080" w:hanging="720"/>
      </w:pPr>
      <w:rPr>
        <w:rFonts w:ascii="Symbol" w:hAnsi="Symbol" w:hint="default"/>
        <w:color w:val="0077A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C9C4956"/>
    <w:multiLevelType w:val="multilevel"/>
    <w:tmpl w:val="DE32E936"/>
    <w:lvl w:ilvl="0">
      <w:start w:val="1"/>
      <w:numFmt w:val="none"/>
      <w:lvlText w:val="3."/>
      <w:lvlJc w:val="left"/>
      <w:pPr>
        <w:tabs>
          <w:tab w:val="num" w:pos="360"/>
        </w:tabs>
        <w:ind w:left="360" w:hanging="360"/>
      </w:pPr>
      <w:rPr>
        <w:rFonts w:cs="Times New Roman" w:hint="default"/>
      </w:rPr>
    </w:lvl>
    <w:lvl w:ilvl="1">
      <w:start w:val="1"/>
      <w:numFmt w:val="decimal"/>
      <w:lvlText w:val="%13.%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5">
    <w:nsid w:val="7DB26B28"/>
    <w:multiLevelType w:val="multilevel"/>
    <w:tmpl w:val="73F62F7A"/>
    <w:lvl w:ilvl="0">
      <w:start w:val="3"/>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num w:numId="1">
    <w:abstractNumId w:val="29"/>
  </w:num>
  <w:num w:numId="2">
    <w:abstractNumId w:val="11"/>
  </w:num>
  <w:num w:numId="3">
    <w:abstractNumId w:val="33"/>
  </w:num>
  <w:num w:numId="4">
    <w:abstractNumId w:val="15"/>
  </w:num>
  <w:num w:numId="5">
    <w:abstractNumId w:val="13"/>
  </w:num>
  <w:num w:numId="6">
    <w:abstractNumId w:val="8"/>
  </w:num>
  <w:num w:numId="7">
    <w:abstractNumId w:val="21"/>
  </w:num>
  <w:num w:numId="8">
    <w:abstractNumId w:val="3"/>
  </w:num>
  <w:num w:numId="9">
    <w:abstractNumId w:val="24"/>
  </w:num>
  <w:num w:numId="10">
    <w:abstractNumId w:val="0"/>
  </w:num>
  <w:num w:numId="11">
    <w:abstractNumId w:val="9"/>
  </w:num>
  <w:num w:numId="12">
    <w:abstractNumId w:val="22"/>
  </w:num>
  <w:num w:numId="13">
    <w:abstractNumId w:val="27"/>
  </w:num>
  <w:num w:numId="14">
    <w:abstractNumId w:val="34"/>
  </w:num>
  <w:num w:numId="15">
    <w:abstractNumId w:val="1"/>
  </w:num>
  <w:num w:numId="16">
    <w:abstractNumId w:val="18"/>
  </w:num>
  <w:num w:numId="17">
    <w:abstractNumId w:val="4"/>
  </w:num>
  <w:num w:numId="18">
    <w:abstractNumId w:val="19"/>
  </w:num>
  <w:num w:numId="19">
    <w:abstractNumId w:val="28"/>
  </w:num>
  <w:num w:numId="20">
    <w:abstractNumId w:val="14"/>
  </w:num>
  <w:num w:numId="21">
    <w:abstractNumId w:val="5"/>
  </w:num>
  <w:num w:numId="22">
    <w:abstractNumId w:val="16"/>
  </w:num>
  <w:num w:numId="23">
    <w:abstractNumId w:val="20"/>
  </w:num>
  <w:num w:numId="24">
    <w:abstractNumId w:val="23"/>
  </w:num>
  <w:num w:numId="25">
    <w:abstractNumId w:val="10"/>
  </w:num>
  <w:num w:numId="26">
    <w:abstractNumId w:val="32"/>
  </w:num>
  <w:num w:numId="27">
    <w:abstractNumId w:val="7"/>
  </w:num>
  <w:num w:numId="28">
    <w:abstractNumId w:val="2"/>
  </w:num>
  <w:num w:numId="29">
    <w:abstractNumId w:val="25"/>
  </w:num>
  <w:num w:numId="30">
    <w:abstractNumId w:val="30"/>
  </w:num>
  <w:num w:numId="31">
    <w:abstractNumId w:val="6"/>
  </w:num>
  <w:num w:numId="32">
    <w:abstractNumId w:val="35"/>
  </w:num>
  <w:num w:numId="33">
    <w:abstractNumId w:val="31"/>
  </w:num>
  <w:num w:numId="34">
    <w:abstractNumId w:val="17"/>
  </w:num>
  <w:num w:numId="35">
    <w:abstractNumId w:val="26"/>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170"/>
  <w:drawingGridHorizontalSpacing w:val="120"/>
  <w:displayHorizontalDrawingGridEvery w:val="2"/>
  <w:characterSpacingControl w:val="doNotCompress"/>
  <w:hdrShapeDefaults>
    <o:shapedefaults v:ext="edit" spidmax="10240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BE0"/>
    <w:rsid w:val="00000C32"/>
    <w:rsid w:val="00001C14"/>
    <w:rsid w:val="000037EE"/>
    <w:rsid w:val="0001093C"/>
    <w:rsid w:val="00013183"/>
    <w:rsid w:val="00013934"/>
    <w:rsid w:val="00014527"/>
    <w:rsid w:val="0002130C"/>
    <w:rsid w:val="00025D62"/>
    <w:rsid w:val="000342C2"/>
    <w:rsid w:val="00035101"/>
    <w:rsid w:val="00035280"/>
    <w:rsid w:val="000372B7"/>
    <w:rsid w:val="00037B7F"/>
    <w:rsid w:val="00044799"/>
    <w:rsid w:val="000457CE"/>
    <w:rsid w:val="00047211"/>
    <w:rsid w:val="00052E73"/>
    <w:rsid w:val="0005499B"/>
    <w:rsid w:val="00057914"/>
    <w:rsid w:val="0006088C"/>
    <w:rsid w:val="000665FE"/>
    <w:rsid w:val="0006745B"/>
    <w:rsid w:val="00070194"/>
    <w:rsid w:val="0007167D"/>
    <w:rsid w:val="00073FD1"/>
    <w:rsid w:val="00085E21"/>
    <w:rsid w:val="00087913"/>
    <w:rsid w:val="00090061"/>
    <w:rsid w:val="000A13B3"/>
    <w:rsid w:val="000A1DCB"/>
    <w:rsid w:val="000A2270"/>
    <w:rsid w:val="000A36CB"/>
    <w:rsid w:val="000A47E4"/>
    <w:rsid w:val="000B33A9"/>
    <w:rsid w:val="000B42CB"/>
    <w:rsid w:val="000B4E1B"/>
    <w:rsid w:val="000B6993"/>
    <w:rsid w:val="000C0955"/>
    <w:rsid w:val="000C0BFA"/>
    <w:rsid w:val="000C34EA"/>
    <w:rsid w:val="000C6ABF"/>
    <w:rsid w:val="000D03C2"/>
    <w:rsid w:val="000D4131"/>
    <w:rsid w:val="000D41D3"/>
    <w:rsid w:val="000E0E61"/>
    <w:rsid w:val="000E456B"/>
    <w:rsid w:val="000E5A90"/>
    <w:rsid w:val="000E7728"/>
    <w:rsid w:val="000F053F"/>
    <w:rsid w:val="000F2345"/>
    <w:rsid w:val="00100524"/>
    <w:rsid w:val="001057D6"/>
    <w:rsid w:val="00105F70"/>
    <w:rsid w:val="00114142"/>
    <w:rsid w:val="00121319"/>
    <w:rsid w:val="00124E14"/>
    <w:rsid w:val="00126946"/>
    <w:rsid w:val="0012727C"/>
    <w:rsid w:val="001277DB"/>
    <w:rsid w:val="001323CB"/>
    <w:rsid w:val="00134F3E"/>
    <w:rsid w:val="0014161F"/>
    <w:rsid w:val="00142BD6"/>
    <w:rsid w:val="001437E0"/>
    <w:rsid w:val="00147458"/>
    <w:rsid w:val="00154B73"/>
    <w:rsid w:val="00155249"/>
    <w:rsid w:val="0015568C"/>
    <w:rsid w:val="00161B6C"/>
    <w:rsid w:val="00162CAF"/>
    <w:rsid w:val="0016439E"/>
    <w:rsid w:val="0016585A"/>
    <w:rsid w:val="00171B7B"/>
    <w:rsid w:val="00173761"/>
    <w:rsid w:val="00173B99"/>
    <w:rsid w:val="00175472"/>
    <w:rsid w:val="00180E36"/>
    <w:rsid w:val="001854E0"/>
    <w:rsid w:val="00185EA4"/>
    <w:rsid w:val="00186216"/>
    <w:rsid w:val="00187A0E"/>
    <w:rsid w:val="00187FAA"/>
    <w:rsid w:val="00195A7C"/>
    <w:rsid w:val="001A24D2"/>
    <w:rsid w:val="001A2528"/>
    <w:rsid w:val="001A2CC2"/>
    <w:rsid w:val="001B148F"/>
    <w:rsid w:val="001C2E1F"/>
    <w:rsid w:val="001C3759"/>
    <w:rsid w:val="001C3BF7"/>
    <w:rsid w:val="001C42BD"/>
    <w:rsid w:val="001C453B"/>
    <w:rsid w:val="001C7070"/>
    <w:rsid w:val="001C7D1F"/>
    <w:rsid w:val="001D1187"/>
    <w:rsid w:val="001D3317"/>
    <w:rsid w:val="001D3DD7"/>
    <w:rsid w:val="001D5202"/>
    <w:rsid w:val="001E3B10"/>
    <w:rsid w:val="001E5EF0"/>
    <w:rsid w:val="001F6030"/>
    <w:rsid w:val="001F68E9"/>
    <w:rsid w:val="001F7CCA"/>
    <w:rsid w:val="0020500B"/>
    <w:rsid w:val="00205B38"/>
    <w:rsid w:val="0020639E"/>
    <w:rsid w:val="00206896"/>
    <w:rsid w:val="0020764A"/>
    <w:rsid w:val="00213664"/>
    <w:rsid w:val="00215682"/>
    <w:rsid w:val="00220E8F"/>
    <w:rsid w:val="00223280"/>
    <w:rsid w:val="002237BC"/>
    <w:rsid w:val="002270B0"/>
    <w:rsid w:val="00227880"/>
    <w:rsid w:val="00227940"/>
    <w:rsid w:val="00232BEC"/>
    <w:rsid w:val="00233D2F"/>
    <w:rsid w:val="00237ABF"/>
    <w:rsid w:val="002470B3"/>
    <w:rsid w:val="0025070C"/>
    <w:rsid w:val="002528DF"/>
    <w:rsid w:val="00253A4C"/>
    <w:rsid w:val="0025503F"/>
    <w:rsid w:val="0026070F"/>
    <w:rsid w:val="00264B2C"/>
    <w:rsid w:val="0026542C"/>
    <w:rsid w:val="002671E1"/>
    <w:rsid w:val="00267B3D"/>
    <w:rsid w:val="002733BC"/>
    <w:rsid w:val="0027438A"/>
    <w:rsid w:val="00277078"/>
    <w:rsid w:val="0028338C"/>
    <w:rsid w:val="00284B16"/>
    <w:rsid w:val="00285054"/>
    <w:rsid w:val="0029019C"/>
    <w:rsid w:val="00290DD1"/>
    <w:rsid w:val="00290E7A"/>
    <w:rsid w:val="002919DB"/>
    <w:rsid w:val="002928F0"/>
    <w:rsid w:val="00293C17"/>
    <w:rsid w:val="002940A3"/>
    <w:rsid w:val="00296F73"/>
    <w:rsid w:val="002A1997"/>
    <w:rsid w:val="002A32F7"/>
    <w:rsid w:val="002A585D"/>
    <w:rsid w:val="002B1B1E"/>
    <w:rsid w:val="002B1B26"/>
    <w:rsid w:val="002C1787"/>
    <w:rsid w:val="002C1D00"/>
    <w:rsid w:val="002C5836"/>
    <w:rsid w:val="002C7D7D"/>
    <w:rsid w:val="002D041D"/>
    <w:rsid w:val="002D066C"/>
    <w:rsid w:val="002D1C7C"/>
    <w:rsid w:val="002D41FC"/>
    <w:rsid w:val="002D5626"/>
    <w:rsid w:val="002E019B"/>
    <w:rsid w:val="002E0E14"/>
    <w:rsid w:val="002E1CAD"/>
    <w:rsid w:val="002E2296"/>
    <w:rsid w:val="002E2ACF"/>
    <w:rsid w:val="002E353F"/>
    <w:rsid w:val="002F1CD0"/>
    <w:rsid w:val="002F276C"/>
    <w:rsid w:val="002F60FB"/>
    <w:rsid w:val="002F6492"/>
    <w:rsid w:val="002F764B"/>
    <w:rsid w:val="0030270E"/>
    <w:rsid w:val="0030275C"/>
    <w:rsid w:val="00302CC0"/>
    <w:rsid w:val="00305DBE"/>
    <w:rsid w:val="003103D5"/>
    <w:rsid w:val="00310AE9"/>
    <w:rsid w:val="00310E16"/>
    <w:rsid w:val="003112A1"/>
    <w:rsid w:val="00311E3F"/>
    <w:rsid w:val="00313181"/>
    <w:rsid w:val="00322DF3"/>
    <w:rsid w:val="00330729"/>
    <w:rsid w:val="00334C7E"/>
    <w:rsid w:val="00342A4E"/>
    <w:rsid w:val="00343D60"/>
    <w:rsid w:val="0034493E"/>
    <w:rsid w:val="00344C97"/>
    <w:rsid w:val="00344DE8"/>
    <w:rsid w:val="003531A7"/>
    <w:rsid w:val="00353C48"/>
    <w:rsid w:val="00355004"/>
    <w:rsid w:val="00356BCF"/>
    <w:rsid w:val="00364741"/>
    <w:rsid w:val="00372189"/>
    <w:rsid w:val="00374B4F"/>
    <w:rsid w:val="00376829"/>
    <w:rsid w:val="0037690C"/>
    <w:rsid w:val="00377FCF"/>
    <w:rsid w:val="00382A12"/>
    <w:rsid w:val="00391DE5"/>
    <w:rsid w:val="003929E7"/>
    <w:rsid w:val="00392D91"/>
    <w:rsid w:val="00394D48"/>
    <w:rsid w:val="00395FCB"/>
    <w:rsid w:val="00396983"/>
    <w:rsid w:val="003A1440"/>
    <w:rsid w:val="003A2A14"/>
    <w:rsid w:val="003A322F"/>
    <w:rsid w:val="003A3D3C"/>
    <w:rsid w:val="003A5EEC"/>
    <w:rsid w:val="003A758D"/>
    <w:rsid w:val="003B760B"/>
    <w:rsid w:val="003C15FC"/>
    <w:rsid w:val="003C3C72"/>
    <w:rsid w:val="003C6F12"/>
    <w:rsid w:val="003D358D"/>
    <w:rsid w:val="003D3A7A"/>
    <w:rsid w:val="003D69C4"/>
    <w:rsid w:val="003E1D97"/>
    <w:rsid w:val="003E23BC"/>
    <w:rsid w:val="003E5148"/>
    <w:rsid w:val="003E5537"/>
    <w:rsid w:val="003E613D"/>
    <w:rsid w:val="003F3A2C"/>
    <w:rsid w:val="003F3B3D"/>
    <w:rsid w:val="003F7955"/>
    <w:rsid w:val="004009FB"/>
    <w:rsid w:val="00401C88"/>
    <w:rsid w:val="00402750"/>
    <w:rsid w:val="00404AA4"/>
    <w:rsid w:val="00406BDC"/>
    <w:rsid w:val="00410D19"/>
    <w:rsid w:val="004113F9"/>
    <w:rsid w:val="00416637"/>
    <w:rsid w:val="00423BBF"/>
    <w:rsid w:val="00424535"/>
    <w:rsid w:val="0042727E"/>
    <w:rsid w:val="0043288F"/>
    <w:rsid w:val="00434E8F"/>
    <w:rsid w:val="004368C3"/>
    <w:rsid w:val="004369B0"/>
    <w:rsid w:val="00437C7F"/>
    <w:rsid w:val="004401BA"/>
    <w:rsid w:val="00444D13"/>
    <w:rsid w:val="00451F3C"/>
    <w:rsid w:val="00456D16"/>
    <w:rsid w:val="00462881"/>
    <w:rsid w:val="00466DB9"/>
    <w:rsid w:val="00470C6D"/>
    <w:rsid w:val="00470D83"/>
    <w:rsid w:val="00471692"/>
    <w:rsid w:val="00471760"/>
    <w:rsid w:val="00472535"/>
    <w:rsid w:val="00473157"/>
    <w:rsid w:val="004742CE"/>
    <w:rsid w:val="0047748C"/>
    <w:rsid w:val="004807BE"/>
    <w:rsid w:val="00481A26"/>
    <w:rsid w:val="00481C6E"/>
    <w:rsid w:val="00487044"/>
    <w:rsid w:val="004919CF"/>
    <w:rsid w:val="004928FD"/>
    <w:rsid w:val="0049339F"/>
    <w:rsid w:val="004A0A52"/>
    <w:rsid w:val="004A525C"/>
    <w:rsid w:val="004A5B81"/>
    <w:rsid w:val="004A609E"/>
    <w:rsid w:val="004B0E85"/>
    <w:rsid w:val="004B0F01"/>
    <w:rsid w:val="004B1F63"/>
    <w:rsid w:val="004B260F"/>
    <w:rsid w:val="004B6771"/>
    <w:rsid w:val="004C0393"/>
    <w:rsid w:val="004C11F4"/>
    <w:rsid w:val="004C185D"/>
    <w:rsid w:val="004C2780"/>
    <w:rsid w:val="004C6976"/>
    <w:rsid w:val="004E174B"/>
    <w:rsid w:val="004E31B2"/>
    <w:rsid w:val="004E7586"/>
    <w:rsid w:val="004E796B"/>
    <w:rsid w:val="004F69CC"/>
    <w:rsid w:val="004F7B63"/>
    <w:rsid w:val="004F7EE9"/>
    <w:rsid w:val="00500BF4"/>
    <w:rsid w:val="00501F73"/>
    <w:rsid w:val="00502373"/>
    <w:rsid w:val="00504AD9"/>
    <w:rsid w:val="005100FB"/>
    <w:rsid w:val="00510430"/>
    <w:rsid w:val="00511919"/>
    <w:rsid w:val="00513395"/>
    <w:rsid w:val="005157B2"/>
    <w:rsid w:val="00515820"/>
    <w:rsid w:val="00520B7A"/>
    <w:rsid w:val="00521E46"/>
    <w:rsid w:val="0052362B"/>
    <w:rsid w:val="00524AF2"/>
    <w:rsid w:val="005318FF"/>
    <w:rsid w:val="00533C91"/>
    <w:rsid w:val="00535687"/>
    <w:rsid w:val="005468BD"/>
    <w:rsid w:val="00547565"/>
    <w:rsid w:val="00550B2B"/>
    <w:rsid w:val="00550B3B"/>
    <w:rsid w:val="0055201C"/>
    <w:rsid w:val="0055278B"/>
    <w:rsid w:val="00554D21"/>
    <w:rsid w:val="00564C54"/>
    <w:rsid w:val="0056716B"/>
    <w:rsid w:val="00567F30"/>
    <w:rsid w:val="0057359B"/>
    <w:rsid w:val="00576399"/>
    <w:rsid w:val="0057649F"/>
    <w:rsid w:val="0058208F"/>
    <w:rsid w:val="00582C0E"/>
    <w:rsid w:val="00582E74"/>
    <w:rsid w:val="005840B1"/>
    <w:rsid w:val="0058605A"/>
    <w:rsid w:val="00595644"/>
    <w:rsid w:val="005A1987"/>
    <w:rsid w:val="005A1A63"/>
    <w:rsid w:val="005A3F5E"/>
    <w:rsid w:val="005A409E"/>
    <w:rsid w:val="005A5474"/>
    <w:rsid w:val="005A780A"/>
    <w:rsid w:val="005B1549"/>
    <w:rsid w:val="005B3F30"/>
    <w:rsid w:val="005B6C19"/>
    <w:rsid w:val="005C220E"/>
    <w:rsid w:val="005C4D0B"/>
    <w:rsid w:val="005C5EAF"/>
    <w:rsid w:val="005D121E"/>
    <w:rsid w:val="005D35B2"/>
    <w:rsid w:val="005D570C"/>
    <w:rsid w:val="005E124D"/>
    <w:rsid w:val="005E361F"/>
    <w:rsid w:val="005F267D"/>
    <w:rsid w:val="005F766E"/>
    <w:rsid w:val="00603396"/>
    <w:rsid w:val="00603F9F"/>
    <w:rsid w:val="00611B19"/>
    <w:rsid w:val="006215DA"/>
    <w:rsid w:val="00621756"/>
    <w:rsid w:val="006225C8"/>
    <w:rsid w:val="00622644"/>
    <w:rsid w:val="00624417"/>
    <w:rsid w:val="00631DC2"/>
    <w:rsid w:val="0063264D"/>
    <w:rsid w:val="00636271"/>
    <w:rsid w:val="00636B4D"/>
    <w:rsid w:val="006374BE"/>
    <w:rsid w:val="00641429"/>
    <w:rsid w:val="006549EE"/>
    <w:rsid w:val="0065706B"/>
    <w:rsid w:val="00657E77"/>
    <w:rsid w:val="0066010E"/>
    <w:rsid w:val="006612A7"/>
    <w:rsid w:val="006617E7"/>
    <w:rsid w:val="00662383"/>
    <w:rsid w:val="00672925"/>
    <w:rsid w:val="006767BB"/>
    <w:rsid w:val="00683153"/>
    <w:rsid w:val="006842D5"/>
    <w:rsid w:val="00686B93"/>
    <w:rsid w:val="00686E25"/>
    <w:rsid w:val="0068706C"/>
    <w:rsid w:val="00691403"/>
    <w:rsid w:val="006943CD"/>
    <w:rsid w:val="00696723"/>
    <w:rsid w:val="006A185E"/>
    <w:rsid w:val="006A19EB"/>
    <w:rsid w:val="006A45C7"/>
    <w:rsid w:val="006A6823"/>
    <w:rsid w:val="006B0333"/>
    <w:rsid w:val="006B1189"/>
    <w:rsid w:val="006B1ECF"/>
    <w:rsid w:val="006B4926"/>
    <w:rsid w:val="006B510E"/>
    <w:rsid w:val="006B5181"/>
    <w:rsid w:val="006B6DB2"/>
    <w:rsid w:val="006C0495"/>
    <w:rsid w:val="006C092A"/>
    <w:rsid w:val="006C1CB5"/>
    <w:rsid w:val="006C6045"/>
    <w:rsid w:val="006C6343"/>
    <w:rsid w:val="006C6603"/>
    <w:rsid w:val="006D09EE"/>
    <w:rsid w:val="006D1895"/>
    <w:rsid w:val="006D3D54"/>
    <w:rsid w:val="006D5E88"/>
    <w:rsid w:val="006D7061"/>
    <w:rsid w:val="006E3528"/>
    <w:rsid w:val="006E3B69"/>
    <w:rsid w:val="006E486A"/>
    <w:rsid w:val="006E6768"/>
    <w:rsid w:val="006E6E9D"/>
    <w:rsid w:val="006F31D0"/>
    <w:rsid w:val="006F52D0"/>
    <w:rsid w:val="006F6B27"/>
    <w:rsid w:val="0070088C"/>
    <w:rsid w:val="0070323A"/>
    <w:rsid w:val="00703361"/>
    <w:rsid w:val="007056C3"/>
    <w:rsid w:val="00710B6D"/>
    <w:rsid w:val="00712143"/>
    <w:rsid w:val="00715DB6"/>
    <w:rsid w:val="00716C20"/>
    <w:rsid w:val="007173B0"/>
    <w:rsid w:val="00723167"/>
    <w:rsid w:val="00723A95"/>
    <w:rsid w:val="007309E1"/>
    <w:rsid w:val="00730F52"/>
    <w:rsid w:val="00737F36"/>
    <w:rsid w:val="00740953"/>
    <w:rsid w:val="00743BE0"/>
    <w:rsid w:val="0074636B"/>
    <w:rsid w:val="00757143"/>
    <w:rsid w:val="007663EA"/>
    <w:rsid w:val="0077027C"/>
    <w:rsid w:val="00773638"/>
    <w:rsid w:val="00774FA1"/>
    <w:rsid w:val="0078109D"/>
    <w:rsid w:val="00781968"/>
    <w:rsid w:val="00782897"/>
    <w:rsid w:val="00783FAB"/>
    <w:rsid w:val="007840BA"/>
    <w:rsid w:val="00784FB4"/>
    <w:rsid w:val="00785EEF"/>
    <w:rsid w:val="0078776A"/>
    <w:rsid w:val="00792FDA"/>
    <w:rsid w:val="00795E2B"/>
    <w:rsid w:val="007976C0"/>
    <w:rsid w:val="007A4323"/>
    <w:rsid w:val="007B11E4"/>
    <w:rsid w:val="007B4D36"/>
    <w:rsid w:val="007B4EED"/>
    <w:rsid w:val="007B625C"/>
    <w:rsid w:val="007C2935"/>
    <w:rsid w:val="007D03C9"/>
    <w:rsid w:val="007D0870"/>
    <w:rsid w:val="007D13A0"/>
    <w:rsid w:val="007D4CD6"/>
    <w:rsid w:val="007D6DB5"/>
    <w:rsid w:val="007D793C"/>
    <w:rsid w:val="007E2633"/>
    <w:rsid w:val="007E5A3F"/>
    <w:rsid w:val="007F38F0"/>
    <w:rsid w:val="007F3CE4"/>
    <w:rsid w:val="007F3EA9"/>
    <w:rsid w:val="007F463A"/>
    <w:rsid w:val="007F4E88"/>
    <w:rsid w:val="007F5442"/>
    <w:rsid w:val="00800B89"/>
    <w:rsid w:val="00802B56"/>
    <w:rsid w:val="00804B97"/>
    <w:rsid w:val="00806B8D"/>
    <w:rsid w:val="008131FA"/>
    <w:rsid w:val="0082296E"/>
    <w:rsid w:val="00824565"/>
    <w:rsid w:val="00824DEE"/>
    <w:rsid w:val="00826030"/>
    <w:rsid w:val="008315FA"/>
    <w:rsid w:val="00831ABF"/>
    <w:rsid w:val="008400FC"/>
    <w:rsid w:val="00843218"/>
    <w:rsid w:val="00843E1E"/>
    <w:rsid w:val="00844347"/>
    <w:rsid w:val="00844EA2"/>
    <w:rsid w:val="008465F8"/>
    <w:rsid w:val="008469D3"/>
    <w:rsid w:val="00850968"/>
    <w:rsid w:val="00853F38"/>
    <w:rsid w:val="00856D8F"/>
    <w:rsid w:val="00857B07"/>
    <w:rsid w:val="008610D9"/>
    <w:rsid w:val="008623E0"/>
    <w:rsid w:val="00862ACD"/>
    <w:rsid w:val="00864449"/>
    <w:rsid w:val="00864A07"/>
    <w:rsid w:val="008720BC"/>
    <w:rsid w:val="00874355"/>
    <w:rsid w:val="0087588D"/>
    <w:rsid w:val="00875A34"/>
    <w:rsid w:val="00881846"/>
    <w:rsid w:val="00884241"/>
    <w:rsid w:val="008845D0"/>
    <w:rsid w:val="008862F9"/>
    <w:rsid w:val="008874CD"/>
    <w:rsid w:val="00891063"/>
    <w:rsid w:val="0089172C"/>
    <w:rsid w:val="00891901"/>
    <w:rsid w:val="00894957"/>
    <w:rsid w:val="00897837"/>
    <w:rsid w:val="008A1A29"/>
    <w:rsid w:val="008A2F11"/>
    <w:rsid w:val="008A3DEC"/>
    <w:rsid w:val="008A7FA2"/>
    <w:rsid w:val="008B2DDB"/>
    <w:rsid w:val="008B2EC9"/>
    <w:rsid w:val="008B7A60"/>
    <w:rsid w:val="008C19BE"/>
    <w:rsid w:val="008D248C"/>
    <w:rsid w:val="008D5F25"/>
    <w:rsid w:val="008D6342"/>
    <w:rsid w:val="008D6E53"/>
    <w:rsid w:val="008E3F03"/>
    <w:rsid w:val="008E5E9B"/>
    <w:rsid w:val="008F0745"/>
    <w:rsid w:val="008F1216"/>
    <w:rsid w:val="008F17B1"/>
    <w:rsid w:val="008F17FB"/>
    <w:rsid w:val="008F6480"/>
    <w:rsid w:val="008F7AD4"/>
    <w:rsid w:val="008F7FE4"/>
    <w:rsid w:val="00900EC7"/>
    <w:rsid w:val="00903765"/>
    <w:rsid w:val="0090430A"/>
    <w:rsid w:val="00906201"/>
    <w:rsid w:val="00907D75"/>
    <w:rsid w:val="009150D0"/>
    <w:rsid w:val="009158C6"/>
    <w:rsid w:val="0091661E"/>
    <w:rsid w:val="00923154"/>
    <w:rsid w:val="009236F2"/>
    <w:rsid w:val="0093060A"/>
    <w:rsid w:val="00930DF8"/>
    <w:rsid w:val="00933E31"/>
    <w:rsid w:val="0093693C"/>
    <w:rsid w:val="0093708B"/>
    <w:rsid w:val="00951EB1"/>
    <w:rsid w:val="009528FF"/>
    <w:rsid w:val="00954317"/>
    <w:rsid w:val="00956D16"/>
    <w:rsid w:val="00957F31"/>
    <w:rsid w:val="00960B72"/>
    <w:rsid w:val="009632AB"/>
    <w:rsid w:val="00964203"/>
    <w:rsid w:val="009668ED"/>
    <w:rsid w:val="00966DA2"/>
    <w:rsid w:val="00971083"/>
    <w:rsid w:val="009712E6"/>
    <w:rsid w:val="0097147E"/>
    <w:rsid w:val="009727FA"/>
    <w:rsid w:val="00981DA1"/>
    <w:rsid w:val="009853E8"/>
    <w:rsid w:val="0098545B"/>
    <w:rsid w:val="00990326"/>
    <w:rsid w:val="00990D6C"/>
    <w:rsid w:val="00995837"/>
    <w:rsid w:val="00997F74"/>
    <w:rsid w:val="009A3E8F"/>
    <w:rsid w:val="009A4720"/>
    <w:rsid w:val="009A5839"/>
    <w:rsid w:val="009A741F"/>
    <w:rsid w:val="009B1A6C"/>
    <w:rsid w:val="009C0B35"/>
    <w:rsid w:val="009C3915"/>
    <w:rsid w:val="009C62B1"/>
    <w:rsid w:val="009D24A2"/>
    <w:rsid w:val="009E29AF"/>
    <w:rsid w:val="009E2C5F"/>
    <w:rsid w:val="009E4A6F"/>
    <w:rsid w:val="009E4E59"/>
    <w:rsid w:val="009E64DA"/>
    <w:rsid w:val="009F7F00"/>
    <w:rsid w:val="00A009EC"/>
    <w:rsid w:val="00A00A78"/>
    <w:rsid w:val="00A01819"/>
    <w:rsid w:val="00A04BD6"/>
    <w:rsid w:val="00A07F31"/>
    <w:rsid w:val="00A11658"/>
    <w:rsid w:val="00A116C8"/>
    <w:rsid w:val="00A133CD"/>
    <w:rsid w:val="00A13C8A"/>
    <w:rsid w:val="00A13D95"/>
    <w:rsid w:val="00A14043"/>
    <w:rsid w:val="00A14DF3"/>
    <w:rsid w:val="00A24AD6"/>
    <w:rsid w:val="00A24D80"/>
    <w:rsid w:val="00A26F1B"/>
    <w:rsid w:val="00A274DE"/>
    <w:rsid w:val="00A33DCE"/>
    <w:rsid w:val="00A46713"/>
    <w:rsid w:val="00A51D76"/>
    <w:rsid w:val="00A53350"/>
    <w:rsid w:val="00A54529"/>
    <w:rsid w:val="00A553FD"/>
    <w:rsid w:val="00A67A83"/>
    <w:rsid w:val="00A76859"/>
    <w:rsid w:val="00A8280C"/>
    <w:rsid w:val="00A83A98"/>
    <w:rsid w:val="00A91C4C"/>
    <w:rsid w:val="00A926CA"/>
    <w:rsid w:val="00A929F1"/>
    <w:rsid w:val="00A92F8D"/>
    <w:rsid w:val="00A9309B"/>
    <w:rsid w:val="00AA11BF"/>
    <w:rsid w:val="00AA1D49"/>
    <w:rsid w:val="00AA590D"/>
    <w:rsid w:val="00AA5B45"/>
    <w:rsid w:val="00AA73C3"/>
    <w:rsid w:val="00AB0DC8"/>
    <w:rsid w:val="00AB3C95"/>
    <w:rsid w:val="00AB3F18"/>
    <w:rsid w:val="00AB42B5"/>
    <w:rsid w:val="00AC208A"/>
    <w:rsid w:val="00AC2B91"/>
    <w:rsid w:val="00AC4239"/>
    <w:rsid w:val="00AC426D"/>
    <w:rsid w:val="00AC7744"/>
    <w:rsid w:val="00AD0F55"/>
    <w:rsid w:val="00AD475B"/>
    <w:rsid w:val="00AD7722"/>
    <w:rsid w:val="00AE445D"/>
    <w:rsid w:val="00AF14AD"/>
    <w:rsid w:val="00AF1AF8"/>
    <w:rsid w:val="00AF1C35"/>
    <w:rsid w:val="00AF3238"/>
    <w:rsid w:val="00AF3488"/>
    <w:rsid w:val="00AF4D54"/>
    <w:rsid w:val="00B00F27"/>
    <w:rsid w:val="00B01CCB"/>
    <w:rsid w:val="00B02A42"/>
    <w:rsid w:val="00B03056"/>
    <w:rsid w:val="00B0390E"/>
    <w:rsid w:val="00B07311"/>
    <w:rsid w:val="00B107EB"/>
    <w:rsid w:val="00B10804"/>
    <w:rsid w:val="00B26F3D"/>
    <w:rsid w:val="00B30740"/>
    <w:rsid w:val="00B319B5"/>
    <w:rsid w:val="00B32D97"/>
    <w:rsid w:val="00B33392"/>
    <w:rsid w:val="00B37053"/>
    <w:rsid w:val="00B374BC"/>
    <w:rsid w:val="00B40D1F"/>
    <w:rsid w:val="00B43961"/>
    <w:rsid w:val="00B5055D"/>
    <w:rsid w:val="00B5143F"/>
    <w:rsid w:val="00B526EA"/>
    <w:rsid w:val="00B528E9"/>
    <w:rsid w:val="00B57748"/>
    <w:rsid w:val="00B57C07"/>
    <w:rsid w:val="00B61142"/>
    <w:rsid w:val="00B637E6"/>
    <w:rsid w:val="00B65C53"/>
    <w:rsid w:val="00B675AD"/>
    <w:rsid w:val="00B71CB4"/>
    <w:rsid w:val="00B76D7C"/>
    <w:rsid w:val="00B83354"/>
    <w:rsid w:val="00B8414D"/>
    <w:rsid w:val="00B8600A"/>
    <w:rsid w:val="00B862A2"/>
    <w:rsid w:val="00B86908"/>
    <w:rsid w:val="00B9044C"/>
    <w:rsid w:val="00B92EB2"/>
    <w:rsid w:val="00B94516"/>
    <w:rsid w:val="00B95124"/>
    <w:rsid w:val="00BA05AD"/>
    <w:rsid w:val="00BA18C5"/>
    <w:rsid w:val="00BA1C6F"/>
    <w:rsid w:val="00BA1E86"/>
    <w:rsid w:val="00BA48F8"/>
    <w:rsid w:val="00BA4F27"/>
    <w:rsid w:val="00BA6299"/>
    <w:rsid w:val="00BA7B94"/>
    <w:rsid w:val="00BB091C"/>
    <w:rsid w:val="00BB191D"/>
    <w:rsid w:val="00BB1FE9"/>
    <w:rsid w:val="00BB20BB"/>
    <w:rsid w:val="00BB3B4D"/>
    <w:rsid w:val="00BB5682"/>
    <w:rsid w:val="00BC1BA1"/>
    <w:rsid w:val="00BD04DA"/>
    <w:rsid w:val="00BD154D"/>
    <w:rsid w:val="00BD18EE"/>
    <w:rsid w:val="00BD2D54"/>
    <w:rsid w:val="00BD30A5"/>
    <w:rsid w:val="00BD3619"/>
    <w:rsid w:val="00BD41EB"/>
    <w:rsid w:val="00BE3C2D"/>
    <w:rsid w:val="00BE7A04"/>
    <w:rsid w:val="00BF2A29"/>
    <w:rsid w:val="00BF400A"/>
    <w:rsid w:val="00BF5684"/>
    <w:rsid w:val="00C002A1"/>
    <w:rsid w:val="00C0191F"/>
    <w:rsid w:val="00C02E38"/>
    <w:rsid w:val="00C1396F"/>
    <w:rsid w:val="00C1549A"/>
    <w:rsid w:val="00C154DB"/>
    <w:rsid w:val="00C21C9E"/>
    <w:rsid w:val="00C2392F"/>
    <w:rsid w:val="00C243DD"/>
    <w:rsid w:val="00C25558"/>
    <w:rsid w:val="00C309DD"/>
    <w:rsid w:val="00C36B67"/>
    <w:rsid w:val="00C37292"/>
    <w:rsid w:val="00C4218C"/>
    <w:rsid w:val="00C43385"/>
    <w:rsid w:val="00C47D29"/>
    <w:rsid w:val="00C5088A"/>
    <w:rsid w:val="00C51A41"/>
    <w:rsid w:val="00C522E5"/>
    <w:rsid w:val="00C56F62"/>
    <w:rsid w:val="00C579D4"/>
    <w:rsid w:val="00C62C1B"/>
    <w:rsid w:val="00C6338C"/>
    <w:rsid w:val="00C645AF"/>
    <w:rsid w:val="00C64A3C"/>
    <w:rsid w:val="00C65A20"/>
    <w:rsid w:val="00C6685A"/>
    <w:rsid w:val="00C67B56"/>
    <w:rsid w:val="00C67F7F"/>
    <w:rsid w:val="00C70349"/>
    <w:rsid w:val="00C70931"/>
    <w:rsid w:val="00C7143D"/>
    <w:rsid w:val="00C72037"/>
    <w:rsid w:val="00C72AD4"/>
    <w:rsid w:val="00C748E5"/>
    <w:rsid w:val="00C772F1"/>
    <w:rsid w:val="00C77795"/>
    <w:rsid w:val="00C8023C"/>
    <w:rsid w:val="00C80C64"/>
    <w:rsid w:val="00C90411"/>
    <w:rsid w:val="00C909FA"/>
    <w:rsid w:val="00C91079"/>
    <w:rsid w:val="00C91836"/>
    <w:rsid w:val="00C9269F"/>
    <w:rsid w:val="00CA10EC"/>
    <w:rsid w:val="00CA5960"/>
    <w:rsid w:val="00CB1C4B"/>
    <w:rsid w:val="00CB46CC"/>
    <w:rsid w:val="00CB5070"/>
    <w:rsid w:val="00CB7D29"/>
    <w:rsid w:val="00CC0982"/>
    <w:rsid w:val="00CC10D0"/>
    <w:rsid w:val="00CC1846"/>
    <w:rsid w:val="00CC71AE"/>
    <w:rsid w:val="00CC7ED3"/>
    <w:rsid w:val="00CD2540"/>
    <w:rsid w:val="00CD3BCD"/>
    <w:rsid w:val="00CD4C45"/>
    <w:rsid w:val="00CD552C"/>
    <w:rsid w:val="00CD6291"/>
    <w:rsid w:val="00CE0F3D"/>
    <w:rsid w:val="00CE3776"/>
    <w:rsid w:val="00CE5B8A"/>
    <w:rsid w:val="00CE7FE7"/>
    <w:rsid w:val="00CF551A"/>
    <w:rsid w:val="00CF5914"/>
    <w:rsid w:val="00CF64E2"/>
    <w:rsid w:val="00CF74ED"/>
    <w:rsid w:val="00D001F7"/>
    <w:rsid w:val="00D00C88"/>
    <w:rsid w:val="00D02AE7"/>
    <w:rsid w:val="00D06861"/>
    <w:rsid w:val="00D1118D"/>
    <w:rsid w:val="00D1357A"/>
    <w:rsid w:val="00D147C8"/>
    <w:rsid w:val="00D147D4"/>
    <w:rsid w:val="00D20492"/>
    <w:rsid w:val="00D20A71"/>
    <w:rsid w:val="00D21D9E"/>
    <w:rsid w:val="00D221AE"/>
    <w:rsid w:val="00D24616"/>
    <w:rsid w:val="00D32173"/>
    <w:rsid w:val="00D34874"/>
    <w:rsid w:val="00D36AD9"/>
    <w:rsid w:val="00D4042F"/>
    <w:rsid w:val="00D4770F"/>
    <w:rsid w:val="00D50D24"/>
    <w:rsid w:val="00D57FE0"/>
    <w:rsid w:val="00D618F5"/>
    <w:rsid w:val="00D639B4"/>
    <w:rsid w:val="00D64657"/>
    <w:rsid w:val="00D70885"/>
    <w:rsid w:val="00D715E3"/>
    <w:rsid w:val="00D77DCB"/>
    <w:rsid w:val="00D80A98"/>
    <w:rsid w:val="00D8129D"/>
    <w:rsid w:val="00D826EE"/>
    <w:rsid w:val="00D83288"/>
    <w:rsid w:val="00D83AB2"/>
    <w:rsid w:val="00D8600A"/>
    <w:rsid w:val="00D861F5"/>
    <w:rsid w:val="00D9301F"/>
    <w:rsid w:val="00D93B6D"/>
    <w:rsid w:val="00D9425B"/>
    <w:rsid w:val="00D9586C"/>
    <w:rsid w:val="00D96087"/>
    <w:rsid w:val="00D960BD"/>
    <w:rsid w:val="00DA049E"/>
    <w:rsid w:val="00DA0D67"/>
    <w:rsid w:val="00DA1F90"/>
    <w:rsid w:val="00DA3168"/>
    <w:rsid w:val="00DA6AB0"/>
    <w:rsid w:val="00DB7CD3"/>
    <w:rsid w:val="00DC0052"/>
    <w:rsid w:val="00DC38FB"/>
    <w:rsid w:val="00DC770A"/>
    <w:rsid w:val="00DD0E0B"/>
    <w:rsid w:val="00DD316E"/>
    <w:rsid w:val="00DD78E8"/>
    <w:rsid w:val="00DE05E1"/>
    <w:rsid w:val="00DE3178"/>
    <w:rsid w:val="00DE3B21"/>
    <w:rsid w:val="00DE3BBB"/>
    <w:rsid w:val="00DE3D94"/>
    <w:rsid w:val="00DE4BFE"/>
    <w:rsid w:val="00DE674A"/>
    <w:rsid w:val="00DF0BE8"/>
    <w:rsid w:val="00DF4416"/>
    <w:rsid w:val="00E00C64"/>
    <w:rsid w:val="00E038B1"/>
    <w:rsid w:val="00E041EC"/>
    <w:rsid w:val="00E04A4C"/>
    <w:rsid w:val="00E04C56"/>
    <w:rsid w:val="00E0765D"/>
    <w:rsid w:val="00E10447"/>
    <w:rsid w:val="00E2077E"/>
    <w:rsid w:val="00E25769"/>
    <w:rsid w:val="00E36544"/>
    <w:rsid w:val="00E40563"/>
    <w:rsid w:val="00E42F58"/>
    <w:rsid w:val="00E44CEA"/>
    <w:rsid w:val="00E45688"/>
    <w:rsid w:val="00E46378"/>
    <w:rsid w:val="00E47483"/>
    <w:rsid w:val="00E51CAA"/>
    <w:rsid w:val="00E53AD5"/>
    <w:rsid w:val="00E55986"/>
    <w:rsid w:val="00E55CE9"/>
    <w:rsid w:val="00E56480"/>
    <w:rsid w:val="00E60829"/>
    <w:rsid w:val="00E6097E"/>
    <w:rsid w:val="00E6298C"/>
    <w:rsid w:val="00E67C3D"/>
    <w:rsid w:val="00E70C93"/>
    <w:rsid w:val="00E756D4"/>
    <w:rsid w:val="00E76043"/>
    <w:rsid w:val="00E779F7"/>
    <w:rsid w:val="00E80C3D"/>
    <w:rsid w:val="00E8446E"/>
    <w:rsid w:val="00E87F3B"/>
    <w:rsid w:val="00E91CA4"/>
    <w:rsid w:val="00E91F7B"/>
    <w:rsid w:val="00E954F2"/>
    <w:rsid w:val="00E95D2B"/>
    <w:rsid w:val="00EA7B45"/>
    <w:rsid w:val="00EA7DEF"/>
    <w:rsid w:val="00EB56BC"/>
    <w:rsid w:val="00EB6656"/>
    <w:rsid w:val="00EB677E"/>
    <w:rsid w:val="00EC03D2"/>
    <w:rsid w:val="00EC0CA1"/>
    <w:rsid w:val="00EC1D8F"/>
    <w:rsid w:val="00EC2A0B"/>
    <w:rsid w:val="00EC2D53"/>
    <w:rsid w:val="00EC4D76"/>
    <w:rsid w:val="00EC66B6"/>
    <w:rsid w:val="00ED0A54"/>
    <w:rsid w:val="00ED3298"/>
    <w:rsid w:val="00ED79B8"/>
    <w:rsid w:val="00EE033E"/>
    <w:rsid w:val="00EE13D1"/>
    <w:rsid w:val="00EE29AE"/>
    <w:rsid w:val="00EE2D7D"/>
    <w:rsid w:val="00EF01E9"/>
    <w:rsid w:val="00EF1BB3"/>
    <w:rsid w:val="00EF71E1"/>
    <w:rsid w:val="00F0060E"/>
    <w:rsid w:val="00F0064E"/>
    <w:rsid w:val="00F01075"/>
    <w:rsid w:val="00F0156F"/>
    <w:rsid w:val="00F05570"/>
    <w:rsid w:val="00F06F49"/>
    <w:rsid w:val="00F10B64"/>
    <w:rsid w:val="00F11F55"/>
    <w:rsid w:val="00F20F23"/>
    <w:rsid w:val="00F24509"/>
    <w:rsid w:val="00F33F58"/>
    <w:rsid w:val="00F3483A"/>
    <w:rsid w:val="00F420E3"/>
    <w:rsid w:val="00F445F5"/>
    <w:rsid w:val="00F5061F"/>
    <w:rsid w:val="00F53756"/>
    <w:rsid w:val="00F55C9E"/>
    <w:rsid w:val="00F604EE"/>
    <w:rsid w:val="00F6051D"/>
    <w:rsid w:val="00F621FE"/>
    <w:rsid w:val="00F63138"/>
    <w:rsid w:val="00F64D39"/>
    <w:rsid w:val="00F67948"/>
    <w:rsid w:val="00F711C1"/>
    <w:rsid w:val="00F7600A"/>
    <w:rsid w:val="00F7712A"/>
    <w:rsid w:val="00F84825"/>
    <w:rsid w:val="00F8686B"/>
    <w:rsid w:val="00F870AA"/>
    <w:rsid w:val="00F941BE"/>
    <w:rsid w:val="00F96BCD"/>
    <w:rsid w:val="00F978F0"/>
    <w:rsid w:val="00FA0730"/>
    <w:rsid w:val="00FA6695"/>
    <w:rsid w:val="00FA7328"/>
    <w:rsid w:val="00FB13B8"/>
    <w:rsid w:val="00FB3048"/>
    <w:rsid w:val="00FB37BD"/>
    <w:rsid w:val="00FB5156"/>
    <w:rsid w:val="00FB5263"/>
    <w:rsid w:val="00FC4C91"/>
    <w:rsid w:val="00FC56E3"/>
    <w:rsid w:val="00FD6A25"/>
    <w:rsid w:val="00FD7697"/>
    <w:rsid w:val="00FE0821"/>
    <w:rsid w:val="00FE0B47"/>
    <w:rsid w:val="00FE0C86"/>
    <w:rsid w:val="00FE1A71"/>
    <w:rsid w:val="00FE7825"/>
    <w:rsid w:val="00FE7D4A"/>
    <w:rsid w:val="00FF0D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0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171B7B"/>
    <w:pPr>
      <w:keepNext/>
      <w:keepLines/>
      <w:spacing w:before="240" w:after="60"/>
      <w:outlineLvl w:val="2"/>
    </w:pPr>
    <w:rPr>
      <w:rFonts w:eastAsia="Times New Roman"/>
      <w:b/>
      <w:bCs/>
      <w:color w:val="757477"/>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cs="Times New Roman"/>
      <w:b/>
      <w:bCs/>
      <w:color w:val="0077AD"/>
      <w:sz w:val="40"/>
      <w:szCs w:val="28"/>
    </w:rPr>
  </w:style>
  <w:style w:type="character" w:customStyle="1" w:styleId="Heading2Char">
    <w:name w:val="Heading 2 Char"/>
    <w:link w:val="Heading2"/>
    <w:rsid w:val="00171B7B"/>
    <w:rPr>
      <w:rFonts w:ascii="Arial" w:eastAsia="Times New Roman" w:hAnsi="Arial" w:cs="Times New Roman"/>
      <w:b/>
      <w:bCs/>
      <w:color w:val="0077AD"/>
      <w:sz w:val="28"/>
      <w:szCs w:val="26"/>
    </w:rPr>
  </w:style>
  <w:style w:type="character" w:customStyle="1" w:styleId="Heading3Char">
    <w:name w:val="Heading 3 Char"/>
    <w:link w:val="Heading3"/>
    <w:rsid w:val="00171B7B"/>
    <w:rPr>
      <w:rFonts w:ascii="Arial" w:eastAsia="Times New Roman" w:hAnsi="Arial" w:cs="Times New Roman"/>
      <w:b/>
      <w:bCs/>
      <w:color w:val="757477"/>
      <w:sz w:val="26"/>
    </w:rPr>
  </w:style>
  <w:style w:type="character" w:customStyle="1" w:styleId="Heading4Char">
    <w:name w:val="Heading 4 Char"/>
    <w:link w:val="Heading4"/>
    <w:rsid w:val="00171B7B"/>
    <w:rPr>
      <w:rFonts w:ascii="Arial" w:eastAsia="Times New Roman" w:hAnsi="Arial" w:cs="Times New Roman"/>
      <w:b/>
      <w:bCs/>
      <w:iCs/>
      <w:color w:val="757477"/>
      <w:sz w:val="24"/>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7C2935"/>
    <w:pPr>
      <w:tabs>
        <w:tab w:val="left" w:pos="480"/>
        <w:tab w:val="right" w:leader="dot" w:pos="8959"/>
      </w:tabs>
      <w:spacing w:after="100"/>
    </w:pPr>
    <w:rPr>
      <w:b/>
    </w:rPr>
  </w:style>
  <w:style w:type="paragraph" w:styleId="TOC2">
    <w:name w:val="toc 2"/>
    <w:basedOn w:val="Normal"/>
    <w:next w:val="Normal"/>
    <w:autoRedefine/>
    <w:uiPriority w:val="39"/>
    <w:rsid w:val="008874CD"/>
    <w:pPr>
      <w:tabs>
        <w:tab w:val="left" w:pos="482"/>
      </w:tabs>
      <w:spacing w:after="100"/>
      <w:ind w:right="40"/>
    </w:pPr>
  </w:style>
  <w:style w:type="paragraph" w:styleId="TOC3">
    <w:name w:val="toc 3"/>
    <w:basedOn w:val="Normal"/>
    <w:next w:val="Normal"/>
    <w:autoRedefine/>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style>
  <w:style w:type="character" w:customStyle="1" w:styleId="HeaderChar">
    <w:name w:val="Header Char"/>
    <w:link w:val="Header"/>
    <w:uiPriority w:val="99"/>
    <w:rsid w:val="00743BE0"/>
    <w:rPr>
      <w:rFonts w:ascii="Arial" w:hAnsi="Arial"/>
      <w:sz w:val="24"/>
    </w:rPr>
  </w:style>
  <w:style w:type="paragraph" w:styleId="Footer">
    <w:name w:val="footer"/>
    <w:basedOn w:val="Normal"/>
    <w:link w:val="FooterChar"/>
    <w:uiPriority w:val="99"/>
    <w:rsid w:val="00D20A71"/>
    <w:pPr>
      <w:tabs>
        <w:tab w:val="center" w:pos="4513"/>
        <w:tab w:val="right" w:pos="9026"/>
      </w:tabs>
      <w:spacing w:after="0"/>
      <w:jc w:val="right"/>
    </w:pPr>
    <w:rPr>
      <w:b/>
      <w:color w:val="FFFFFF"/>
    </w:rPr>
  </w:style>
  <w:style w:type="character" w:customStyle="1" w:styleId="FooterChar">
    <w:name w:val="Footer Char"/>
    <w:link w:val="Footer"/>
    <w:uiPriority w:val="99"/>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8"/>
      </w:numPr>
      <w:spacing w:after="120" w:line="360" w:lineRule="auto"/>
      <w:contextualSpacing/>
    </w:pPr>
    <w:rPr>
      <w:rFonts w:ascii="Arial" w:eastAsia="Times New Roman" w:hAnsi="Arial"/>
      <w:sz w:val="24"/>
    </w:rPr>
  </w:style>
  <w:style w:type="paragraph" w:customStyle="1" w:styleId="Copy">
    <w:name w:val="Copy"/>
    <w:basedOn w:val="Normal"/>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01093C"/>
    <w:pPr>
      <w:spacing w:before="120" w:after="120" w:line="480" w:lineRule="auto"/>
      <w:ind w:left="1134" w:hanging="1134"/>
    </w:pPr>
    <w:rPr>
      <w:rFonts w:eastAsia="Cambria"/>
      <w:b/>
      <w:sz w:val="20"/>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E0E61"/>
    <w:pPr>
      <w:spacing w:after="0"/>
    </w:pPr>
    <w:rPr>
      <w:rFonts w:eastAsia="Cambria"/>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10"/>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11"/>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qFormat/>
    <w:rsid w:val="00E25769"/>
    <w:rPr>
      <w:i/>
      <w:iCs/>
    </w:rPr>
  </w:style>
  <w:style w:type="paragraph" w:customStyle="1" w:styleId="reference">
    <w:name w:val="reference"/>
    <w:basedOn w:val="Normal"/>
    <w:autoRedefine/>
    <w:rsid w:val="008F17FB"/>
    <w:pPr>
      <w:numPr>
        <w:numId w:val="27"/>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character" w:customStyle="1" w:styleId="citation-abbreviation">
    <w:name w:val="citation-abbreviation"/>
    <w:basedOn w:val="DefaultParagraphFont"/>
    <w:rsid w:val="001D3317"/>
  </w:style>
  <w:style w:type="character" w:customStyle="1" w:styleId="citation-publication-date">
    <w:name w:val="citation-publication-date"/>
    <w:basedOn w:val="DefaultParagraphFont"/>
    <w:rsid w:val="001D3317"/>
  </w:style>
  <w:style w:type="character" w:customStyle="1" w:styleId="citation-volume">
    <w:name w:val="citation-volume"/>
    <w:basedOn w:val="DefaultParagraphFont"/>
    <w:rsid w:val="001D3317"/>
  </w:style>
  <w:style w:type="character" w:customStyle="1" w:styleId="citation-issue">
    <w:name w:val="citation-issue"/>
    <w:basedOn w:val="DefaultParagraphFont"/>
    <w:rsid w:val="001D3317"/>
  </w:style>
  <w:style w:type="character" w:customStyle="1" w:styleId="citation-flpages">
    <w:name w:val="citation-flpages"/>
    <w:basedOn w:val="DefaultParagraphFont"/>
    <w:rsid w:val="001D3317"/>
  </w:style>
  <w:style w:type="paragraph" w:customStyle="1" w:styleId="NormalArial">
    <w:name w:val="Normal + Arial"/>
    <w:aliases w:val="11 pt,Justified,Right:  -0.08 cm"/>
    <w:basedOn w:val="Normal"/>
    <w:link w:val="NormalArialChar"/>
    <w:rsid w:val="00686E2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86E25"/>
    <w:rPr>
      <w:rFonts w:ascii="Arial" w:eastAsia="Times New Roman" w:hAnsi="Arial" w:cs="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171B7B"/>
    <w:pPr>
      <w:keepNext/>
      <w:keepLines/>
      <w:spacing w:before="240" w:after="60"/>
      <w:outlineLvl w:val="2"/>
    </w:pPr>
    <w:rPr>
      <w:rFonts w:eastAsia="Times New Roman"/>
      <w:b/>
      <w:bCs/>
      <w:color w:val="757477"/>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cs="Times New Roman"/>
      <w:b/>
      <w:bCs/>
      <w:color w:val="0077AD"/>
      <w:sz w:val="40"/>
      <w:szCs w:val="28"/>
    </w:rPr>
  </w:style>
  <w:style w:type="character" w:customStyle="1" w:styleId="Heading2Char">
    <w:name w:val="Heading 2 Char"/>
    <w:link w:val="Heading2"/>
    <w:rsid w:val="00171B7B"/>
    <w:rPr>
      <w:rFonts w:ascii="Arial" w:eastAsia="Times New Roman" w:hAnsi="Arial" w:cs="Times New Roman"/>
      <w:b/>
      <w:bCs/>
      <w:color w:val="0077AD"/>
      <w:sz w:val="28"/>
      <w:szCs w:val="26"/>
    </w:rPr>
  </w:style>
  <w:style w:type="character" w:customStyle="1" w:styleId="Heading3Char">
    <w:name w:val="Heading 3 Char"/>
    <w:link w:val="Heading3"/>
    <w:rsid w:val="00171B7B"/>
    <w:rPr>
      <w:rFonts w:ascii="Arial" w:eastAsia="Times New Roman" w:hAnsi="Arial" w:cs="Times New Roman"/>
      <w:b/>
      <w:bCs/>
      <w:color w:val="757477"/>
      <w:sz w:val="26"/>
    </w:rPr>
  </w:style>
  <w:style w:type="character" w:customStyle="1" w:styleId="Heading4Char">
    <w:name w:val="Heading 4 Char"/>
    <w:link w:val="Heading4"/>
    <w:rsid w:val="00171B7B"/>
    <w:rPr>
      <w:rFonts w:ascii="Arial" w:eastAsia="Times New Roman" w:hAnsi="Arial" w:cs="Times New Roman"/>
      <w:b/>
      <w:bCs/>
      <w:iCs/>
      <w:color w:val="757477"/>
      <w:sz w:val="24"/>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7C2935"/>
    <w:pPr>
      <w:tabs>
        <w:tab w:val="left" w:pos="480"/>
        <w:tab w:val="right" w:leader="dot" w:pos="8959"/>
      </w:tabs>
      <w:spacing w:after="100"/>
    </w:pPr>
    <w:rPr>
      <w:b/>
    </w:rPr>
  </w:style>
  <w:style w:type="paragraph" w:styleId="TOC2">
    <w:name w:val="toc 2"/>
    <w:basedOn w:val="Normal"/>
    <w:next w:val="Normal"/>
    <w:autoRedefine/>
    <w:uiPriority w:val="39"/>
    <w:rsid w:val="008874CD"/>
    <w:pPr>
      <w:tabs>
        <w:tab w:val="left" w:pos="482"/>
      </w:tabs>
      <w:spacing w:after="100"/>
      <w:ind w:right="40"/>
    </w:pPr>
  </w:style>
  <w:style w:type="paragraph" w:styleId="TOC3">
    <w:name w:val="toc 3"/>
    <w:basedOn w:val="Normal"/>
    <w:next w:val="Normal"/>
    <w:autoRedefine/>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style>
  <w:style w:type="character" w:customStyle="1" w:styleId="HeaderChar">
    <w:name w:val="Header Char"/>
    <w:link w:val="Header"/>
    <w:uiPriority w:val="99"/>
    <w:rsid w:val="00743BE0"/>
    <w:rPr>
      <w:rFonts w:ascii="Arial" w:hAnsi="Arial"/>
      <w:sz w:val="24"/>
    </w:rPr>
  </w:style>
  <w:style w:type="paragraph" w:styleId="Footer">
    <w:name w:val="footer"/>
    <w:basedOn w:val="Normal"/>
    <w:link w:val="FooterChar"/>
    <w:uiPriority w:val="99"/>
    <w:rsid w:val="00D20A71"/>
    <w:pPr>
      <w:tabs>
        <w:tab w:val="center" w:pos="4513"/>
        <w:tab w:val="right" w:pos="9026"/>
      </w:tabs>
      <w:spacing w:after="0"/>
      <w:jc w:val="right"/>
    </w:pPr>
    <w:rPr>
      <w:b/>
      <w:color w:val="FFFFFF"/>
    </w:rPr>
  </w:style>
  <w:style w:type="character" w:customStyle="1" w:styleId="FooterChar">
    <w:name w:val="Footer Char"/>
    <w:link w:val="Footer"/>
    <w:uiPriority w:val="99"/>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8"/>
      </w:numPr>
      <w:spacing w:after="120" w:line="360" w:lineRule="auto"/>
      <w:contextualSpacing/>
    </w:pPr>
    <w:rPr>
      <w:rFonts w:ascii="Arial" w:eastAsia="Times New Roman" w:hAnsi="Arial"/>
      <w:sz w:val="24"/>
    </w:rPr>
  </w:style>
  <w:style w:type="paragraph" w:customStyle="1" w:styleId="Copy">
    <w:name w:val="Copy"/>
    <w:basedOn w:val="Normal"/>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01093C"/>
    <w:pPr>
      <w:spacing w:before="120" w:after="120" w:line="480" w:lineRule="auto"/>
      <w:ind w:left="1134" w:hanging="1134"/>
    </w:pPr>
    <w:rPr>
      <w:rFonts w:eastAsia="Cambria"/>
      <w:b/>
      <w:sz w:val="20"/>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E0E61"/>
    <w:pPr>
      <w:spacing w:after="0"/>
    </w:pPr>
    <w:rPr>
      <w:rFonts w:eastAsia="Cambria"/>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10"/>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11"/>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qFormat/>
    <w:rsid w:val="00E25769"/>
    <w:rPr>
      <w:i/>
      <w:iCs/>
    </w:rPr>
  </w:style>
  <w:style w:type="paragraph" w:customStyle="1" w:styleId="reference">
    <w:name w:val="reference"/>
    <w:basedOn w:val="Normal"/>
    <w:autoRedefine/>
    <w:rsid w:val="008F17FB"/>
    <w:pPr>
      <w:numPr>
        <w:numId w:val="27"/>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character" w:customStyle="1" w:styleId="citation-abbreviation">
    <w:name w:val="citation-abbreviation"/>
    <w:basedOn w:val="DefaultParagraphFont"/>
    <w:rsid w:val="001D3317"/>
  </w:style>
  <w:style w:type="character" w:customStyle="1" w:styleId="citation-publication-date">
    <w:name w:val="citation-publication-date"/>
    <w:basedOn w:val="DefaultParagraphFont"/>
    <w:rsid w:val="001D3317"/>
  </w:style>
  <w:style w:type="character" w:customStyle="1" w:styleId="citation-volume">
    <w:name w:val="citation-volume"/>
    <w:basedOn w:val="DefaultParagraphFont"/>
    <w:rsid w:val="001D3317"/>
  </w:style>
  <w:style w:type="character" w:customStyle="1" w:styleId="citation-issue">
    <w:name w:val="citation-issue"/>
    <w:basedOn w:val="DefaultParagraphFont"/>
    <w:rsid w:val="001D3317"/>
  </w:style>
  <w:style w:type="character" w:customStyle="1" w:styleId="citation-flpages">
    <w:name w:val="citation-flpages"/>
    <w:basedOn w:val="DefaultParagraphFont"/>
    <w:rsid w:val="001D3317"/>
  </w:style>
  <w:style w:type="paragraph" w:customStyle="1" w:styleId="NormalArial">
    <w:name w:val="Normal + Arial"/>
    <w:aliases w:val="11 pt,Justified,Right:  -0.08 cm"/>
    <w:basedOn w:val="Normal"/>
    <w:link w:val="NormalArialChar"/>
    <w:rsid w:val="00686E2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86E25"/>
    <w:rPr>
      <w:rFonts w:ascii="Arial" w:eastAsia="Times New Roman"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39559">
      <w:bodyDiv w:val="1"/>
      <w:marLeft w:val="0"/>
      <w:marRight w:val="0"/>
      <w:marTop w:val="0"/>
      <w:marBottom w:val="0"/>
      <w:divBdr>
        <w:top w:val="none" w:sz="0" w:space="0" w:color="auto"/>
        <w:left w:val="none" w:sz="0" w:space="0" w:color="auto"/>
        <w:bottom w:val="none" w:sz="0" w:space="0" w:color="auto"/>
        <w:right w:val="none" w:sz="0" w:space="0" w:color="auto"/>
      </w:divBdr>
    </w:div>
    <w:div w:id="408036687">
      <w:bodyDiv w:val="1"/>
      <w:marLeft w:val="0"/>
      <w:marRight w:val="0"/>
      <w:marTop w:val="0"/>
      <w:marBottom w:val="0"/>
      <w:divBdr>
        <w:top w:val="none" w:sz="0" w:space="0" w:color="auto"/>
        <w:left w:val="none" w:sz="0" w:space="0" w:color="auto"/>
        <w:bottom w:val="none" w:sz="0" w:space="0" w:color="auto"/>
        <w:right w:val="none" w:sz="0" w:space="0" w:color="auto"/>
      </w:divBdr>
      <w:divsChild>
        <w:div w:id="462386912">
          <w:marLeft w:val="0"/>
          <w:marRight w:val="0"/>
          <w:marTop w:val="0"/>
          <w:marBottom w:val="0"/>
          <w:divBdr>
            <w:top w:val="none" w:sz="0" w:space="0" w:color="auto"/>
            <w:left w:val="none" w:sz="0" w:space="0" w:color="auto"/>
            <w:bottom w:val="none" w:sz="0" w:space="0" w:color="auto"/>
            <w:right w:val="none" w:sz="0" w:space="0" w:color="auto"/>
          </w:divBdr>
          <w:divsChild>
            <w:div w:id="687875015">
              <w:marLeft w:val="0"/>
              <w:marRight w:val="0"/>
              <w:marTop w:val="0"/>
              <w:marBottom w:val="0"/>
              <w:divBdr>
                <w:top w:val="none" w:sz="0" w:space="0" w:color="auto"/>
                <w:left w:val="none" w:sz="0" w:space="0" w:color="auto"/>
                <w:bottom w:val="none" w:sz="0" w:space="0" w:color="auto"/>
                <w:right w:val="none" w:sz="0" w:space="0" w:color="auto"/>
              </w:divBdr>
              <w:divsChild>
                <w:div w:id="241069064">
                  <w:marLeft w:val="0"/>
                  <w:marRight w:val="0"/>
                  <w:marTop w:val="0"/>
                  <w:marBottom w:val="0"/>
                  <w:divBdr>
                    <w:top w:val="none" w:sz="0" w:space="0" w:color="auto"/>
                    <w:left w:val="none" w:sz="0" w:space="0" w:color="auto"/>
                    <w:bottom w:val="none" w:sz="0" w:space="0" w:color="auto"/>
                    <w:right w:val="none" w:sz="0" w:space="0" w:color="auto"/>
                  </w:divBdr>
                  <w:divsChild>
                    <w:div w:id="1963609521">
                      <w:marLeft w:val="0"/>
                      <w:marRight w:val="0"/>
                      <w:marTop w:val="0"/>
                      <w:marBottom w:val="0"/>
                      <w:divBdr>
                        <w:top w:val="none" w:sz="0" w:space="0" w:color="auto"/>
                        <w:left w:val="none" w:sz="0" w:space="0" w:color="auto"/>
                        <w:bottom w:val="none" w:sz="0" w:space="0" w:color="auto"/>
                        <w:right w:val="none" w:sz="0" w:space="0" w:color="auto"/>
                      </w:divBdr>
                      <w:divsChild>
                        <w:div w:id="238754314">
                          <w:marLeft w:val="0"/>
                          <w:marRight w:val="0"/>
                          <w:marTop w:val="0"/>
                          <w:marBottom w:val="0"/>
                          <w:divBdr>
                            <w:top w:val="none" w:sz="0" w:space="0" w:color="auto"/>
                            <w:left w:val="none" w:sz="0" w:space="0" w:color="auto"/>
                            <w:bottom w:val="none" w:sz="0" w:space="0" w:color="auto"/>
                            <w:right w:val="none" w:sz="0" w:space="0" w:color="auto"/>
                          </w:divBdr>
                          <w:divsChild>
                            <w:div w:id="668480362">
                              <w:marLeft w:val="0"/>
                              <w:marRight w:val="0"/>
                              <w:marTop w:val="0"/>
                              <w:marBottom w:val="0"/>
                              <w:divBdr>
                                <w:top w:val="none" w:sz="0" w:space="0" w:color="auto"/>
                                <w:left w:val="none" w:sz="0" w:space="0" w:color="auto"/>
                                <w:bottom w:val="none" w:sz="0" w:space="0" w:color="auto"/>
                                <w:right w:val="none" w:sz="0" w:space="0" w:color="auto"/>
                              </w:divBdr>
                              <w:divsChild>
                                <w:div w:id="364605045">
                                  <w:marLeft w:val="0"/>
                                  <w:marRight w:val="0"/>
                                  <w:marTop w:val="0"/>
                                  <w:marBottom w:val="0"/>
                                  <w:divBdr>
                                    <w:top w:val="none" w:sz="0" w:space="0" w:color="auto"/>
                                    <w:left w:val="none" w:sz="0" w:space="0" w:color="auto"/>
                                    <w:bottom w:val="none" w:sz="0" w:space="0" w:color="auto"/>
                                    <w:right w:val="none" w:sz="0" w:space="0" w:color="auto"/>
                                  </w:divBdr>
                                  <w:divsChild>
                                    <w:div w:id="1531915328">
                                      <w:marLeft w:val="0"/>
                                      <w:marRight w:val="0"/>
                                      <w:marTop w:val="0"/>
                                      <w:marBottom w:val="0"/>
                                      <w:divBdr>
                                        <w:top w:val="none" w:sz="0" w:space="0" w:color="auto"/>
                                        <w:left w:val="none" w:sz="0" w:space="0" w:color="auto"/>
                                        <w:bottom w:val="none" w:sz="0" w:space="0" w:color="auto"/>
                                        <w:right w:val="none" w:sz="0" w:space="0" w:color="auto"/>
                                      </w:divBdr>
                                      <w:divsChild>
                                        <w:div w:id="1839073296">
                                          <w:marLeft w:val="0"/>
                                          <w:marRight w:val="0"/>
                                          <w:marTop w:val="0"/>
                                          <w:marBottom w:val="0"/>
                                          <w:divBdr>
                                            <w:top w:val="none" w:sz="0" w:space="0" w:color="auto"/>
                                            <w:left w:val="none" w:sz="0" w:space="0" w:color="auto"/>
                                            <w:bottom w:val="none" w:sz="0" w:space="0" w:color="auto"/>
                                            <w:right w:val="none" w:sz="0" w:space="0" w:color="auto"/>
                                          </w:divBdr>
                                          <w:divsChild>
                                            <w:div w:id="133915514">
                                              <w:marLeft w:val="0"/>
                                              <w:marRight w:val="0"/>
                                              <w:marTop w:val="0"/>
                                              <w:marBottom w:val="0"/>
                                              <w:divBdr>
                                                <w:top w:val="none" w:sz="0" w:space="0" w:color="auto"/>
                                                <w:left w:val="none" w:sz="0" w:space="0" w:color="auto"/>
                                                <w:bottom w:val="none" w:sz="0" w:space="0" w:color="auto"/>
                                                <w:right w:val="none" w:sz="0" w:space="0" w:color="auto"/>
                                              </w:divBdr>
                                              <w:divsChild>
                                                <w:div w:id="417601267">
                                                  <w:marLeft w:val="0"/>
                                                  <w:marRight w:val="0"/>
                                                  <w:marTop w:val="0"/>
                                                  <w:marBottom w:val="0"/>
                                                  <w:divBdr>
                                                    <w:top w:val="none" w:sz="0" w:space="0" w:color="auto"/>
                                                    <w:left w:val="none" w:sz="0" w:space="0" w:color="auto"/>
                                                    <w:bottom w:val="none" w:sz="0" w:space="0" w:color="auto"/>
                                                    <w:right w:val="none" w:sz="0" w:space="0" w:color="auto"/>
                                                  </w:divBdr>
                                                  <w:divsChild>
                                                    <w:div w:id="1706252805">
                                                      <w:marLeft w:val="0"/>
                                                      <w:marRight w:val="0"/>
                                                      <w:marTop w:val="0"/>
                                                      <w:marBottom w:val="0"/>
                                                      <w:divBdr>
                                                        <w:top w:val="none" w:sz="0" w:space="0" w:color="auto"/>
                                                        <w:left w:val="none" w:sz="0" w:space="0" w:color="auto"/>
                                                        <w:bottom w:val="none" w:sz="0" w:space="0" w:color="auto"/>
                                                        <w:right w:val="none" w:sz="0" w:space="0" w:color="auto"/>
                                                      </w:divBdr>
                                                      <w:divsChild>
                                                        <w:div w:id="1161970051">
                                                          <w:marLeft w:val="0"/>
                                                          <w:marRight w:val="0"/>
                                                          <w:marTop w:val="0"/>
                                                          <w:marBottom w:val="0"/>
                                                          <w:divBdr>
                                                            <w:top w:val="none" w:sz="0" w:space="0" w:color="auto"/>
                                                            <w:left w:val="none" w:sz="0" w:space="0" w:color="auto"/>
                                                            <w:bottom w:val="none" w:sz="0" w:space="0" w:color="auto"/>
                                                            <w:right w:val="none" w:sz="0" w:space="0" w:color="auto"/>
                                                          </w:divBdr>
                                                          <w:divsChild>
                                                            <w:div w:id="468594406">
                                                              <w:marLeft w:val="0"/>
                                                              <w:marRight w:val="0"/>
                                                              <w:marTop w:val="0"/>
                                                              <w:marBottom w:val="0"/>
                                                              <w:divBdr>
                                                                <w:top w:val="none" w:sz="0" w:space="0" w:color="auto"/>
                                                                <w:left w:val="none" w:sz="0" w:space="0" w:color="auto"/>
                                                                <w:bottom w:val="none" w:sz="0" w:space="0" w:color="auto"/>
                                                                <w:right w:val="none" w:sz="0" w:space="0" w:color="auto"/>
                                                              </w:divBdr>
                                                              <w:divsChild>
                                                                <w:div w:id="1870993874">
                                                                  <w:marLeft w:val="0"/>
                                                                  <w:marRight w:val="0"/>
                                                                  <w:marTop w:val="0"/>
                                                                  <w:marBottom w:val="0"/>
                                                                  <w:divBdr>
                                                                    <w:top w:val="none" w:sz="0" w:space="0" w:color="auto"/>
                                                                    <w:left w:val="none" w:sz="0" w:space="0" w:color="auto"/>
                                                                    <w:bottom w:val="none" w:sz="0" w:space="0" w:color="auto"/>
                                                                    <w:right w:val="none" w:sz="0" w:space="0" w:color="auto"/>
                                                                  </w:divBdr>
                                                                  <w:divsChild>
                                                                    <w:div w:id="13039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09280900">
      <w:bodyDiv w:val="1"/>
      <w:marLeft w:val="0"/>
      <w:marRight w:val="0"/>
      <w:marTop w:val="0"/>
      <w:marBottom w:val="0"/>
      <w:divBdr>
        <w:top w:val="none" w:sz="0" w:space="0" w:color="auto"/>
        <w:left w:val="none" w:sz="0" w:space="0" w:color="auto"/>
        <w:bottom w:val="none" w:sz="0" w:space="0" w:color="auto"/>
        <w:right w:val="none" w:sz="0" w:space="0" w:color="auto"/>
      </w:divBdr>
      <w:divsChild>
        <w:div w:id="2041778039">
          <w:marLeft w:val="0"/>
          <w:marRight w:val="0"/>
          <w:marTop w:val="0"/>
          <w:marBottom w:val="0"/>
          <w:divBdr>
            <w:top w:val="none" w:sz="0" w:space="0" w:color="auto"/>
            <w:left w:val="none" w:sz="0" w:space="0" w:color="auto"/>
            <w:bottom w:val="none" w:sz="0" w:space="0" w:color="auto"/>
            <w:right w:val="none" w:sz="0" w:space="0" w:color="auto"/>
          </w:divBdr>
          <w:divsChild>
            <w:div w:id="975987906">
              <w:marLeft w:val="0"/>
              <w:marRight w:val="0"/>
              <w:marTop w:val="0"/>
              <w:marBottom w:val="0"/>
              <w:divBdr>
                <w:top w:val="none" w:sz="0" w:space="0" w:color="auto"/>
                <w:left w:val="none" w:sz="0" w:space="0" w:color="auto"/>
                <w:bottom w:val="none" w:sz="0" w:space="0" w:color="auto"/>
                <w:right w:val="none" w:sz="0" w:space="0" w:color="auto"/>
              </w:divBdr>
              <w:divsChild>
                <w:div w:id="1199856127">
                  <w:marLeft w:val="0"/>
                  <w:marRight w:val="0"/>
                  <w:marTop w:val="0"/>
                  <w:marBottom w:val="0"/>
                  <w:divBdr>
                    <w:top w:val="none" w:sz="0" w:space="0" w:color="auto"/>
                    <w:left w:val="none" w:sz="0" w:space="0" w:color="auto"/>
                    <w:bottom w:val="none" w:sz="0" w:space="0" w:color="auto"/>
                    <w:right w:val="none" w:sz="0" w:space="0" w:color="auto"/>
                  </w:divBdr>
                  <w:divsChild>
                    <w:div w:id="1019938848">
                      <w:marLeft w:val="0"/>
                      <w:marRight w:val="0"/>
                      <w:marTop w:val="0"/>
                      <w:marBottom w:val="0"/>
                      <w:divBdr>
                        <w:top w:val="none" w:sz="0" w:space="0" w:color="auto"/>
                        <w:left w:val="none" w:sz="0" w:space="0" w:color="auto"/>
                        <w:bottom w:val="none" w:sz="0" w:space="0" w:color="auto"/>
                        <w:right w:val="none" w:sz="0" w:space="0" w:color="auto"/>
                      </w:divBdr>
                      <w:divsChild>
                        <w:div w:id="706103576">
                          <w:marLeft w:val="0"/>
                          <w:marRight w:val="0"/>
                          <w:marTop w:val="0"/>
                          <w:marBottom w:val="0"/>
                          <w:divBdr>
                            <w:top w:val="none" w:sz="0" w:space="0" w:color="auto"/>
                            <w:left w:val="none" w:sz="0" w:space="0" w:color="auto"/>
                            <w:bottom w:val="none" w:sz="0" w:space="0" w:color="auto"/>
                            <w:right w:val="none" w:sz="0" w:space="0" w:color="auto"/>
                          </w:divBdr>
                          <w:divsChild>
                            <w:div w:id="721252397">
                              <w:marLeft w:val="0"/>
                              <w:marRight w:val="0"/>
                              <w:marTop w:val="0"/>
                              <w:marBottom w:val="0"/>
                              <w:divBdr>
                                <w:top w:val="none" w:sz="0" w:space="0" w:color="auto"/>
                                <w:left w:val="none" w:sz="0" w:space="0" w:color="auto"/>
                                <w:bottom w:val="none" w:sz="0" w:space="0" w:color="auto"/>
                                <w:right w:val="none" w:sz="0" w:space="0" w:color="auto"/>
                              </w:divBdr>
                              <w:divsChild>
                                <w:div w:id="2020540657">
                                  <w:marLeft w:val="0"/>
                                  <w:marRight w:val="0"/>
                                  <w:marTop w:val="0"/>
                                  <w:marBottom w:val="0"/>
                                  <w:divBdr>
                                    <w:top w:val="none" w:sz="0" w:space="0" w:color="auto"/>
                                    <w:left w:val="none" w:sz="0" w:space="0" w:color="auto"/>
                                    <w:bottom w:val="none" w:sz="0" w:space="0" w:color="auto"/>
                                    <w:right w:val="none" w:sz="0" w:space="0" w:color="auto"/>
                                  </w:divBdr>
                                  <w:divsChild>
                                    <w:div w:id="403646800">
                                      <w:marLeft w:val="0"/>
                                      <w:marRight w:val="0"/>
                                      <w:marTop w:val="0"/>
                                      <w:marBottom w:val="0"/>
                                      <w:divBdr>
                                        <w:top w:val="none" w:sz="0" w:space="0" w:color="auto"/>
                                        <w:left w:val="none" w:sz="0" w:space="0" w:color="auto"/>
                                        <w:bottom w:val="none" w:sz="0" w:space="0" w:color="auto"/>
                                        <w:right w:val="none" w:sz="0" w:space="0" w:color="auto"/>
                                      </w:divBdr>
                                      <w:divsChild>
                                        <w:div w:id="555824953">
                                          <w:marLeft w:val="0"/>
                                          <w:marRight w:val="0"/>
                                          <w:marTop w:val="0"/>
                                          <w:marBottom w:val="0"/>
                                          <w:divBdr>
                                            <w:top w:val="none" w:sz="0" w:space="0" w:color="auto"/>
                                            <w:left w:val="none" w:sz="0" w:space="0" w:color="auto"/>
                                            <w:bottom w:val="none" w:sz="0" w:space="0" w:color="auto"/>
                                            <w:right w:val="none" w:sz="0" w:space="0" w:color="auto"/>
                                          </w:divBdr>
                                          <w:divsChild>
                                            <w:div w:id="244187150">
                                              <w:marLeft w:val="0"/>
                                              <w:marRight w:val="0"/>
                                              <w:marTop w:val="0"/>
                                              <w:marBottom w:val="0"/>
                                              <w:divBdr>
                                                <w:top w:val="none" w:sz="0" w:space="0" w:color="auto"/>
                                                <w:left w:val="none" w:sz="0" w:space="0" w:color="auto"/>
                                                <w:bottom w:val="none" w:sz="0" w:space="0" w:color="auto"/>
                                                <w:right w:val="none" w:sz="0" w:space="0" w:color="auto"/>
                                              </w:divBdr>
                                              <w:divsChild>
                                                <w:div w:id="1397899742">
                                                  <w:marLeft w:val="0"/>
                                                  <w:marRight w:val="0"/>
                                                  <w:marTop w:val="0"/>
                                                  <w:marBottom w:val="0"/>
                                                  <w:divBdr>
                                                    <w:top w:val="none" w:sz="0" w:space="0" w:color="auto"/>
                                                    <w:left w:val="none" w:sz="0" w:space="0" w:color="auto"/>
                                                    <w:bottom w:val="none" w:sz="0" w:space="0" w:color="auto"/>
                                                    <w:right w:val="none" w:sz="0" w:space="0" w:color="auto"/>
                                                  </w:divBdr>
                                                  <w:divsChild>
                                                    <w:div w:id="1348602005">
                                                      <w:marLeft w:val="0"/>
                                                      <w:marRight w:val="0"/>
                                                      <w:marTop w:val="0"/>
                                                      <w:marBottom w:val="0"/>
                                                      <w:divBdr>
                                                        <w:top w:val="none" w:sz="0" w:space="0" w:color="auto"/>
                                                        <w:left w:val="none" w:sz="0" w:space="0" w:color="auto"/>
                                                        <w:bottom w:val="none" w:sz="0" w:space="0" w:color="auto"/>
                                                        <w:right w:val="none" w:sz="0" w:space="0" w:color="auto"/>
                                                      </w:divBdr>
                                                      <w:divsChild>
                                                        <w:div w:id="837573447">
                                                          <w:marLeft w:val="0"/>
                                                          <w:marRight w:val="0"/>
                                                          <w:marTop w:val="0"/>
                                                          <w:marBottom w:val="0"/>
                                                          <w:divBdr>
                                                            <w:top w:val="none" w:sz="0" w:space="0" w:color="auto"/>
                                                            <w:left w:val="none" w:sz="0" w:space="0" w:color="auto"/>
                                                            <w:bottom w:val="none" w:sz="0" w:space="0" w:color="auto"/>
                                                            <w:right w:val="none" w:sz="0" w:space="0" w:color="auto"/>
                                                          </w:divBdr>
                                                          <w:divsChild>
                                                            <w:div w:id="1971664481">
                                                              <w:marLeft w:val="0"/>
                                                              <w:marRight w:val="0"/>
                                                              <w:marTop w:val="0"/>
                                                              <w:marBottom w:val="0"/>
                                                              <w:divBdr>
                                                                <w:top w:val="none" w:sz="0" w:space="0" w:color="auto"/>
                                                                <w:left w:val="none" w:sz="0" w:space="0" w:color="auto"/>
                                                                <w:bottom w:val="none" w:sz="0" w:space="0" w:color="auto"/>
                                                                <w:right w:val="none" w:sz="0" w:space="0" w:color="auto"/>
                                                              </w:divBdr>
                                                              <w:divsChild>
                                                                <w:div w:id="818304439">
                                                                  <w:marLeft w:val="0"/>
                                                                  <w:marRight w:val="0"/>
                                                                  <w:marTop w:val="0"/>
                                                                  <w:marBottom w:val="0"/>
                                                                  <w:divBdr>
                                                                    <w:top w:val="none" w:sz="0" w:space="0" w:color="auto"/>
                                                                    <w:left w:val="none" w:sz="0" w:space="0" w:color="auto"/>
                                                                    <w:bottom w:val="none" w:sz="0" w:space="0" w:color="auto"/>
                                                                    <w:right w:val="none" w:sz="0" w:space="0" w:color="auto"/>
                                                                  </w:divBdr>
                                                                  <w:divsChild>
                                                                    <w:div w:id="15730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64151242">
      <w:bodyDiv w:val="1"/>
      <w:marLeft w:val="0"/>
      <w:marRight w:val="0"/>
      <w:marTop w:val="0"/>
      <w:marBottom w:val="0"/>
      <w:divBdr>
        <w:top w:val="none" w:sz="0" w:space="0" w:color="auto"/>
        <w:left w:val="none" w:sz="0" w:space="0" w:color="auto"/>
        <w:bottom w:val="none" w:sz="0" w:space="0" w:color="auto"/>
        <w:right w:val="none" w:sz="0" w:space="0" w:color="auto"/>
      </w:divBdr>
    </w:div>
    <w:div w:id="1877424095">
      <w:bodyDiv w:val="1"/>
      <w:marLeft w:val="0"/>
      <w:marRight w:val="0"/>
      <w:marTop w:val="0"/>
      <w:marBottom w:val="0"/>
      <w:divBdr>
        <w:top w:val="none" w:sz="0" w:space="0" w:color="auto"/>
        <w:left w:val="none" w:sz="0" w:space="0" w:color="auto"/>
        <w:bottom w:val="none" w:sz="0" w:space="0" w:color="auto"/>
        <w:right w:val="none" w:sz="0" w:space="0" w:color="auto"/>
      </w:divBdr>
    </w:div>
    <w:div w:id="1880850345">
      <w:bodyDiv w:val="1"/>
      <w:marLeft w:val="0"/>
      <w:marRight w:val="0"/>
      <w:marTop w:val="0"/>
      <w:marBottom w:val="0"/>
      <w:divBdr>
        <w:top w:val="none" w:sz="0" w:space="0" w:color="auto"/>
        <w:left w:val="none" w:sz="0" w:space="0" w:color="auto"/>
        <w:bottom w:val="none" w:sz="0" w:space="0" w:color="auto"/>
        <w:right w:val="none" w:sz="0" w:space="0" w:color="auto"/>
      </w:divBdr>
    </w:div>
    <w:div w:id="190310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hyperlink" Target="http://www.public.health.wa.gov.au/3/605/2/ozfoodnet_enteric_infections_reports.pm"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eader" Target="header5.xml"/><Relationship Id="rId50" Type="http://schemas.openxmlformats.org/officeDocument/2006/relationships/image" Target="media/image28.emf"/><Relationship Id="rId55" Type="http://schemas.openxmlformats.org/officeDocument/2006/relationships/image" Target="media/image33.emf"/><Relationship Id="rId63" Type="http://schemas.openxmlformats.org/officeDocument/2006/relationships/footer" Target="footer5.xml"/><Relationship Id="rId68" Type="http://schemas.openxmlformats.org/officeDocument/2006/relationships/header" Target="header1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1.jpeg"/><Relationship Id="rId58" Type="http://schemas.openxmlformats.org/officeDocument/2006/relationships/hyperlink" Target="http://www.health.gov.au/internet/main/publishing.nsf/Content/cda-surveil-nndss-nndssintro.htm" TargetMode="External"/><Relationship Id="rId66"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eader" Target="header6.xml"/><Relationship Id="rId57" Type="http://schemas.openxmlformats.org/officeDocument/2006/relationships/hyperlink" Target="http://ww2.health.wa.gov.au/Articles/N_R/Notification-of-infectious-diseases-and-related-conditions" TargetMode="External"/><Relationship Id="rId61" Type="http://schemas.openxmlformats.org/officeDocument/2006/relationships/header" Target="header7.xml"/><Relationship Id="rId10" Type="http://schemas.openxmlformats.org/officeDocument/2006/relationships/image" Target="media/image14.jpeg"/><Relationship Id="rId19" Type="http://schemas.openxmlformats.org/officeDocument/2006/relationships/image" Target="media/image4.emf"/><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www.ozfoodnet.gov.au/"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footer" Target="footer4.xml"/><Relationship Id="rId56" Type="http://schemas.openxmlformats.org/officeDocument/2006/relationships/hyperlink" Target="http://www.ozfoodnet.gov.au/" TargetMode="External"/><Relationship Id="rId64" Type="http://schemas.openxmlformats.org/officeDocument/2006/relationships/header" Target="header9.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eader" Target="header4.xml"/><Relationship Id="rId59" Type="http://schemas.openxmlformats.org/officeDocument/2006/relationships/hyperlink" Target="http://healthywa.wa.gov.au/Articles/A_E/Contact-details-for-population-public-health-units" TargetMode="External"/><Relationship Id="rId67" Type="http://schemas.openxmlformats.org/officeDocument/2006/relationships/footer" Target="footer6.xml"/><Relationship Id="rId20" Type="http://schemas.openxmlformats.org/officeDocument/2006/relationships/hyperlink" Target="mailto:OzfoodnetWA@health.wa.gov.au" TargetMode="External"/><Relationship Id="rId41" Type="http://schemas.openxmlformats.org/officeDocument/2006/relationships/image" Target="media/image23.jpeg"/><Relationship Id="rId54" Type="http://schemas.openxmlformats.org/officeDocument/2006/relationships/image" Target="media/image32.jpeg"/><Relationship Id="rId62" Type="http://schemas.openxmlformats.org/officeDocument/2006/relationships/header" Target="header8.xml"/><Relationship Id="rId70" Type="http://schemas.openxmlformats.org/officeDocument/2006/relationships/theme" Target="theme/theme1.xml"/></Relationships>
</file>

<file path=word/_rels/header11.xml.rels><?xml version="1.0" encoding="UTF-8" standalone="yes"?>
<Relationships xmlns="http://schemas.openxmlformats.org/package/2006/relationships"><Relationship Id="rId1" Type="http://schemas.openxmlformats.org/officeDocument/2006/relationships/image" Target="media/image36.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DB665-FB4F-40AF-BF6B-030209DA0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40</Pages>
  <Words>8975</Words>
  <Characters>51161</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Foodborne disease surveillance and outbreak investigations in Western Australia, 2013 annual report</vt:lpstr>
    </vt:vector>
  </TitlesOfParts>
  <Company>WA Health</Company>
  <LinksUpToDate>false</LinksUpToDate>
  <CharactersWithSpaces>60016</CharactersWithSpaces>
  <SharedDoc>false</SharedDoc>
  <HLinks>
    <vt:vector size="60" baseType="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1048633</vt:i4>
      </vt:variant>
      <vt:variant>
        <vt:i4>44</vt:i4>
      </vt:variant>
      <vt:variant>
        <vt:i4>0</vt:i4>
      </vt:variant>
      <vt:variant>
        <vt:i4>5</vt:i4>
      </vt:variant>
      <vt:variant>
        <vt:lpwstr/>
      </vt:variant>
      <vt:variant>
        <vt:lpwstr>_Toc326144808</vt:lpwstr>
      </vt:variant>
      <vt:variant>
        <vt:i4>1048633</vt:i4>
      </vt:variant>
      <vt:variant>
        <vt:i4>38</vt:i4>
      </vt:variant>
      <vt:variant>
        <vt:i4>0</vt:i4>
      </vt:variant>
      <vt:variant>
        <vt:i4>5</vt:i4>
      </vt:variant>
      <vt:variant>
        <vt:lpwstr/>
      </vt:variant>
      <vt:variant>
        <vt:lpwstr>_Toc326144807</vt:lpwstr>
      </vt:variant>
      <vt:variant>
        <vt:i4>1048633</vt:i4>
      </vt:variant>
      <vt:variant>
        <vt:i4>32</vt:i4>
      </vt:variant>
      <vt:variant>
        <vt:i4>0</vt:i4>
      </vt:variant>
      <vt:variant>
        <vt:i4>5</vt:i4>
      </vt:variant>
      <vt:variant>
        <vt:lpwstr/>
      </vt:variant>
      <vt:variant>
        <vt:lpwstr>_Toc326144806</vt:lpwstr>
      </vt:variant>
      <vt:variant>
        <vt:i4>1048633</vt:i4>
      </vt:variant>
      <vt:variant>
        <vt:i4>26</vt:i4>
      </vt:variant>
      <vt:variant>
        <vt:i4>0</vt:i4>
      </vt:variant>
      <vt:variant>
        <vt:i4>5</vt:i4>
      </vt:variant>
      <vt:variant>
        <vt:lpwstr/>
      </vt:variant>
      <vt:variant>
        <vt:lpwstr>_Toc326144805</vt:lpwstr>
      </vt:variant>
      <vt:variant>
        <vt:i4>1048633</vt:i4>
      </vt:variant>
      <vt:variant>
        <vt:i4>20</vt:i4>
      </vt:variant>
      <vt:variant>
        <vt:i4>0</vt:i4>
      </vt:variant>
      <vt:variant>
        <vt:i4>5</vt:i4>
      </vt:variant>
      <vt:variant>
        <vt:lpwstr/>
      </vt:variant>
      <vt:variant>
        <vt:lpwstr>_Toc326144804</vt:lpwstr>
      </vt:variant>
      <vt:variant>
        <vt:i4>1048633</vt:i4>
      </vt:variant>
      <vt:variant>
        <vt:i4>14</vt:i4>
      </vt:variant>
      <vt:variant>
        <vt:i4>0</vt:i4>
      </vt:variant>
      <vt:variant>
        <vt:i4>5</vt:i4>
      </vt:variant>
      <vt:variant>
        <vt:lpwstr/>
      </vt:variant>
      <vt:variant>
        <vt:lpwstr>_Toc326144803</vt:lpwstr>
      </vt:variant>
      <vt:variant>
        <vt:i4>1048633</vt:i4>
      </vt:variant>
      <vt:variant>
        <vt:i4>8</vt:i4>
      </vt:variant>
      <vt:variant>
        <vt:i4>0</vt:i4>
      </vt:variant>
      <vt:variant>
        <vt:i4>5</vt:i4>
      </vt:variant>
      <vt:variant>
        <vt:lpwstr/>
      </vt:variant>
      <vt:variant>
        <vt:lpwstr>_Toc326144802</vt:lpwstr>
      </vt:variant>
      <vt:variant>
        <vt:i4>1048633</vt:i4>
      </vt:variant>
      <vt:variant>
        <vt:i4>2</vt:i4>
      </vt:variant>
      <vt:variant>
        <vt:i4>0</vt:i4>
      </vt:variant>
      <vt:variant>
        <vt:i4>5</vt:i4>
      </vt:variant>
      <vt:variant>
        <vt:lpwstr/>
      </vt:variant>
      <vt:variant>
        <vt:lpwstr>_Toc326144801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Foodborne disease surveillance and outbreak investigations in Western Australia, 2013 annual report</dc:title>
  <dc:subject>enteric disease surveillance, foodborne outbreaks, Western Australia quarterly reports, disease control</dc:subject>
  <dc:creator>Communicable Disease Control Directorate, WA Department of Health</dc:creator>
  <cp:keywords>enteric diseases, foodborne, Western Australia, reports, gastroenteritis, aged care, salmonella, campylobacter</cp:keywords>
  <dc:description>Campylobacteriosis was the most (n=1927) commonly notified enteric disease in 2013 followed by salmonellosis (n=1269), cryptosporidiosis (n=372) and rotavirus (n=346) (Figure A). Most enteric diseases had similar or lower rates of notifications compared to the previous five years. In 2013, there were 13 outbreaks of foodborne or suspected foodborne disease investigated in WA that caused at least 185 cases of illness. Four of these outbreaks were caused by Salmonella species, two by Clostridium perfringens, two by norovirus, one each by Listeria and hepatitis A and three outbreaks the infectious agent or toxin was unknown.</dc:description>
  <cp:lastModifiedBy>Combs, Barry</cp:lastModifiedBy>
  <cp:revision>12</cp:revision>
  <cp:lastPrinted>2016-09-08T03:57:00Z</cp:lastPrinted>
  <dcterms:created xsi:type="dcterms:W3CDTF">2016-07-11T07:15:00Z</dcterms:created>
  <dcterms:modified xsi:type="dcterms:W3CDTF">2016-09-22T06:34:00Z</dcterms:modified>
</cp:coreProperties>
</file>